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1F50B8">
      <w:pPr>
        <w:ind w:left="-851"/>
        <w:rPr>
          <w:lang w:val="en-GB"/>
        </w:rPr>
      </w:pPr>
    </w:p>
    <w:p w:rsidR="00905394" w:rsidRDefault="00905394" w:rsidP="00645EC4">
      <w:pPr>
        <w:pStyle w:val="Kopzondernummering"/>
      </w:pPr>
    </w:p>
    <w:p w:rsidR="00905394" w:rsidRPr="00905394" w:rsidRDefault="0055597D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228601</wp:posOffset>
                </wp:positionV>
                <wp:extent cx="5076825" cy="2667000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66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D6C6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0D6C65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 referentieopdracht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F74EE0" w:rsidRDefault="00194D90" w:rsidP="00F74EE0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  <w:r w:rsidR="000D6C65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1E0BBE" w:rsidRPr="003958D1" w:rsidRDefault="00672223" w:rsidP="001E0BBE">
                            <w:pPr>
                              <w:pStyle w:val="Geenafstand"/>
                              <w:rPr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sz w:val="44"/>
                                <w:szCs w:val="48"/>
                              </w:rPr>
                              <w:t xml:space="preserve">Tandtechniek </w:t>
                            </w:r>
                            <w:r w:rsidR="001E0BBE" w:rsidRPr="003958D1">
                              <w:rPr>
                                <w:sz w:val="44"/>
                                <w:szCs w:val="48"/>
                              </w:rPr>
                              <w:t xml:space="preserve">t.b.v. de Dienst Justitiële Inrichtingen 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18pt;width:399.75pt;height:21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0D6C65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0D6C65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Specificatie referentieopdracht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F74EE0" w:rsidRDefault="00194D90" w:rsidP="00F74EE0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  <w:r w:rsidR="000D6C65">
                        <w:rPr>
                          <w:sz w:val="48"/>
                          <w:szCs w:val="48"/>
                        </w:rPr>
                        <w:t xml:space="preserve"> </w:t>
                      </w:r>
                    </w:p>
                    <w:p w:rsidR="001E0BBE" w:rsidRPr="003958D1" w:rsidRDefault="00672223" w:rsidP="001E0BBE">
                      <w:pPr>
                        <w:pStyle w:val="Geenafstand"/>
                        <w:rPr>
                          <w:sz w:val="44"/>
                          <w:szCs w:val="48"/>
                        </w:rPr>
                      </w:pPr>
                      <w:r>
                        <w:rPr>
                          <w:sz w:val="44"/>
                          <w:szCs w:val="48"/>
                        </w:rPr>
                        <w:t xml:space="preserve">Tandtechniek </w:t>
                      </w:r>
                      <w:r w:rsidR="001E0BBE" w:rsidRPr="003958D1">
                        <w:rPr>
                          <w:sz w:val="44"/>
                          <w:szCs w:val="48"/>
                        </w:rPr>
                        <w:t xml:space="preserve">t.b.v. de Dienst Justitiële Inrichtingen 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227FC7" w:rsidRPr="00952775" w:rsidRDefault="00227FC7" w:rsidP="00672223">
            <w:pPr>
              <w:pStyle w:val="Geenafstand"/>
              <w:rPr>
                <w:rFonts w:eastAsia="MS Mincho"/>
                <w:b/>
                <w:i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="000D6C65">
              <w:rPr>
                <w:rFonts w:eastAsia="MS Mincho"/>
                <w:b/>
                <w:kern w:val="28"/>
                <w:sz w:val="24"/>
              </w:rPr>
              <w:t xml:space="preserve">opdracht i.h.k.v. EA </w:t>
            </w:r>
            <w:r w:rsidR="00672223">
              <w:rPr>
                <w:rFonts w:eastAsia="MS Mincho"/>
                <w:b/>
                <w:kern w:val="28"/>
                <w:sz w:val="24"/>
              </w:rPr>
              <w:t>Tandtechniek t.</w:t>
            </w:r>
            <w:r w:rsidR="001E0BBE" w:rsidRPr="001E0BBE">
              <w:rPr>
                <w:rFonts w:eastAsia="MS Mincho"/>
                <w:b/>
                <w:kern w:val="28"/>
                <w:sz w:val="24"/>
              </w:rPr>
              <w:t>b.v. de Dienst Justitiële Inrichtingen</w:t>
            </w: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55597D" w:rsidRDefault="0055597D" w:rsidP="00EE6ABD">
            <w:pPr>
              <w:spacing w:line="0" w:lineRule="atLeast"/>
              <w:jc w:val="center"/>
              <w:rPr>
                <w:b/>
                <w:i/>
              </w:rPr>
            </w:pPr>
            <w:r w:rsidRPr="0055597D">
              <w:rPr>
                <w:b/>
                <w:i/>
              </w:rPr>
              <w:t>Aankruisen wat van toepassing is:</w:t>
            </w:r>
          </w:p>
          <w:p w:rsidR="0055597D" w:rsidRPr="0055597D" w:rsidRDefault="0055597D" w:rsidP="004731C5">
            <w:pPr>
              <w:spacing w:line="0" w:lineRule="atLeast"/>
              <w:rPr>
                <w:b/>
                <w:i/>
              </w:rPr>
            </w:pPr>
          </w:p>
          <w:p w:rsidR="00AA6036" w:rsidRDefault="00AA6036" w:rsidP="004731C5">
            <w:pPr>
              <w:spacing w:line="0" w:lineRule="atLeast"/>
            </w:pPr>
            <w:r>
              <w:rPr>
                <w:u w:val="single"/>
              </w:rPr>
              <w:t>I</w:t>
            </w:r>
            <w:r w:rsidRPr="00655BE9">
              <w:rPr>
                <w:u w:val="single"/>
              </w:rPr>
              <w:t>n de laatste 3 jaar</w:t>
            </w:r>
            <w:r w:rsidRPr="00F33E99">
              <w:t xml:space="preserve"> voorafgaande aan de datum van Inschrijving </w:t>
            </w:r>
            <w:r>
              <w:t xml:space="preserve">is </w:t>
            </w:r>
            <w:r w:rsidRPr="00F33E99">
              <w:t>ervaring opgedaan met:</w:t>
            </w:r>
          </w:p>
          <w:p w:rsidR="000C2E9F" w:rsidRPr="00F33E99" w:rsidRDefault="000C2E9F" w:rsidP="004731C5">
            <w:pPr>
              <w:spacing w:line="0" w:lineRule="atLeast"/>
            </w:pPr>
          </w:p>
          <w:p w:rsidR="00AA6036" w:rsidRPr="0055597D" w:rsidRDefault="00FA7971" w:rsidP="002F2367">
            <w:pPr>
              <w:pStyle w:val="Lijstalinea"/>
              <w:numPr>
                <w:ilvl w:val="0"/>
                <w:numId w:val="42"/>
              </w:numPr>
              <w:spacing w:line="0" w:lineRule="atLeast"/>
            </w:pPr>
            <w:r w:rsidRPr="00194ABA">
              <w:t xml:space="preserve">Ervaring met een opdracht voor de leveringen en dienstverlening van Tandtechniekwerkstukken met een minimale opdrachtwaarde van € </w:t>
            </w:r>
            <w:r w:rsidR="002F2367">
              <w:t>30.000</w:t>
            </w:r>
            <w:r w:rsidRPr="00194ABA">
              <w:t>,- inclusief BTW waarbij minimaa</w:t>
            </w:r>
            <w:r w:rsidR="002F2367">
              <w:t>l € 15</w:t>
            </w:r>
            <w:r w:rsidRPr="00194ABA">
              <w:t>.000,- inclusief BTW gefactureerd moet zijn op moment van Inschrijving.</w:t>
            </w:r>
            <w:bookmarkStart w:id="3" w:name="_GoBack"/>
            <w:bookmarkEnd w:id="3"/>
            <w:r w:rsidR="00AA6036">
              <w:br/>
            </w:r>
            <w:r w:rsidR="00AA6036" w:rsidRPr="002F2367">
              <w:rPr>
                <w:i/>
                <w:sz w:val="16"/>
                <w:szCs w:val="16"/>
              </w:rPr>
              <w:br/>
            </w:r>
          </w:p>
        </w:tc>
      </w:tr>
      <w:tr w:rsidR="00AA6036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AA6036" w:rsidRPr="00952775" w:rsidTr="00952775">
        <w:trPr>
          <w:cantSplit/>
          <w:trHeight w:val="1687"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Algemene beschrijving organisatie opdrachtgevende instantie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AA6036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Opdrachtbeschrijving</w:t>
            </w:r>
          </w:p>
          <w:p w:rsidR="00AA6036" w:rsidRPr="00952775" w:rsidRDefault="00AA6036" w:rsidP="00227FC7">
            <w:pPr>
              <w:tabs>
                <w:tab w:val="left" w:pos="1843"/>
              </w:tabs>
            </w:pPr>
            <w:r w:rsidRPr="00FE326D">
              <w:rPr>
                <w:i/>
                <w:sz w:val="16"/>
              </w:rPr>
              <w:t>(type overeenkomst, beschrijving onderwerp dienstverlening en/of levering in termen van geleverde diensten en/of producten, aantal medewerkers en aantal locaties vallende onder de overeenkomst)</w:t>
            </w:r>
          </w:p>
        </w:tc>
        <w:tc>
          <w:tcPr>
            <w:tcW w:w="5107" w:type="dxa"/>
          </w:tcPr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0D6C65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 xml:space="preserve">Rol Inschrijver </w:t>
            </w:r>
            <w:r w:rsidRPr="00FE326D">
              <w:rPr>
                <w:i/>
                <w:sz w:val="16"/>
                <w:szCs w:val="18"/>
              </w:rPr>
              <w:t xml:space="preserve">(in termen van verantwoordelijkheid voor de </w:t>
            </w:r>
            <w:r>
              <w:rPr>
                <w:i/>
                <w:sz w:val="16"/>
                <w:szCs w:val="18"/>
              </w:rPr>
              <w:t>levering</w:t>
            </w:r>
            <w:r w:rsidRPr="00FE326D">
              <w:rPr>
                <w:i/>
                <w:sz w:val="16"/>
                <w:szCs w:val="18"/>
              </w:rPr>
              <w:t xml:space="preserve"> in relatie tot het management van opdrachtgevende instantie en indien van toepassing als hoofd- of onderaannemer, samenwerkingsverband en indien van toepassing als hoofd- of onderaannemer, samenwerkingsverband</w:t>
            </w:r>
            <w:r>
              <w:rPr>
                <w:i/>
                <w:sz w:val="16"/>
                <w:szCs w:val="18"/>
              </w:rPr>
              <w:t>)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AA6036" w:rsidRPr="00952775" w:rsidTr="00E1721F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  <w:szCs w:val="18"/>
              </w:rPr>
            </w:pPr>
            <w:r w:rsidRPr="00952775">
              <w:rPr>
                <w:b/>
                <w:szCs w:val="18"/>
              </w:rPr>
              <w:lastRenderedPageBreak/>
              <w:t>4 Overige relevante informatie</w:t>
            </w: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325D69" w:rsidRDefault="00325D69" w:rsidP="00227FC7">
      <w:pPr>
        <w:pStyle w:val="Toelichting"/>
        <w:rPr>
          <w:rFonts w:ascii="Verdana" w:hAnsi="Verdana"/>
          <w:sz w:val="18"/>
          <w:szCs w:val="18"/>
        </w:rPr>
      </w:pPr>
    </w:p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2F2367">
            <w:t>2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2F2367">
              <w:t>3</w:t>
            </w:r>
          </w:fldSimple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9080" w:type="dxa"/>
      <w:tblInd w:w="-15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80"/>
    </w:tblGrid>
    <w:tr w:rsidR="00492A5E" w:rsidRPr="00275984" w:rsidTr="0005489B">
      <w:trPr>
        <w:trHeight w:val="400"/>
      </w:trPr>
      <w:tc>
        <w:tcPr>
          <w:tcW w:w="9080" w:type="dxa"/>
          <w:shd w:val="clear" w:color="auto" w:fill="auto"/>
        </w:tcPr>
        <w:p w:rsidR="00492A5E" w:rsidRPr="002E14E1" w:rsidRDefault="00EA0D09" w:rsidP="002F2367">
          <w:pPr>
            <w:adjustRightInd w:val="0"/>
            <w:spacing w:line="180" w:lineRule="exact"/>
            <w:rPr>
              <w:sz w:val="13"/>
            </w:rPr>
          </w:pPr>
          <w:r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0D6C65">
            <w:rPr>
              <w:rStyle w:val="Huisstijl-Koptekst"/>
            </w:rPr>
            <w:t xml:space="preserve"> </w:t>
          </w:r>
          <w:r w:rsidR="00227FC7">
            <w:rPr>
              <w:rStyle w:val="Huisstijl-Koptekst"/>
            </w:rPr>
            <w:t xml:space="preserve">Specificatie </w:t>
          </w:r>
          <w:r w:rsidR="00227FC7" w:rsidRPr="000D6C65">
            <w:rPr>
              <w:rStyle w:val="Huisstijl-Koptekst"/>
            </w:rPr>
            <w:t>referentieopdracht</w:t>
          </w:r>
          <w:r w:rsidR="00492A5E" w:rsidRPr="000D6C65">
            <w:rPr>
              <w:rStyle w:val="Huisstijl-Koptekst"/>
            </w:rPr>
            <w:t xml:space="preserve"> </w:t>
          </w:r>
          <w:r w:rsidR="00B42CC4">
            <w:rPr>
              <w:rStyle w:val="Huisstijl-Koptekst"/>
            </w:rPr>
            <w:t xml:space="preserve"> </w:t>
          </w:r>
          <w:r w:rsidR="00492A5E" w:rsidRPr="000D6C65">
            <w:rPr>
              <w:rStyle w:val="Huisstijl-Koptekst"/>
            </w:rPr>
            <w:t xml:space="preserve">| </w:t>
          </w:r>
          <w:r w:rsidR="00F128AA">
            <w:rPr>
              <w:rStyle w:val="Huisstijl-Koptekst"/>
            </w:rPr>
            <w:t>EA</w:t>
          </w:r>
          <w:r w:rsidR="000D6C65" w:rsidRPr="000D6C65">
            <w:rPr>
              <w:rStyle w:val="Huisstijl-Koptekst"/>
            </w:rPr>
            <w:t xml:space="preserve"> </w:t>
          </w:r>
          <w:r w:rsidR="00672223">
            <w:rPr>
              <w:rStyle w:val="Huisstijl-Koptekst"/>
            </w:rPr>
            <w:t xml:space="preserve">Tandtechniek </w:t>
          </w:r>
          <w:r w:rsidR="0005489B">
            <w:rPr>
              <w:rStyle w:val="Huisstijl-Koptekst"/>
            </w:rPr>
            <w:t>t.b.v. DJI</w:t>
          </w:r>
          <w:r w:rsidR="0005489B" w:rsidRPr="00632C2E">
            <w:rPr>
              <w:rStyle w:val="Huisstijl-Koptekst"/>
            </w:rPr>
            <w:t xml:space="preserve"> </w:t>
          </w:r>
          <w:r w:rsidR="0005489B">
            <w:rPr>
              <w:rStyle w:val="Huisstijl-Koptekst"/>
            </w:rPr>
            <w:t xml:space="preserve"> </w:t>
          </w:r>
          <w:r w:rsidR="00952775" w:rsidRPr="000D6C65">
            <w:rPr>
              <w:rStyle w:val="Huisstijl-Koptekst"/>
            </w:rPr>
            <w:t xml:space="preserve">| </w:t>
          </w:r>
          <w:r w:rsidR="002F2367">
            <w:rPr>
              <w:rStyle w:val="Huisstijl-Koptekst"/>
            </w:rPr>
            <w:t xml:space="preserve"> 28</w:t>
          </w:r>
          <w:r w:rsidR="00672223">
            <w:rPr>
              <w:rStyle w:val="Huisstijl-Koptekst"/>
            </w:rPr>
            <w:t xml:space="preserve"> juli 2022</w:t>
          </w:r>
        </w:p>
      </w:tc>
    </w:tr>
  </w:tbl>
  <w:p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C824DF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A3B9722" wp14:editId="5B21FF2B">
                                      <wp:extent cx="2343150" cy="1581150"/>
                                      <wp:effectExtent l="0" t="0" r="0" b="0"/>
                                      <wp:docPr id="4" name="Afbeelding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C824DF" w:rsidP="006E263E">
                          <w:pPr>
                            <w:spacing w:line="240" w:lineRule="auto"/>
                          </w:pPr>
                          <w:bookmarkStart w:id="5" w:name="woordmerk_bk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B9722" wp14:editId="5B21FF2B">
                                <wp:extent cx="2343150" cy="1581150"/>
                                <wp:effectExtent l="0" t="0" r="0" b="0"/>
                                <wp:docPr id="4" name="Afbeelding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Afbeelding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725581"/>
    <w:multiLevelType w:val="hybridMultilevel"/>
    <w:tmpl w:val="BDEC8088"/>
    <w:lvl w:ilvl="0" w:tplc="FFFFFFFF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2" w15:restartNumberingAfterBreak="0">
    <w:nsid w:val="2D817B98"/>
    <w:multiLevelType w:val="hybridMultilevel"/>
    <w:tmpl w:val="388EF6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4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6044D9E"/>
    <w:multiLevelType w:val="hybridMultilevel"/>
    <w:tmpl w:val="C1F69A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0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1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4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5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6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7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9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1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3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5"/>
  </w:num>
  <w:num w:numId="6">
    <w:abstractNumId w:val="39"/>
  </w:num>
  <w:num w:numId="7">
    <w:abstractNumId w:val="12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7"/>
  </w:num>
  <w:num w:numId="16">
    <w:abstractNumId w:val="32"/>
  </w:num>
  <w:num w:numId="17">
    <w:abstractNumId w:val="16"/>
  </w:num>
  <w:num w:numId="18">
    <w:abstractNumId w:val="29"/>
  </w:num>
  <w:num w:numId="19">
    <w:abstractNumId w:val="31"/>
  </w:num>
  <w:num w:numId="20">
    <w:abstractNumId w:val="27"/>
  </w:num>
  <w:num w:numId="21">
    <w:abstractNumId w:val="34"/>
  </w:num>
  <w:num w:numId="22">
    <w:abstractNumId w:val="24"/>
  </w:num>
  <w:num w:numId="23">
    <w:abstractNumId w:val="18"/>
  </w:num>
  <w:num w:numId="24">
    <w:abstractNumId w:val="19"/>
  </w:num>
  <w:num w:numId="25">
    <w:abstractNumId w:val="30"/>
  </w:num>
  <w:num w:numId="26">
    <w:abstractNumId w:val="40"/>
  </w:num>
  <w:num w:numId="27">
    <w:abstractNumId w:val="36"/>
  </w:num>
  <w:num w:numId="28">
    <w:abstractNumId w:val="17"/>
  </w:num>
  <w:num w:numId="29">
    <w:abstractNumId w:val="35"/>
  </w:num>
  <w:num w:numId="30">
    <w:abstractNumId w:val="20"/>
  </w:num>
  <w:num w:numId="31">
    <w:abstractNumId w:val="41"/>
  </w:num>
  <w:num w:numId="32">
    <w:abstractNumId w:val="38"/>
  </w:num>
  <w:num w:numId="33">
    <w:abstractNumId w:val="26"/>
  </w:num>
  <w:num w:numId="34">
    <w:abstractNumId w:val="33"/>
  </w:num>
  <w:num w:numId="35">
    <w:abstractNumId w:val="23"/>
  </w:num>
  <w:num w:numId="36">
    <w:abstractNumId w:val="21"/>
  </w:num>
  <w:num w:numId="37">
    <w:abstractNumId w:val="13"/>
  </w:num>
  <w:num w:numId="38">
    <w:abstractNumId w:val="42"/>
  </w:num>
  <w:num w:numId="39">
    <w:abstractNumId w:val="25"/>
  </w:num>
  <w:num w:numId="40">
    <w:abstractNumId w:val="43"/>
  </w:num>
  <w:num w:numId="41">
    <w:abstractNumId w:val="14"/>
  </w:num>
  <w:num w:numId="42">
    <w:abstractNumId w:val="11"/>
  </w:num>
  <w:num w:numId="43">
    <w:abstractNumId w:val="28"/>
  </w:num>
  <w:num w:numId="44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67585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489B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2E9F"/>
    <w:rsid w:val="000C3F40"/>
    <w:rsid w:val="000C43A2"/>
    <w:rsid w:val="000D6C65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7D7E"/>
    <w:rsid w:val="001C47F8"/>
    <w:rsid w:val="001C50D9"/>
    <w:rsid w:val="001C793E"/>
    <w:rsid w:val="001D5178"/>
    <w:rsid w:val="001E0BBE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2367"/>
    <w:rsid w:val="002F35DC"/>
    <w:rsid w:val="00312597"/>
    <w:rsid w:val="00325D69"/>
    <w:rsid w:val="00342938"/>
    <w:rsid w:val="0034778A"/>
    <w:rsid w:val="00353D56"/>
    <w:rsid w:val="0036223B"/>
    <w:rsid w:val="0036252A"/>
    <w:rsid w:val="00364D9D"/>
    <w:rsid w:val="00366955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70033"/>
    <w:rsid w:val="00483F0B"/>
    <w:rsid w:val="0049119A"/>
    <w:rsid w:val="00492A5E"/>
    <w:rsid w:val="004B02EC"/>
    <w:rsid w:val="004B4632"/>
    <w:rsid w:val="004B4977"/>
    <w:rsid w:val="004B5465"/>
    <w:rsid w:val="004E13BE"/>
    <w:rsid w:val="004E32F0"/>
    <w:rsid w:val="00516022"/>
    <w:rsid w:val="00521CEE"/>
    <w:rsid w:val="00524434"/>
    <w:rsid w:val="00534880"/>
    <w:rsid w:val="0055597D"/>
    <w:rsid w:val="005622D6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72223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3D4F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B6EFC"/>
    <w:rsid w:val="009C1AC6"/>
    <w:rsid w:val="009C4F04"/>
    <w:rsid w:val="009C5FE9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520F"/>
    <w:rsid w:val="00A56946"/>
    <w:rsid w:val="00A578D8"/>
    <w:rsid w:val="00A61759"/>
    <w:rsid w:val="00A65FF9"/>
    <w:rsid w:val="00A94A09"/>
    <w:rsid w:val="00AA6036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2CC4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824DF"/>
    <w:rsid w:val="00C876B7"/>
    <w:rsid w:val="00C90846"/>
    <w:rsid w:val="00C97238"/>
    <w:rsid w:val="00CA0A69"/>
    <w:rsid w:val="00CA0E76"/>
    <w:rsid w:val="00CA47D3"/>
    <w:rsid w:val="00CB5A73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D09"/>
    <w:rsid w:val="00EA75C1"/>
    <w:rsid w:val="00EB7550"/>
    <w:rsid w:val="00EC237D"/>
    <w:rsid w:val="00EE1A75"/>
    <w:rsid w:val="00EE4A1F"/>
    <w:rsid w:val="00EE6ABD"/>
    <w:rsid w:val="00EF1B5A"/>
    <w:rsid w:val="00EF2CCA"/>
    <w:rsid w:val="00F03E1B"/>
    <w:rsid w:val="00F128AA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A7971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5C407A1C"/>
  <w15:docId w15:val="{5FBF1B88-AA56-4425-8D6E-0A4C00EB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customStyle="1" w:styleId="titel0">
    <w:name w:val="titel"/>
    <w:basedOn w:val="broodtekst"/>
    <w:next w:val="Standaard"/>
    <w:rsid w:val="00F128AA"/>
    <w:pPr>
      <w:spacing w:line="300" w:lineRule="atLeast"/>
    </w:pPr>
    <w:rPr>
      <w:rFonts w:eastAsia="MS Mincho"/>
      <w:b/>
      <w:sz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9C5FE9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9C5FE9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325D69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B66B8-4DE5-455A-98BD-EA4C49456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250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1628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Waterreus, Jolanda</cp:lastModifiedBy>
  <cp:revision>8</cp:revision>
  <cp:lastPrinted>2008-09-19T14:31:00Z</cp:lastPrinted>
  <dcterms:created xsi:type="dcterms:W3CDTF">2021-03-23T14:25:00Z</dcterms:created>
  <dcterms:modified xsi:type="dcterms:W3CDTF">2022-07-25T14:54:00Z</dcterms:modified>
</cp:coreProperties>
</file>