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53" w:rsidRPr="00F00553" w:rsidRDefault="00F00553" w:rsidP="00F00553">
      <w:pPr>
        <w:rPr>
          <w:b/>
          <w:bCs/>
        </w:rPr>
      </w:pPr>
      <w:bookmarkStart w:id="0" w:name="_Ref351365733"/>
      <w:bookmarkStart w:id="1" w:name="_Toc357785669"/>
      <w:bookmarkStart w:id="2" w:name="_Toc8655491"/>
      <w:bookmarkStart w:id="3" w:name="_Toc9605461"/>
      <w:bookmarkStart w:id="4" w:name="_Toc68706648"/>
      <w:r w:rsidRPr="00F00553">
        <w:rPr>
          <w:b/>
          <w:bCs/>
        </w:rPr>
        <w:t xml:space="preserve">Standaardformulier </w:t>
      </w:r>
      <w:r w:rsidR="0016485F">
        <w:rPr>
          <w:b/>
          <w:bCs/>
        </w:rPr>
        <w:t>D</w:t>
      </w:r>
      <w:r w:rsidRPr="00F00553">
        <w:rPr>
          <w:b/>
          <w:bCs/>
        </w:rPr>
        <w:t xml:space="preserve">: Ervaring </w:t>
      </w:r>
      <w:bookmarkEnd w:id="0"/>
      <w:bookmarkEnd w:id="1"/>
      <w:r w:rsidRPr="00F00553">
        <w:rPr>
          <w:b/>
          <w:bCs/>
        </w:rPr>
        <w:t>Inschrijver</w:t>
      </w:r>
      <w:bookmarkEnd w:id="2"/>
      <w:bookmarkEnd w:id="3"/>
      <w:bookmarkEnd w:id="4"/>
    </w:p>
    <w:p w:rsidR="00F00553" w:rsidRPr="00F00553" w:rsidRDefault="00F00553" w:rsidP="00F00553">
      <w:r w:rsidRPr="00F00553">
        <w:t xml:space="preserve">Inschrijver dient gebruik te maken van onderstaande tabel voor het indienen van referenties. </w:t>
      </w:r>
    </w:p>
    <w:p w:rsidR="00F00553" w:rsidRPr="00F00553" w:rsidRDefault="00F00553" w:rsidP="00F00553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0553" w:rsidRPr="00F00553" w:rsidTr="000C150A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F00553" w:rsidRPr="00F00553" w:rsidRDefault="00F00553" w:rsidP="00F00553">
            <w:pPr>
              <w:rPr>
                <w:b/>
                <w:bCs/>
              </w:rPr>
            </w:pPr>
            <w:r w:rsidRPr="00F00553">
              <w:rPr>
                <w:b/>
                <w:bCs/>
              </w:rPr>
              <w:t xml:space="preserve">Gegevens </w:t>
            </w:r>
            <w:r w:rsidR="005251AC" w:rsidRPr="00F00553">
              <w:rPr>
                <w:b/>
                <w:bCs/>
              </w:rPr>
              <w:t>opdracht gevende</w:t>
            </w:r>
            <w:r w:rsidRPr="00F00553">
              <w:rPr>
                <w:b/>
                <w:bCs/>
              </w:rPr>
              <w:t xml:space="preserve"> instantie of onderneming</w:t>
            </w:r>
          </w:p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F00553" w:rsidRPr="00F00553" w:rsidRDefault="00F00553" w:rsidP="00F00553">
            <w:r w:rsidRPr="00F00553"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 xml:space="preserve">Naam </w:t>
            </w:r>
            <w:r w:rsidR="005251AC" w:rsidRPr="00F00553">
              <w:t>opdracht gevende</w:t>
            </w:r>
            <w:r w:rsidRPr="00F00553">
              <w:t xml:space="preserve"> instantie of </w:t>
            </w:r>
            <w:r w:rsidRPr="00F00553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Adres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Postcode en plaatsnaam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 w:val="restart"/>
          </w:tcPr>
          <w:p w:rsidR="00F00553" w:rsidRPr="00F00553" w:rsidRDefault="00F00553" w:rsidP="00F00553">
            <w:r w:rsidRPr="00F00553"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 xml:space="preserve">Naam contactpersoon </w:t>
            </w:r>
            <w:r w:rsidR="005251AC" w:rsidRPr="00F00553">
              <w:t>opdracht gevende</w:t>
            </w:r>
            <w:r w:rsidRPr="00F00553">
              <w:t xml:space="preserve"> instantie of onderneming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Functie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Telefoonnummer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E-mailadres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rPr>
          <w:cantSplit/>
          <w:jc w:val="center"/>
        </w:trPr>
        <w:tc>
          <w:tcPr>
            <w:tcW w:w="567" w:type="dxa"/>
            <w:vMerge/>
          </w:tcPr>
          <w:p w:rsidR="00F00553" w:rsidRPr="00F00553" w:rsidRDefault="00F00553" w:rsidP="00F00553"/>
        </w:tc>
        <w:tc>
          <w:tcPr>
            <w:tcW w:w="3686" w:type="dxa"/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Branche/aard referentie</w:t>
            </w:r>
          </w:p>
        </w:tc>
        <w:tc>
          <w:tcPr>
            <w:tcW w:w="4253" w:type="dxa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F00553" w:rsidRPr="00F00553" w:rsidRDefault="00F00553" w:rsidP="00F00553">
            <w:pPr>
              <w:rPr>
                <w:b/>
                <w:bCs/>
              </w:rPr>
            </w:pPr>
            <w:r w:rsidRPr="00F00553">
              <w:rPr>
                <w:b/>
                <w:bCs/>
              </w:rPr>
              <w:t>Projectgegevens</w:t>
            </w:r>
          </w:p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r w:rsidRPr="00F00553"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/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/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r w:rsidRPr="00F00553"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/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r w:rsidRPr="00F00553"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Omschrijving aard van opdracht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Vul hier de betreffende informatie met betrekking tot G1: Ervaring van de Inschrijver in</w:t>
            </w:r>
            <w:r w:rsidRPr="00F00553">
              <w:t xml:space="preserve"> </w:t>
            </w:r>
            <w:r w:rsidRPr="00F00553">
              <w:rPr>
                <w:bCs/>
              </w:rPr>
              <w:t>met verwijzing naar de gevraagde competenties.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>
            <w:pPr>
              <w:rPr>
                <w:bCs/>
              </w:rPr>
            </w:pPr>
          </w:p>
        </w:tc>
      </w:tr>
      <w:tr w:rsidR="00F00553" w:rsidRPr="00F00553" w:rsidTr="000C1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Bewezen competenties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rPr>
                <w:bCs/>
              </w:rPr>
            </w:pPr>
            <w:r w:rsidRPr="00F00553">
              <w:rPr>
                <w:bCs/>
              </w:rPr>
              <w:t>Graag aanvinken welke van de competenties (G1.1 en G1.2) van toepassing zijn geweest op deze referentie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F00553" w:rsidRPr="00F00553" w:rsidRDefault="00F00553" w:rsidP="00F00553">
            <w:pPr>
              <w:numPr>
                <w:ilvl w:val="0"/>
                <w:numId w:val="32"/>
              </w:numPr>
              <w:rPr>
                <w:bCs/>
              </w:rPr>
            </w:pPr>
            <w:r w:rsidRPr="00F00553">
              <w:rPr>
                <w:bCs/>
              </w:rPr>
              <w:t>G1.1: Het realiseren, verwerken, beheren of onderhouden van systemen met betrekking tot geautomatiseerde verwerking van mobiliteitsgegevens.</w:t>
            </w:r>
          </w:p>
          <w:p w:rsidR="00F00553" w:rsidRPr="00F00553" w:rsidRDefault="00F00553" w:rsidP="00F00553">
            <w:pPr>
              <w:rPr>
                <w:bCs/>
              </w:rPr>
            </w:pPr>
          </w:p>
          <w:p w:rsidR="00F00553" w:rsidRPr="00F00553" w:rsidRDefault="00F00553" w:rsidP="00F00553">
            <w:pPr>
              <w:numPr>
                <w:ilvl w:val="0"/>
                <w:numId w:val="32"/>
              </w:numPr>
              <w:rPr>
                <w:bCs/>
              </w:rPr>
            </w:pPr>
            <w:r w:rsidRPr="00F00553">
              <w:rPr>
                <w:bCs/>
              </w:rPr>
              <w:t>G1.2: Het leveren of bewerken van mobiliteitsgegevens in opdracht van derden. Dat wil zeggen dat één of meer externe opdrachtgevers de aard en de omvang van de geleverde gegevens bepalen.</w:t>
            </w:r>
          </w:p>
        </w:tc>
      </w:tr>
    </w:tbl>
    <w:p w:rsidR="00F00553" w:rsidRPr="00F00553" w:rsidRDefault="00F00553" w:rsidP="00F00553">
      <w:bookmarkStart w:id="5" w:name="_GoBack"/>
      <w:bookmarkEnd w:id="5"/>
    </w:p>
    <w:p w:rsidR="00F00553" w:rsidRPr="00F00553" w:rsidRDefault="00F00553" w:rsidP="00F00553">
      <w:r w:rsidRPr="00F00553">
        <w:t xml:space="preserve">Ondergetekende verklaart bovenstaande tabel naar waarheid te hebben ingevuld. </w:t>
      </w:r>
    </w:p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p w:rsidR="00F00553" w:rsidRPr="00F00553" w:rsidRDefault="00F00553" w:rsidP="00F00553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0553" w:rsidRPr="00F00553" w:rsidTr="000C150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Naam Inschrijver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Naam ondergetekende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Functie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Plaats en datum</w:t>
            </w:r>
          </w:p>
        </w:tc>
        <w:tc>
          <w:tcPr>
            <w:tcW w:w="5670" w:type="dxa"/>
          </w:tcPr>
          <w:p w:rsidR="00F00553" w:rsidRPr="00F00553" w:rsidRDefault="00F00553" w:rsidP="00F00553"/>
        </w:tc>
      </w:tr>
      <w:tr w:rsidR="00F00553" w:rsidRPr="00F00553" w:rsidTr="000C150A">
        <w:trPr>
          <w:jc w:val="center"/>
        </w:trPr>
        <w:tc>
          <w:tcPr>
            <w:tcW w:w="2835" w:type="dxa"/>
            <w:shd w:val="clear" w:color="auto" w:fill="E6E6E6"/>
          </w:tcPr>
          <w:p w:rsidR="00F00553" w:rsidRPr="00F00553" w:rsidRDefault="00F00553" w:rsidP="00F00553">
            <w:r w:rsidRPr="00F00553">
              <w:t>Handtekening</w:t>
            </w:r>
          </w:p>
          <w:p w:rsidR="00F00553" w:rsidRPr="00F00553" w:rsidRDefault="00F00553" w:rsidP="00F00553"/>
        </w:tc>
        <w:tc>
          <w:tcPr>
            <w:tcW w:w="5670" w:type="dxa"/>
          </w:tcPr>
          <w:p w:rsidR="00F00553" w:rsidRPr="00F00553" w:rsidRDefault="00F00553" w:rsidP="00F00553"/>
        </w:tc>
      </w:tr>
    </w:tbl>
    <w:p w:rsidR="00F00553" w:rsidRPr="00F00553" w:rsidRDefault="00F00553" w:rsidP="00F00553"/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553" w:rsidRDefault="00F00553" w:rsidP="0088501B">
      <w:r>
        <w:separator/>
      </w:r>
    </w:p>
  </w:endnote>
  <w:endnote w:type="continuationSeparator" w:id="0">
    <w:p w:rsidR="00F00553" w:rsidRDefault="00F0055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553" w:rsidRDefault="00F00553" w:rsidP="0088501B">
      <w:r>
        <w:separator/>
      </w:r>
    </w:p>
  </w:footnote>
  <w:footnote w:type="continuationSeparator" w:id="0">
    <w:p w:rsidR="00F00553" w:rsidRDefault="00F0055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35CC"/>
    <w:multiLevelType w:val="hybridMultilevel"/>
    <w:tmpl w:val="301269AE"/>
    <w:lvl w:ilvl="0" w:tplc="5AA003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53"/>
    <w:rsid w:val="00043163"/>
    <w:rsid w:val="00056D70"/>
    <w:rsid w:val="000B3F94"/>
    <w:rsid w:val="000E1F3B"/>
    <w:rsid w:val="0016485F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5342B"/>
    <w:rsid w:val="004B0EA1"/>
    <w:rsid w:val="004D766D"/>
    <w:rsid w:val="005251AC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00553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EBD493"/>
  <w15:chartTrackingRefBased/>
  <w15:docId w15:val="{7CA3A2E6-6BB5-4EB5-803B-87FAAEA9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Reitsma, Jilt (NDW)</dc:creator>
  <cp:keywords/>
  <dc:description/>
  <cp:lastModifiedBy>Noordzij, Yorie (NDW)</cp:lastModifiedBy>
  <cp:revision>4</cp:revision>
  <dcterms:created xsi:type="dcterms:W3CDTF">2021-04-09T12:23:00Z</dcterms:created>
  <dcterms:modified xsi:type="dcterms:W3CDTF">2023-06-13T12:23:00Z</dcterms:modified>
</cp:coreProperties>
</file>