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256D1007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>Bijlage</w:t>
      </w:r>
      <w:r w:rsidR="00265A98">
        <w:rPr>
          <w:color w:val="auto"/>
        </w:rPr>
        <w:t xml:space="preserve"> </w:t>
      </w:r>
      <w:r w:rsidR="008318CF">
        <w:rPr>
          <w:color w:val="auto"/>
        </w:rPr>
        <w:t xml:space="preserve">- </w:t>
      </w:r>
      <w:r w:rsidR="00DC2C5E">
        <w:rPr>
          <w:color w:val="auto"/>
        </w:rPr>
        <w:t>Referentieformulier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p w14:paraId="28FF19D8" w14:textId="3A07647B" w:rsidR="002C3234" w:rsidRPr="002C3234" w:rsidRDefault="002C3234" w:rsidP="002C3234">
      <w:r>
        <w:t xml:space="preserve">Deze bijlage maakt onderdeel uit van de Aanbestedingsstukken voor de </w:t>
      </w:r>
      <w:r w:rsidR="1153D51D">
        <w:t>A</w:t>
      </w:r>
      <w:r>
        <w:t>anbesteding</w:t>
      </w:r>
      <w:r w:rsidR="003A2CD3">
        <w:t xml:space="preserve"> </w:t>
      </w:r>
      <w:r w:rsidR="00265A98">
        <w:t xml:space="preserve">Levering </w:t>
      </w:r>
      <w:r w:rsidR="001E08C8">
        <w:t>Tractoren</w:t>
      </w:r>
      <w:r w:rsidR="00265A98">
        <w:t xml:space="preserve"> van de gemeente Hoorn</w:t>
      </w:r>
      <w:r>
        <w:t xml:space="preserve">. 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6280F267" w14:textId="77777777" w:rsidR="007C6965" w:rsidRDefault="007C6965" w:rsidP="007C6965">
      <w:r>
        <w:t xml:space="preserve">U gebruikt voor het opgeven van de referentieopdracht(en) het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3765C553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234B47AE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1D4D9539" w:rsidR="007C6965" w:rsidRDefault="007C6965" w:rsidP="007C6965">
            <w:pPr>
              <w:pStyle w:val="Tabeltekst"/>
            </w:pPr>
            <w:r>
              <w:t xml:space="preserve">Omvang van de </w:t>
            </w:r>
            <w:r w:rsidR="2C9D6C06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16F25CBD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18FFB5B8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407C3F34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E262F95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00C3698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38845FAE" w:rsidR="004B4499" w:rsidRPr="00E47EF5" w:rsidRDefault="004B4499" w:rsidP="00C36987">
            <w:pPr>
              <w:pStyle w:val="Tabeltekst"/>
            </w:pPr>
            <w:r>
              <w:t>Tevredenheidsverklaring toegevoegd?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5F3CB95C" w:rsidR="008A0375" w:rsidRPr="00201D48" w:rsidRDefault="008A0375" w:rsidP="008A037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54AEC6B7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sectPr w:rsidR="002C42E8" w:rsidSect="002C32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EACE1" w14:textId="77777777" w:rsidR="00FB57AC" w:rsidRDefault="00FB57AC" w:rsidP="00C13F97">
      <w:pPr>
        <w:spacing w:line="240" w:lineRule="auto"/>
      </w:pPr>
      <w:r>
        <w:separator/>
      </w:r>
    </w:p>
  </w:endnote>
  <w:endnote w:type="continuationSeparator" w:id="0">
    <w:p w14:paraId="19FC39EF" w14:textId="77777777" w:rsidR="00FB57AC" w:rsidRDefault="00FB57AC" w:rsidP="00C13F97">
      <w:pPr>
        <w:spacing w:line="240" w:lineRule="auto"/>
      </w:pPr>
      <w:r>
        <w:continuationSeparator/>
      </w:r>
    </w:p>
  </w:endnote>
  <w:endnote w:type="continuationNotice" w:id="1">
    <w:p w14:paraId="5816FAF9" w14:textId="77777777" w:rsidR="00FB57AC" w:rsidRDefault="00FB57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7F0E1D">
      <w:tc>
        <w:tcPr>
          <w:tcW w:w="8647" w:type="dxa"/>
        </w:tcPr>
        <w:p w14:paraId="0324C7D3" w14:textId="40582AF8" w:rsidR="00B03A4C" w:rsidRPr="00BC115D" w:rsidRDefault="00D032AA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>
              <w:rPr>
                <w:noProof/>
              </w:rPr>
              <w:t>Bijlage -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7F0E1D">
      <w:tc>
        <w:tcPr>
          <w:tcW w:w="8647" w:type="dxa"/>
        </w:tcPr>
        <w:p w14:paraId="1BA09A6B" w14:textId="5CCBFF31" w:rsidR="00B03A4C" w:rsidRPr="00BC115D" w:rsidRDefault="00D032AA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>
              <w:rPr>
                <w:noProof/>
              </w:rPr>
              <w:t>Bijlage -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7F0E1D">
      <w:tc>
        <w:tcPr>
          <w:tcW w:w="8647" w:type="dxa"/>
        </w:tcPr>
        <w:p w14:paraId="23B59181" w14:textId="54B7631C" w:rsidR="00B03A4C" w:rsidRPr="00BC115D" w:rsidRDefault="00D032AA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 w:rsidR="00F01BF7">
              <w:rPr>
                <w:noProof/>
              </w:rPr>
              <w:t>Bijlage - Referentieformulier</w:t>
            </w:r>
          </w:fldSimple>
          <w:r w:rsidR="00F44A89">
            <w:rPr>
              <w:noProof/>
            </w:rPr>
            <w:t xml:space="preserve"> | </w:t>
          </w:r>
          <w:r w:rsidR="00265A98">
            <w:rPr>
              <w:noProof/>
            </w:rPr>
            <w:t xml:space="preserve">Levering </w:t>
          </w:r>
          <w:r w:rsidR="00F01BF7">
            <w:rPr>
              <w:noProof/>
            </w:rPr>
            <w:t>Tractoren</w:t>
          </w:r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55C23" w14:textId="77777777" w:rsidR="00FB57AC" w:rsidRDefault="00FB57AC" w:rsidP="00C13F97">
      <w:pPr>
        <w:spacing w:line="240" w:lineRule="auto"/>
      </w:pPr>
      <w:r>
        <w:separator/>
      </w:r>
    </w:p>
  </w:footnote>
  <w:footnote w:type="continuationSeparator" w:id="0">
    <w:p w14:paraId="6F032922" w14:textId="77777777" w:rsidR="00FB57AC" w:rsidRDefault="00FB57AC" w:rsidP="00C13F97">
      <w:pPr>
        <w:spacing w:line="240" w:lineRule="auto"/>
      </w:pPr>
      <w:r>
        <w:continuationSeparator/>
      </w:r>
    </w:p>
  </w:footnote>
  <w:footnote w:type="continuationNotice" w:id="1">
    <w:p w14:paraId="34729470" w14:textId="77777777" w:rsidR="00FB57AC" w:rsidRDefault="00FB57A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AB770" w14:textId="77777777" w:rsidR="00F01BF7" w:rsidRDefault="00F01B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C73A6" w14:textId="77777777" w:rsidR="00F01BF7" w:rsidRDefault="00F01BF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22C0C" w14:textId="3A04B7D9" w:rsidR="002312DB" w:rsidRDefault="002312DB">
    <w:pPr>
      <w:pStyle w:val="Koptekst"/>
    </w:pPr>
  </w:p>
  <w:p w14:paraId="620DDD57" w14:textId="4A867786" w:rsidR="002312DB" w:rsidRDefault="002312DB">
    <w:pPr>
      <w:pStyle w:val="Koptekst"/>
    </w:pPr>
  </w:p>
  <w:p w14:paraId="23A43B81" w14:textId="77777777" w:rsidR="002312DB" w:rsidRDefault="002312D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760299174">
    <w:abstractNumId w:val="2"/>
  </w:num>
  <w:num w:numId="2" w16cid:durableId="734352894">
    <w:abstractNumId w:val="0"/>
  </w:num>
  <w:num w:numId="3" w16cid:durableId="93063118">
    <w:abstractNumId w:val="8"/>
  </w:num>
  <w:num w:numId="4" w16cid:durableId="1436822494">
    <w:abstractNumId w:val="4"/>
  </w:num>
  <w:num w:numId="5" w16cid:durableId="1706248315">
    <w:abstractNumId w:val="6"/>
  </w:num>
  <w:num w:numId="6" w16cid:durableId="1053120483">
    <w:abstractNumId w:val="4"/>
    <w:lvlOverride w:ilvl="0">
      <w:startOverride w:val="1"/>
    </w:lvlOverride>
  </w:num>
  <w:num w:numId="7" w16cid:durableId="576324670">
    <w:abstractNumId w:val="3"/>
  </w:num>
  <w:num w:numId="8" w16cid:durableId="1133062073">
    <w:abstractNumId w:val="5"/>
  </w:num>
  <w:num w:numId="9" w16cid:durableId="352341666">
    <w:abstractNumId w:val="4"/>
    <w:lvlOverride w:ilvl="0">
      <w:startOverride w:val="1"/>
    </w:lvlOverride>
  </w:num>
  <w:num w:numId="10" w16cid:durableId="1658486263">
    <w:abstractNumId w:val="4"/>
    <w:lvlOverride w:ilvl="0">
      <w:startOverride w:val="1"/>
    </w:lvlOverride>
  </w:num>
  <w:num w:numId="11" w16cid:durableId="970790417">
    <w:abstractNumId w:val="1"/>
  </w:num>
  <w:num w:numId="12" w16cid:durableId="10788640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ttachedTemplate r:id="rId1"/>
  <w:defaultTabStop w:val="708"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07622"/>
    <w:rsid w:val="0002380E"/>
    <w:rsid w:val="0002594E"/>
    <w:rsid w:val="000742B1"/>
    <w:rsid w:val="00085D90"/>
    <w:rsid w:val="0008668C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8C8"/>
    <w:rsid w:val="001E0C0A"/>
    <w:rsid w:val="001E3C7A"/>
    <w:rsid w:val="002018EB"/>
    <w:rsid w:val="00201D48"/>
    <w:rsid w:val="002312DB"/>
    <w:rsid w:val="00257771"/>
    <w:rsid w:val="00265A98"/>
    <w:rsid w:val="002B71B6"/>
    <w:rsid w:val="002C1994"/>
    <w:rsid w:val="002C3234"/>
    <w:rsid w:val="002C42E8"/>
    <w:rsid w:val="002D7A5F"/>
    <w:rsid w:val="003073EA"/>
    <w:rsid w:val="003A2CD3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318CF"/>
    <w:rsid w:val="0086078F"/>
    <w:rsid w:val="0089540E"/>
    <w:rsid w:val="008A0375"/>
    <w:rsid w:val="008B05BE"/>
    <w:rsid w:val="008E485D"/>
    <w:rsid w:val="00923C23"/>
    <w:rsid w:val="0093722B"/>
    <w:rsid w:val="00953D92"/>
    <w:rsid w:val="00983213"/>
    <w:rsid w:val="00986BDB"/>
    <w:rsid w:val="00991926"/>
    <w:rsid w:val="009947F2"/>
    <w:rsid w:val="009A1B7B"/>
    <w:rsid w:val="009A2BE2"/>
    <w:rsid w:val="009B761F"/>
    <w:rsid w:val="00A179A1"/>
    <w:rsid w:val="00A369DF"/>
    <w:rsid w:val="00AF2EB9"/>
    <w:rsid w:val="00AF73BB"/>
    <w:rsid w:val="00B039A0"/>
    <w:rsid w:val="00B03A4C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D163E"/>
    <w:rsid w:val="00D032AA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07498"/>
    <w:rsid w:val="00E168B0"/>
    <w:rsid w:val="00E60DCD"/>
    <w:rsid w:val="00E80289"/>
    <w:rsid w:val="00EC3152"/>
    <w:rsid w:val="00EF7722"/>
    <w:rsid w:val="00F01BF7"/>
    <w:rsid w:val="00F44A89"/>
    <w:rsid w:val="00F47C65"/>
    <w:rsid w:val="00F75313"/>
    <w:rsid w:val="00F76425"/>
    <w:rsid w:val="00FA0037"/>
    <w:rsid w:val="00FA3CFC"/>
    <w:rsid w:val="00FA5927"/>
    <w:rsid w:val="00FB57AC"/>
    <w:rsid w:val="00FE0093"/>
    <w:rsid w:val="09D3C02A"/>
    <w:rsid w:val="0C6141BD"/>
    <w:rsid w:val="0D1239DC"/>
    <w:rsid w:val="1153D51D"/>
    <w:rsid w:val="18ED6288"/>
    <w:rsid w:val="18FFB5B8"/>
    <w:rsid w:val="234B47AE"/>
    <w:rsid w:val="23E2C1BE"/>
    <w:rsid w:val="2C9D6C06"/>
    <w:rsid w:val="3E262F95"/>
    <w:rsid w:val="419B6420"/>
    <w:rsid w:val="509244E0"/>
    <w:rsid w:val="5AF0CC9A"/>
    <w:rsid w:val="5D06D322"/>
    <w:rsid w:val="62AEE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0749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07498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07498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0749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0749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1\GemHoorn\Templates\Zakelijk%20rappor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16" ma:contentTypeDescription="Een nieuw document maken." ma:contentTypeScope="" ma:versionID="e4e1c4ea8379a6e8b87c1b61b6098c04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70d7bf2dc09a12a277ef3399d9f3bee2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6C173C-57D9-438B-8B8A-F282BCC923F4}">
  <ds:schemaRefs>
    <ds:schemaRef ds:uri="http://schemas.microsoft.com/office/2006/documentManagement/types"/>
    <ds:schemaRef ds:uri="http://purl.org/dc/terms/"/>
    <ds:schemaRef ds:uri="http://schemas.microsoft.com/sharepoint/v3"/>
    <ds:schemaRef ds:uri="http://www.w3.org/XML/1998/namespace"/>
    <ds:schemaRef ds:uri="e3b1f718-b9bd-40a0-a8af-e8d638f0c78e"/>
    <ds:schemaRef ds:uri="http://purl.org/dc/dcmitype/"/>
    <ds:schemaRef ds:uri="5717d259-d152-48e5-84f8-f49ff581c316"/>
    <ds:schemaRef ds:uri="http://schemas.microsoft.com/office/infopath/2007/PartnerControls"/>
    <ds:schemaRef ds:uri="http://schemas.openxmlformats.org/package/2006/metadata/core-properties"/>
    <ds:schemaRef ds:uri="623dbb25-5b45-481a-8e6e-98afcc47de26"/>
    <ds:schemaRef ds:uri="http://schemas.microsoft.com/office/2006/metadata/properties"/>
    <ds:schemaRef ds:uri="http://purl.org/dc/elements/1.1/"/>
    <ds:schemaRef ds:uri="f0bb5118-79e8-48ab-b521-1e89951989f2"/>
    <ds:schemaRef ds:uri="0e5cf334-3afe-4c05-9f71-e2f98e53e84a"/>
  </ds:schemaRefs>
</ds:datastoreItem>
</file>

<file path=customXml/itemProps3.xml><?xml version="1.0" encoding="utf-8"?>
<ds:datastoreItem xmlns:ds="http://schemas.openxmlformats.org/officeDocument/2006/customXml" ds:itemID="{A2EEFF86-2BA2-4CB7-A6EE-F9904A1C9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Zakelijk rapport</Template>
  <TotalTime>12</TotalTime>
  <Pages>1</Pages>
  <Words>159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Vuurst, Ron van der</cp:lastModifiedBy>
  <cp:revision>14</cp:revision>
  <cp:lastPrinted>2021-07-02T13:20:00Z</cp:lastPrinted>
  <dcterms:created xsi:type="dcterms:W3CDTF">2021-02-02T12:51:00Z</dcterms:created>
  <dcterms:modified xsi:type="dcterms:W3CDTF">2022-07-15T08:53:00Z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</Properties>
</file>