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B3E3E" w14:textId="244B4B7E" w:rsidR="008A22AA" w:rsidRPr="00042EEB" w:rsidRDefault="00575EA8" w:rsidP="003E3BC5">
      <w:pPr>
        <w:rPr>
          <w:b/>
          <w:bCs/>
          <w:sz w:val="72"/>
          <w:szCs w:val="72"/>
        </w:rPr>
      </w:pPr>
      <w:r w:rsidRPr="00042EEB">
        <w:rPr>
          <w:b/>
          <w:bCs/>
          <w:sz w:val="72"/>
          <w:szCs w:val="72"/>
        </w:rPr>
        <w:t>Bijlage</w:t>
      </w:r>
      <w:r w:rsidR="00C3061C">
        <w:rPr>
          <w:b/>
          <w:bCs/>
          <w:sz w:val="72"/>
          <w:szCs w:val="72"/>
        </w:rPr>
        <w:t xml:space="preserve"> -</w:t>
      </w:r>
      <w:r w:rsidRPr="00042EEB">
        <w:rPr>
          <w:b/>
          <w:bCs/>
          <w:sz w:val="72"/>
          <w:szCs w:val="72"/>
        </w:rPr>
        <w:t xml:space="preserve"> </w:t>
      </w:r>
      <w:r w:rsidR="00BC5012" w:rsidRPr="00042EEB">
        <w:rPr>
          <w:b/>
          <w:bCs/>
          <w:sz w:val="72"/>
          <w:szCs w:val="72"/>
        </w:rPr>
        <w:t xml:space="preserve">Inschrijfformulier </w:t>
      </w:r>
    </w:p>
    <w:p w14:paraId="405BEB47" w14:textId="77777777" w:rsidR="0026294D" w:rsidRDefault="0026294D" w:rsidP="003E3BC5"/>
    <w:p w14:paraId="2EA1E3E8" w14:textId="2CBE7DDF" w:rsidR="00BC5012" w:rsidRDefault="00BC5012" w:rsidP="003E3BC5">
      <w:r>
        <w:t xml:space="preserve">Deze bijlage maakt onderdeel uit van de Aanbestedingsstukken voor de </w:t>
      </w:r>
      <w:r w:rsidR="00C3061C">
        <w:t>a</w:t>
      </w:r>
      <w:r>
        <w:t xml:space="preserve">anbesteding </w:t>
      </w:r>
      <w:r w:rsidR="003D6668">
        <w:t>Levering</w:t>
      </w:r>
      <w:r>
        <w:t xml:space="preserve"> </w:t>
      </w:r>
      <w:r w:rsidR="001A3BC5">
        <w:t>Tractoren</w:t>
      </w:r>
      <w:r>
        <w:t>. U kunt uw antwoord op de plaats van de puntjes plaatsen.</w:t>
      </w:r>
    </w:p>
    <w:p w14:paraId="1E1902ED" w14:textId="4092025C" w:rsidR="00BC5012" w:rsidRDefault="00BC5012" w:rsidP="003E3B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3969"/>
      </w:tblGrid>
      <w:tr w:rsidR="00BC5012" w:rsidRPr="0093320A" w14:paraId="0A0D1AF0" w14:textId="77777777" w:rsidTr="00575EA8">
        <w:tc>
          <w:tcPr>
            <w:tcW w:w="1838" w:type="dxa"/>
          </w:tcPr>
          <w:p w14:paraId="36F63B4F" w14:textId="77777777" w:rsidR="00575EA8" w:rsidRDefault="00575EA8" w:rsidP="00B56EFC">
            <w:pPr>
              <w:rPr>
                <w:b/>
                <w:bCs/>
              </w:rPr>
            </w:pPr>
          </w:p>
          <w:p w14:paraId="520E8B7A" w14:textId="0B00C0EF" w:rsidR="00BC5012" w:rsidRDefault="00BC5012" w:rsidP="00B56EFC">
            <w:r>
              <w:rPr>
                <w:b/>
                <w:bCs/>
              </w:rPr>
              <w:t>Inschrijver</w:t>
            </w:r>
            <w:r w:rsidR="00575EA8">
              <w:rPr>
                <w:b/>
                <w:bCs/>
              </w:rPr>
              <w:t>:</w:t>
            </w:r>
          </w:p>
          <w:p w14:paraId="130995D9" w14:textId="77777777" w:rsidR="00BC5012" w:rsidRPr="0093320A" w:rsidRDefault="00BC5012" w:rsidP="00B56EFC"/>
        </w:tc>
        <w:tc>
          <w:tcPr>
            <w:tcW w:w="3969" w:type="dxa"/>
          </w:tcPr>
          <w:p w14:paraId="4054A9BE" w14:textId="77777777" w:rsidR="00575EA8" w:rsidRDefault="00575EA8" w:rsidP="00B56EFC"/>
          <w:p w14:paraId="577605E6" w14:textId="3755DC1F" w:rsidR="00BC5012" w:rsidRPr="008F4CA5" w:rsidRDefault="00BC5012" w:rsidP="00B56EFC">
            <w:pPr>
              <w:rPr>
                <w:b/>
                <w:bCs/>
              </w:rPr>
            </w:pPr>
            <w:r w:rsidRPr="008F4CA5">
              <w:rPr>
                <w:b/>
                <w:bCs/>
              </w:rPr>
              <w:t>…….</w:t>
            </w:r>
          </w:p>
          <w:p w14:paraId="636DE593" w14:textId="1978741A" w:rsidR="00575EA8" w:rsidRPr="0093320A" w:rsidRDefault="00575EA8" w:rsidP="00B56EFC"/>
        </w:tc>
      </w:tr>
    </w:tbl>
    <w:p w14:paraId="310144CE" w14:textId="77777777" w:rsidR="00044610" w:rsidRDefault="00044610" w:rsidP="00BC5012">
      <w:pPr>
        <w:pStyle w:val="Kop2"/>
      </w:pPr>
      <w:bookmarkStart w:id="0" w:name="_Toc72318077"/>
    </w:p>
    <w:p w14:paraId="520DA738" w14:textId="15EC9AF4" w:rsidR="00BC5012" w:rsidRPr="00CD28C2" w:rsidRDefault="00BC5012" w:rsidP="00BC5012">
      <w:pPr>
        <w:pStyle w:val="Kop2"/>
      </w:pPr>
      <w:r w:rsidRPr="00CD28C2">
        <w:t xml:space="preserve">Gunningscriteria </w:t>
      </w:r>
      <w:bookmarkEnd w:id="0"/>
      <w:r w:rsidR="002E4CAF">
        <w:t>Kwaliteit</w:t>
      </w:r>
      <w:r w:rsidRPr="00CD28C2">
        <w:t xml:space="preserve"> </w:t>
      </w:r>
    </w:p>
    <w:p w14:paraId="70D4F11F" w14:textId="77777777" w:rsidR="00BC5012" w:rsidRPr="0093320A" w:rsidRDefault="00BC5012" w:rsidP="00BC5012">
      <w:pPr>
        <w:rPr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252"/>
      </w:tblGrid>
      <w:tr w:rsidR="00BC5012" w:rsidRPr="00266676" w14:paraId="4BF1C42F" w14:textId="77777777" w:rsidTr="006F2F6B">
        <w:tc>
          <w:tcPr>
            <w:tcW w:w="562" w:type="dxa"/>
            <w:shd w:val="clear" w:color="auto" w:fill="C6D9F1" w:themeFill="text2" w:themeFillTint="33"/>
          </w:tcPr>
          <w:p w14:paraId="3433340A" w14:textId="77777777" w:rsidR="00BC5012" w:rsidRPr="00266676" w:rsidRDefault="00BC5012" w:rsidP="00B56EFC">
            <w:pPr>
              <w:rPr>
                <w:b/>
                <w:bCs/>
              </w:rPr>
            </w:pPr>
          </w:p>
        </w:tc>
        <w:tc>
          <w:tcPr>
            <w:tcW w:w="4253" w:type="dxa"/>
            <w:shd w:val="clear" w:color="auto" w:fill="C6D9F1" w:themeFill="text2" w:themeFillTint="33"/>
          </w:tcPr>
          <w:p w14:paraId="2B602E30" w14:textId="77777777" w:rsidR="00BC5012" w:rsidRPr="00266676" w:rsidRDefault="00BC5012" w:rsidP="00B56EFC">
            <w:pPr>
              <w:rPr>
                <w:b/>
                <w:bCs/>
              </w:rPr>
            </w:pPr>
            <w:r w:rsidRPr="00266676">
              <w:rPr>
                <w:b/>
                <w:bCs/>
              </w:rPr>
              <w:t>Omschrijving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23D8B703" w14:textId="5D1588A0" w:rsidR="00BC5012" w:rsidRPr="00266676" w:rsidRDefault="00575EA8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Aangeboden waarde</w:t>
            </w:r>
          </w:p>
        </w:tc>
      </w:tr>
      <w:tr w:rsidR="00083BDA" w:rsidRPr="0093320A" w14:paraId="559C742A" w14:textId="77777777" w:rsidTr="00BC5012">
        <w:tc>
          <w:tcPr>
            <w:tcW w:w="562" w:type="dxa"/>
          </w:tcPr>
          <w:p w14:paraId="15000D9A" w14:textId="77777777" w:rsidR="00083BDA" w:rsidRPr="0093320A" w:rsidRDefault="00083BDA" w:rsidP="00083BDA">
            <w:r>
              <w:t>A</w:t>
            </w:r>
          </w:p>
        </w:tc>
        <w:tc>
          <w:tcPr>
            <w:tcW w:w="4253" w:type="dxa"/>
          </w:tcPr>
          <w:p w14:paraId="508E1D03" w14:textId="77777777" w:rsidR="00083BDA" w:rsidRPr="007D2CFC" w:rsidRDefault="00083BDA" w:rsidP="00083BDA">
            <w:pPr>
              <w:rPr>
                <w:b/>
                <w:bCs/>
              </w:rPr>
            </w:pPr>
            <w:r>
              <w:rPr>
                <w:b/>
                <w:bCs/>
              </w:rPr>
              <w:t>Kwaliteit</w:t>
            </w:r>
          </w:p>
          <w:p w14:paraId="2CC06197" w14:textId="77777777" w:rsidR="00044610" w:rsidRDefault="00083BDA" w:rsidP="00083BDA">
            <w:r>
              <w:t xml:space="preserve">Beschrijf de algemene kwaliteit van de tractor. Hoe beter de onderbouwing, hoe hoger de score. </w:t>
            </w:r>
          </w:p>
          <w:p w14:paraId="2181BCC0" w14:textId="4759E189" w:rsidR="00083BDA" w:rsidRDefault="00083BDA" w:rsidP="00083BDA">
            <w:r>
              <w:t>Uitwerking op maximaal 2 A4, grootte 10.</w:t>
            </w:r>
          </w:p>
          <w:p w14:paraId="6A32F1E5" w14:textId="77777777" w:rsidR="00083BDA" w:rsidRDefault="00083BDA" w:rsidP="00083BDA"/>
          <w:p w14:paraId="617F398D" w14:textId="7A8F656D" w:rsidR="00044610" w:rsidRPr="0093320A" w:rsidRDefault="00044610" w:rsidP="00083BDA"/>
        </w:tc>
        <w:tc>
          <w:tcPr>
            <w:tcW w:w="4252" w:type="dxa"/>
          </w:tcPr>
          <w:p w14:paraId="64424CBC" w14:textId="77777777" w:rsidR="00083BDA" w:rsidRDefault="00083BDA" w:rsidP="00083BDA">
            <w:pPr>
              <w:rPr>
                <w:i/>
                <w:iCs/>
              </w:rPr>
            </w:pPr>
          </w:p>
          <w:p w14:paraId="3D02BA72" w14:textId="77777777" w:rsidR="00083BDA" w:rsidRDefault="00083BDA" w:rsidP="00083BDA">
            <w:r w:rsidRPr="00BC5012">
              <w:t xml:space="preserve">Aan te leveren in een apart document, </w:t>
            </w:r>
          </w:p>
          <w:p w14:paraId="2CB76E4C" w14:textId="77777777" w:rsidR="00083BDA" w:rsidRPr="00BC5012" w:rsidRDefault="00083BDA" w:rsidP="00083BDA">
            <w:r w:rsidRPr="00BC5012">
              <w:t>in pdf formaat.</w:t>
            </w:r>
          </w:p>
          <w:p w14:paraId="20DAB813" w14:textId="24D93CEB" w:rsidR="00083BDA" w:rsidRPr="0093320A" w:rsidRDefault="00083BDA" w:rsidP="00083BDA"/>
        </w:tc>
      </w:tr>
      <w:tr w:rsidR="00083BDA" w:rsidRPr="0093320A" w14:paraId="66626CFE" w14:textId="77777777" w:rsidTr="00BC5012">
        <w:tc>
          <w:tcPr>
            <w:tcW w:w="562" w:type="dxa"/>
          </w:tcPr>
          <w:p w14:paraId="6E215BFA" w14:textId="77777777" w:rsidR="00083BDA" w:rsidRPr="0093320A" w:rsidRDefault="00083BDA" w:rsidP="00083BDA">
            <w:r>
              <w:t>B</w:t>
            </w:r>
          </w:p>
        </w:tc>
        <w:tc>
          <w:tcPr>
            <w:tcW w:w="4253" w:type="dxa"/>
          </w:tcPr>
          <w:p w14:paraId="39D45465" w14:textId="77777777" w:rsidR="00083BDA" w:rsidRDefault="00083BDA" w:rsidP="00083BDA">
            <w:pPr>
              <w:rPr>
                <w:b/>
                <w:bCs/>
              </w:rPr>
            </w:pPr>
            <w:r>
              <w:rPr>
                <w:b/>
                <w:bCs/>
              </w:rPr>
              <w:t>Leverdatum</w:t>
            </w:r>
          </w:p>
          <w:p w14:paraId="427F7B3B" w14:textId="77777777" w:rsidR="00083BDA" w:rsidRDefault="00083BDA" w:rsidP="00083BDA">
            <w:r>
              <w:t>Wat is de uiterste leverdatum na de definitieve gunning?</w:t>
            </w:r>
          </w:p>
          <w:p w14:paraId="654DF3D0" w14:textId="77777777" w:rsidR="00044610" w:rsidRDefault="00044610" w:rsidP="00083BDA"/>
          <w:p w14:paraId="28AEE3EE" w14:textId="2FA75A48" w:rsidR="00083BDA" w:rsidRPr="0093320A" w:rsidRDefault="00083BDA" w:rsidP="00083BDA"/>
        </w:tc>
        <w:tc>
          <w:tcPr>
            <w:tcW w:w="4252" w:type="dxa"/>
          </w:tcPr>
          <w:p w14:paraId="586AE006" w14:textId="6FECB487" w:rsidR="00083BDA" w:rsidRPr="00266676" w:rsidRDefault="00083BDA" w:rsidP="00083BD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3635393F" w14:textId="499D5DA5" w:rsidR="00083BDA" w:rsidRPr="0093320A" w:rsidRDefault="00083BDA" w:rsidP="00083BDA">
            <w:r>
              <w:t>…….</w:t>
            </w:r>
          </w:p>
        </w:tc>
      </w:tr>
    </w:tbl>
    <w:p w14:paraId="19074300" w14:textId="77777777" w:rsidR="00044610" w:rsidRDefault="00044610" w:rsidP="00BC5012">
      <w:pPr>
        <w:pStyle w:val="Kop2"/>
      </w:pPr>
      <w:bookmarkStart w:id="1" w:name="_Toc72318078"/>
    </w:p>
    <w:p w14:paraId="7324CAFE" w14:textId="18B9553A" w:rsidR="00BC5012" w:rsidRPr="00CD28C2" w:rsidRDefault="00BC5012" w:rsidP="00BC5012">
      <w:pPr>
        <w:pStyle w:val="Kop2"/>
      </w:pPr>
      <w:r w:rsidRPr="00CD28C2">
        <w:t>Gunningscriteria Duurzaamheid</w:t>
      </w:r>
      <w:bookmarkEnd w:id="1"/>
      <w:r w:rsidRPr="00CD28C2">
        <w:t xml:space="preserve"> </w:t>
      </w:r>
    </w:p>
    <w:p w14:paraId="658C5CBF" w14:textId="77777777" w:rsidR="00BC5012" w:rsidRPr="00266676" w:rsidRDefault="00BC5012" w:rsidP="00BC5012">
      <w:pPr>
        <w:rPr>
          <w:highlight w:val="yellow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62"/>
        <w:gridCol w:w="4253"/>
        <w:gridCol w:w="4252"/>
      </w:tblGrid>
      <w:tr w:rsidR="00BC5012" w:rsidRPr="00266676" w14:paraId="0765317F" w14:textId="77777777" w:rsidTr="00B56EFC">
        <w:tc>
          <w:tcPr>
            <w:tcW w:w="562" w:type="dxa"/>
            <w:shd w:val="clear" w:color="auto" w:fill="C6D9F1" w:themeFill="text2" w:themeFillTint="33"/>
          </w:tcPr>
          <w:p w14:paraId="54CEE992" w14:textId="77777777" w:rsidR="00BC5012" w:rsidRPr="00266676" w:rsidRDefault="00BC5012" w:rsidP="00B56EFC">
            <w:pPr>
              <w:rPr>
                <w:b/>
                <w:bCs/>
              </w:rPr>
            </w:pPr>
          </w:p>
        </w:tc>
        <w:tc>
          <w:tcPr>
            <w:tcW w:w="4253" w:type="dxa"/>
            <w:shd w:val="clear" w:color="auto" w:fill="C6D9F1" w:themeFill="text2" w:themeFillTint="33"/>
          </w:tcPr>
          <w:p w14:paraId="20E36C3E" w14:textId="77777777" w:rsidR="00BC5012" w:rsidRPr="00266676" w:rsidRDefault="00BC5012" w:rsidP="00B56EFC">
            <w:pPr>
              <w:rPr>
                <w:b/>
                <w:bCs/>
              </w:rPr>
            </w:pPr>
            <w:r w:rsidRPr="00266676">
              <w:rPr>
                <w:b/>
                <w:bCs/>
              </w:rPr>
              <w:t>Omschrijving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4FBC5712" w14:textId="3DD9947D" w:rsidR="00BC5012" w:rsidRPr="00266676" w:rsidRDefault="00575EA8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Aangeboden waarde</w:t>
            </w:r>
          </w:p>
        </w:tc>
      </w:tr>
      <w:tr w:rsidR="00044610" w:rsidRPr="0093320A" w14:paraId="0BA674B5" w14:textId="77777777" w:rsidTr="00BC5012">
        <w:tc>
          <w:tcPr>
            <w:tcW w:w="562" w:type="dxa"/>
          </w:tcPr>
          <w:p w14:paraId="50289473" w14:textId="77777777" w:rsidR="00044610" w:rsidRPr="0093320A" w:rsidRDefault="00044610" w:rsidP="00044610">
            <w:r>
              <w:t>A</w:t>
            </w:r>
          </w:p>
        </w:tc>
        <w:tc>
          <w:tcPr>
            <w:tcW w:w="4253" w:type="dxa"/>
          </w:tcPr>
          <w:p w14:paraId="09EA49F3" w14:textId="77777777" w:rsidR="00044610" w:rsidRPr="007D2CFC" w:rsidRDefault="00044610" w:rsidP="00044610">
            <w:pPr>
              <w:rPr>
                <w:b/>
                <w:bCs/>
              </w:rPr>
            </w:pPr>
            <w:r w:rsidRPr="007D2CFC">
              <w:rPr>
                <w:b/>
                <w:bCs/>
              </w:rPr>
              <w:t>Verlaging milieubelasting tijdens gebruik</w:t>
            </w:r>
          </w:p>
          <w:p w14:paraId="7C2392B7" w14:textId="77777777" w:rsidR="00044610" w:rsidRDefault="00044610" w:rsidP="00044610">
            <w:r>
              <w:t>Beschrijf de maatregelen die bijdragen aan een verlaagde milieubelasting tijdens het gebruik van de tractor. Hoe beter de onderbouwing, hoe hoger de score. Uitwerking op maximaal 2 A4, grootte 10.</w:t>
            </w:r>
          </w:p>
          <w:p w14:paraId="55D01E49" w14:textId="77777777" w:rsidR="00044610" w:rsidRDefault="00044610" w:rsidP="00044610"/>
          <w:p w14:paraId="10330EB5" w14:textId="77777777" w:rsidR="00044610" w:rsidRPr="0093320A" w:rsidRDefault="00044610" w:rsidP="00044610"/>
        </w:tc>
        <w:tc>
          <w:tcPr>
            <w:tcW w:w="4252" w:type="dxa"/>
          </w:tcPr>
          <w:p w14:paraId="11C7EE2E" w14:textId="7DEAC260" w:rsidR="00044610" w:rsidRPr="00266676" w:rsidRDefault="00044610" w:rsidP="000446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175EB467" w14:textId="77777777" w:rsidR="00044610" w:rsidRDefault="00044610" w:rsidP="00044610">
            <w:r w:rsidRPr="00BC5012">
              <w:t xml:space="preserve">Aan te leveren in een apart document, </w:t>
            </w:r>
          </w:p>
          <w:p w14:paraId="6FFFE09C" w14:textId="5EC06E92" w:rsidR="00044610" w:rsidRPr="00BC5012" w:rsidRDefault="00044610" w:rsidP="00044610">
            <w:r w:rsidRPr="00BC5012">
              <w:t>in pdf formaat.</w:t>
            </w:r>
          </w:p>
          <w:p w14:paraId="15B7FB5F" w14:textId="43856852" w:rsidR="00044610" w:rsidRPr="009D7EAD" w:rsidRDefault="00044610" w:rsidP="00044610"/>
        </w:tc>
      </w:tr>
      <w:tr w:rsidR="00044610" w:rsidRPr="0093320A" w14:paraId="7C068B1B" w14:textId="77777777" w:rsidTr="00BC5012">
        <w:tc>
          <w:tcPr>
            <w:tcW w:w="562" w:type="dxa"/>
          </w:tcPr>
          <w:p w14:paraId="0BD80458" w14:textId="77777777" w:rsidR="00044610" w:rsidRPr="0093320A" w:rsidRDefault="00044610" w:rsidP="00044610">
            <w:r>
              <w:t>B</w:t>
            </w:r>
          </w:p>
        </w:tc>
        <w:tc>
          <w:tcPr>
            <w:tcW w:w="4253" w:type="dxa"/>
          </w:tcPr>
          <w:p w14:paraId="7BC07375" w14:textId="77777777" w:rsidR="00044610" w:rsidRPr="007D2CFC" w:rsidRDefault="00044610" w:rsidP="00044610">
            <w:pPr>
              <w:rPr>
                <w:b/>
                <w:bCs/>
              </w:rPr>
            </w:pPr>
            <w:r w:rsidRPr="007D2CFC">
              <w:rPr>
                <w:b/>
                <w:bCs/>
              </w:rPr>
              <w:t>Brandstofverbruik</w:t>
            </w:r>
          </w:p>
          <w:p w14:paraId="211A4ECF" w14:textId="77777777" w:rsidR="00044610" w:rsidRDefault="00044610" w:rsidP="00044610">
            <w:r>
              <w:t>Hoeveel bedraagt het brandstofverbruik van de tractor (in liter per uur)</w:t>
            </w:r>
          </w:p>
          <w:p w14:paraId="7A5725F4" w14:textId="77777777" w:rsidR="00044610" w:rsidRDefault="00044610" w:rsidP="00044610"/>
          <w:p w14:paraId="1556FB3D" w14:textId="77777777" w:rsidR="00044610" w:rsidRDefault="00044610" w:rsidP="00044610"/>
        </w:tc>
        <w:tc>
          <w:tcPr>
            <w:tcW w:w="4252" w:type="dxa"/>
          </w:tcPr>
          <w:p w14:paraId="44F11C71" w14:textId="42E967E1" w:rsidR="00044610" w:rsidRPr="00266676" w:rsidRDefault="00044610" w:rsidP="000446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65A07809" w14:textId="4D0DECC6" w:rsidR="00044610" w:rsidRPr="009D7EAD" w:rsidRDefault="00044610" w:rsidP="00044610">
            <w:r>
              <w:t>…….</w:t>
            </w:r>
          </w:p>
        </w:tc>
      </w:tr>
      <w:tr w:rsidR="00044610" w:rsidRPr="0093320A" w14:paraId="035CA4D9" w14:textId="77777777" w:rsidTr="00BC5012">
        <w:tc>
          <w:tcPr>
            <w:tcW w:w="562" w:type="dxa"/>
          </w:tcPr>
          <w:p w14:paraId="22139667" w14:textId="77777777" w:rsidR="00044610" w:rsidRPr="0093320A" w:rsidRDefault="00044610" w:rsidP="00044610">
            <w:r>
              <w:t>C</w:t>
            </w:r>
          </w:p>
        </w:tc>
        <w:tc>
          <w:tcPr>
            <w:tcW w:w="4253" w:type="dxa"/>
          </w:tcPr>
          <w:p w14:paraId="094E260E" w14:textId="77777777" w:rsidR="00044610" w:rsidRDefault="00044610" w:rsidP="00044610">
            <w:pPr>
              <w:rPr>
                <w:b/>
                <w:bCs/>
              </w:rPr>
            </w:pPr>
            <w:r>
              <w:rPr>
                <w:b/>
                <w:bCs/>
              </w:rPr>
              <w:t>Alternatieve brandstof</w:t>
            </w:r>
          </w:p>
          <w:p w14:paraId="1616AC2C" w14:textId="61FA81C9" w:rsidR="00044610" w:rsidRDefault="00044610" w:rsidP="00044610">
            <w:r>
              <w:t>Kan de tractor aangedreven worden door HVO brandstof of andere alternatieve brandstof?</w:t>
            </w:r>
            <w:r w:rsidR="007205AA">
              <w:t xml:space="preserve"> Zo ja, welke brandstof?</w:t>
            </w:r>
          </w:p>
          <w:p w14:paraId="36ED6C8C" w14:textId="77777777" w:rsidR="00044610" w:rsidRDefault="00044610" w:rsidP="00044610"/>
          <w:p w14:paraId="6038535E" w14:textId="77777777" w:rsidR="00044610" w:rsidRDefault="00044610" w:rsidP="00044610"/>
        </w:tc>
        <w:tc>
          <w:tcPr>
            <w:tcW w:w="4252" w:type="dxa"/>
          </w:tcPr>
          <w:p w14:paraId="6BE3316F" w14:textId="195EDA3D" w:rsidR="00044610" w:rsidRPr="00266676" w:rsidRDefault="00044610" w:rsidP="000446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59F565FF" w14:textId="1EF235FD" w:rsidR="00044610" w:rsidRPr="00266676" w:rsidRDefault="00044610" w:rsidP="00044610">
            <w:pPr>
              <w:rPr>
                <w:i/>
                <w:iCs/>
              </w:rPr>
            </w:pPr>
            <w:r>
              <w:t>…….</w:t>
            </w:r>
          </w:p>
        </w:tc>
      </w:tr>
    </w:tbl>
    <w:p w14:paraId="2E3B65D1" w14:textId="75CCC98F" w:rsidR="00BC5012" w:rsidRDefault="00BC5012">
      <w:pPr>
        <w:spacing w:after="200" w:line="276" w:lineRule="auto"/>
        <w:rPr>
          <w:b/>
          <w:bCs/>
        </w:rPr>
      </w:pPr>
    </w:p>
    <w:p w14:paraId="19608EAF" w14:textId="5247D02B" w:rsidR="00BC5012" w:rsidRPr="00CD28C2" w:rsidRDefault="00BC5012" w:rsidP="00BC5012">
      <w:pPr>
        <w:pStyle w:val="Kop2"/>
      </w:pPr>
      <w:bookmarkStart w:id="2" w:name="_Toc72318079"/>
      <w:r w:rsidRPr="00CD28C2">
        <w:lastRenderedPageBreak/>
        <w:t>Gunningscriteria After-sales</w:t>
      </w:r>
      <w:bookmarkEnd w:id="2"/>
      <w:r w:rsidRPr="00CD28C2">
        <w:t xml:space="preserve"> </w:t>
      </w:r>
    </w:p>
    <w:p w14:paraId="284E8526" w14:textId="77777777" w:rsidR="00BC5012" w:rsidRDefault="00BC5012" w:rsidP="00BC5012">
      <w:pPr>
        <w:rPr>
          <w:highlight w:val="yellow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62"/>
        <w:gridCol w:w="4253"/>
        <w:gridCol w:w="4252"/>
      </w:tblGrid>
      <w:tr w:rsidR="00BC5012" w:rsidRPr="00266676" w14:paraId="78DF15A4" w14:textId="77777777" w:rsidTr="00B56EFC">
        <w:tc>
          <w:tcPr>
            <w:tcW w:w="562" w:type="dxa"/>
            <w:shd w:val="clear" w:color="auto" w:fill="C6D9F1" w:themeFill="text2" w:themeFillTint="33"/>
          </w:tcPr>
          <w:p w14:paraId="6756D7C5" w14:textId="77777777" w:rsidR="00BC5012" w:rsidRPr="00266676" w:rsidRDefault="00BC5012" w:rsidP="00B56EFC">
            <w:pPr>
              <w:rPr>
                <w:b/>
                <w:bCs/>
              </w:rPr>
            </w:pPr>
          </w:p>
        </w:tc>
        <w:tc>
          <w:tcPr>
            <w:tcW w:w="4253" w:type="dxa"/>
            <w:shd w:val="clear" w:color="auto" w:fill="C6D9F1" w:themeFill="text2" w:themeFillTint="33"/>
          </w:tcPr>
          <w:p w14:paraId="09A0A006" w14:textId="77777777" w:rsidR="00BC5012" w:rsidRPr="00266676" w:rsidRDefault="00BC5012" w:rsidP="00B56EFC">
            <w:pPr>
              <w:rPr>
                <w:b/>
                <w:bCs/>
              </w:rPr>
            </w:pPr>
            <w:r w:rsidRPr="00266676">
              <w:rPr>
                <w:b/>
                <w:bCs/>
              </w:rPr>
              <w:t>Omschrijving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7227B887" w14:textId="77656F6C" w:rsidR="00BC5012" w:rsidRPr="00BC5012" w:rsidRDefault="00575EA8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Aangeboden waarde</w:t>
            </w:r>
          </w:p>
        </w:tc>
      </w:tr>
      <w:tr w:rsidR="00BC5012" w:rsidRPr="0093320A" w14:paraId="6C73A1D7" w14:textId="77777777" w:rsidTr="00BC5012">
        <w:tc>
          <w:tcPr>
            <w:tcW w:w="562" w:type="dxa"/>
          </w:tcPr>
          <w:p w14:paraId="214E257F" w14:textId="77777777" w:rsidR="00BC5012" w:rsidRPr="0093320A" w:rsidRDefault="00BC5012" w:rsidP="00B56EFC">
            <w:bookmarkStart w:id="3" w:name="_Hlk72937810"/>
            <w:r>
              <w:t>A</w:t>
            </w:r>
          </w:p>
        </w:tc>
        <w:tc>
          <w:tcPr>
            <w:tcW w:w="4253" w:type="dxa"/>
          </w:tcPr>
          <w:p w14:paraId="4E0148C9" w14:textId="77777777" w:rsidR="00BC5012" w:rsidRPr="007D2CFC" w:rsidRDefault="00BC5012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Dienstverlening</w:t>
            </w:r>
          </w:p>
          <w:p w14:paraId="22522415" w14:textId="066BDB7B" w:rsidR="00BC5012" w:rsidRDefault="00BC5012" w:rsidP="00B56EFC">
            <w:r>
              <w:t xml:space="preserve">Beschrijf hoe de after-sales organisatie is opgezet. Onderwerpen zoals garantieaanspraken, klachtenafhandeling en informatievoorziening worden hierin meegenomen. Hoe eenvoudiger/beter het proces is beschreven, hoe hoger de score. Uitwerking op maximaal </w:t>
            </w:r>
            <w:r w:rsidR="00044610">
              <w:t>2</w:t>
            </w:r>
            <w:r>
              <w:t xml:space="preserve"> A4, grootte 10.</w:t>
            </w:r>
          </w:p>
          <w:p w14:paraId="54FC7383" w14:textId="77777777" w:rsidR="00044610" w:rsidRDefault="00044610" w:rsidP="00B56EFC"/>
          <w:p w14:paraId="443F0408" w14:textId="77777777" w:rsidR="00BC5012" w:rsidRPr="0093320A" w:rsidRDefault="00BC5012" w:rsidP="00B56EFC"/>
        </w:tc>
        <w:tc>
          <w:tcPr>
            <w:tcW w:w="4252" w:type="dxa"/>
          </w:tcPr>
          <w:p w14:paraId="26BAB50D" w14:textId="77777777" w:rsidR="00BC5012" w:rsidRDefault="00BC5012" w:rsidP="00B56EFC"/>
          <w:p w14:paraId="338FFB65" w14:textId="77777777" w:rsidR="00550B75" w:rsidRDefault="00BC5012" w:rsidP="00B56EFC">
            <w:r w:rsidRPr="00BC5012">
              <w:t xml:space="preserve">Aan te leveren in een apart document, </w:t>
            </w:r>
          </w:p>
          <w:p w14:paraId="408A8EE8" w14:textId="273B9355" w:rsidR="00BC5012" w:rsidRPr="00BC5012" w:rsidRDefault="00BC5012" w:rsidP="00B56EFC">
            <w:r w:rsidRPr="00BC5012">
              <w:t>in pdf formaat.</w:t>
            </w:r>
          </w:p>
          <w:p w14:paraId="4F534472" w14:textId="3E6E091C" w:rsidR="00BC5012" w:rsidRPr="00BC5012" w:rsidRDefault="00BC5012" w:rsidP="00B56EFC"/>
        </w:tc>
      </w:tr>
      <w:tr w:rsidR="00BC5012" w:rsidRPr="0093320A" w14:paraId="27AD875A" w14:textId="77777777" w:rsidTr="00BC5012">
        <w:tc>
          <w:tcPr>
            <w:tcW w:w="562" w:type="dxa"/>
          </w:tcPr>
          <w:p w14:paraId="2B14ADAB" w14:textId="77777777" w:rsidR="00BC5012" w:rsidRDefault="00BC5012" w:rsidP="00B56EFC">
            <w:r>
              <w:t>B</w:t>
            </w:r>
          </w:p>
        </w:tc>
        <w:tc>
          <w:tcPr>
            <w:tcW w:w="4253" w:type="dxa"/>
          </w:tcPr>
          <w:p w14:paraId="535736A3" w14:textId="77777777" w:rsidR="00BC5012" w:rsidRDefault="00BC5012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Garantietermijn</w:t>
            </w:r>
          </w:p>
          <w:p w14:paraId="53D7E9EC" w14:textId="77777777" w:rsidR="00BC5012" w:rsidRDefault="00BC5012" w:rsidP="00B56EFC">
            <w:r>
              <w:t xml:space="preserve">De minimale garantietermijn bedraagt 24 maanden. Hoe langer de garantietermijn, </w:t>
            </w:r>
          </w:p>
          <w:p w14:paraId="277B44A9" w14:textId="77777777" w:rsidR="00BC5012" w:rsidRDefault="00BC5012" w:rsidP="00B56EFC">
            <w:r>
              <w:t>hoe hoger de score.</w:t>
            </w:r>
          </w:p>
          <w:p w14:paraId="5F07ED89" w14:textId="77777777" w:rsidR="00044610" w:rsidRDefault="00044610" w:rsidP="00B56EFC"/>
          <w:p w14:paraId="1D35F35B" w14:textId="72CFC310" w:rsidR="00044610" w:rsidRPr="002207EC" w:rsidRDefault="00044610" w:rsidP="00B56EFC"/>
        </w:tc>
        <w:tc>
          <w:tcPr>
            <w:tcW w:w="4252" w:type="dxa"/>
          </w:tcPr>
          <w:p w14:paraId="39FB8F06" w14:textId="77777777" w:rsidR="00575EA8" w:rsidRDefault="00575EA8" w:rsidP="00BC5012">
            <w:pPr>
              <w:rPr>
                <w:i/>
                <w:iCs/>
              </w:rPr>
            </w:pPr>
          </w:p>
          <w:p w14:paraId="5589FB16" w14:textId="09707314" w:rsidR="00BC5012" w:rsidRPr="00BC5012" w:rsidRDefault="00BC5012" w:rsidP="00BC5012">
            <w:r>
              <w:t>…….</w:t>
            </w:r>
          </w:p>
        </w:tc>
      </w:tr>
      <w:bookmarkEnd w:id="3"/>
    </w:tbl>
    <w:p w14:paraId="1A957C5E" w14:textId="77777777" w:rsidR="00BC5012" w:rsidRPr="00BC5012" w:rsidRDefault="00BC5012" w:rsidP="003E3BC5">
      <w:pPr>
        <w:rPr>
          <w:b/>
          <w:bCs/>
        </w:rPr>
      </w:pPr>
    </w:p>
    <w:sectPr w:rsidR="00BC5012" w:rsidRPr="00BC5012" w:rsidSect="00EE1CBA">
      <w:footerReference w:type="even" r:id="rId11"/>
      <w:footerReference w:type="default" r:id="rId12"/>
      <w:footerReference w:type="first" r:id="rId13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2DE3C" w14:textId="77777777" w:rsidR="00A6363C" w:rsidRDefault="00A6363C" w:rsidP="00C13F97">
      <w:pPr>
        <w:spacing w:line="240" w:lineRule="auto"/>
      </w:pPr>
      <w:r>
        <w:separator/>
      </w:r>
    </w:p>
  </w:endnote>
  <w:endnote w:type="continuationSeparator" w:id="0">
    <w:p w14:paraId="2380A814" w14:textId="77777777" w:rsidR="00A6363C" w:rsidRDefault="00A6363C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C018F" w14:textId="77777777"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575EA8" w:rsidRPr="00BC115D" w14:paraId="1739B22E" w14:textId="77777777" w:rsidTr="00B56EFC">
      <w:tc>
        <w:tcPr>
          <w:tcW w:w="8647" w:type="dxa"/>
        </w:tcPr>
        <w:p w14:paraId="288336BF" w14:textId="6A50EB18" w:rsidR="00575EA8" w:rsidRPr="00BC115D" w:rsidRDefault="00575EA8" w:rsidP="00575EA8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t>Bijlage – Inschrijfformulier</w:t>
          </w:r>
          <w:r w:rsidR="00042EEB">
            <w:rPr>
              <w:noProof/>
            </w:rPr>
            <w:t xml:space="preserve"> | </w:t>
          </w:r>
          <w:r>
            <w:t xml:space="preserve">Levering </w:t>
          </w:r>
          <w:r w:rsidR="008F4CA5">
            <w:t>Tractoren</w:t>
          </w:r>
        </w:p>
      </w:tc>
      <w:tc>
        <w:tcPr>
          <w:tcW w:w="652" w:type="dxa"/>
        </w:tcPr>
        <w:p w14:paraId="4CD80B63" w14:textId="77777777" w:rsidR="00575EA8" w:rsidRDefault="00575EA8" w:rsidP="00575EA8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4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0511EA1E" w14:textId="77777777" w:rsidR="00D56160" w:rsidRPr="00BC1350" w:rsidRDefault="00BC1350" w:rsidP="00BC135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76CF" w14:textId="77777777"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548E4" w14:textId="77777777" w:rsidR="00A6363C" w:rsidRDefault="00A6363C" w:rsidP="00C13F97">
      <w:pPr>
        <w:spacing w:line="240" w:lineRule="auto"/>
      </w:pPr>
      <w:r>
        <w:separator/>
      </w:r>
    </w:p>
  </w:footnote>
  <w:footnote w:type="continuationSeparator" w:id="0">
    <w:p w14:paraId="4622F6A5" w14:textId="77777777" w:rsidR="00A6363C" w:rsidRDefault="00A6363C" w:rsidP="00C13F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8331B"/>
    <w:multiLevelType w:val="multilevel"/>
    <w:tmpl w:val="C7AA7332"/>
    <w:lvl w:ilvl="0">
      <w:start w:val="1"/>
      <w:numFmt w:val="decimal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num w:numId="1" w16cid:durableId="1807427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12"/>
    <w:rsid w:val="0003530E"/>
    <w:rsid w:val="00042EEB"/>
    <w:rsid w:val="00044610"/>
    <w:rsid w:val="00083BDA"/>
    <w:rsid w:val="000B0456"/>
    <w:rsid w:val="000D10E8"/>
    <w:rsid w:val="001A3BC5"/>
    <w:rsid w:val="001A5016"/>
    <w:rsid w:val="001E2E6B"/>
    <w:rsid w:val="00221D65"/>
    <w:rsid w:val="0026294D"/>
    <w:rsid w:val="002907FB"/>
    <w:rsid w:val="002E4CAF"/>
    <w:rsid w:val="003073EA"/>
    <w:rsid w:val="003D6668"/>
    <w:rsid w:val="003E3BC5"/>
    <w:rsid w:val="00412751"/>
    <w:rsid w:val="00447D85"/>
    <w:rsid w:val="004825C3"/>
    <w:rsid w:val="004A2C9F"/>
    <w:rsid w:val="00550B75"/>
    <w:rsid w:val="00575EA8"/>
    <w:rsid w:val="00576B56"/>
    <w:rsid w:val="005E09B4"/>
    <w:rsid w:val="006B6C9A"/>
    <w:rsid w:val="006F2F6B"/>
    <w:rsid w:val="006F77E3"/>
    <w:rsid w:val="007205AA"/>
    <w:rsid w:val="00754F36"/>
    <w:rsid w:val="007702A5"/>
    <w:rsid w:val="007B0EED"/>
    <w:rsid w:val="008111DF"/>
    <w:rsid w:val="00817596"/>
    <w:rsid w:val="0086078F"/>
    <w:rsid w:val="00896499"/>
    <w:rsid w:val="008A22AA"/>
    <w:rsid w:val="008B05BE"/>
    <w:rsid w:val="008D5F37"/>
    <w:rsid w:val="008F4CA5"/>
    <w:rsid w:val="00923C23"/>
    <w:rsid w:val="0093722B"/>
    <w:rsid w:val="009A1B7B"/>
    <w:rsid w:val="00A06842"/>
    <w:rsid w:val="00A6363C"/>
    <w:rsid w:val="00AF73BB"/>
    <w:rsid w:val="00B34DF6"/>
    <w:rsid w:val="00B73FA2"/>
    <w:rsid w:val="00BC1350"/>
    <w:rsid w:val="00BC5012"/>
    <w:rsid w:val="00BD3C06"/>
    <w:rsid w:val="00C12028"/>
    <w:rsid w:val="00C13F97"/>
    <w:rsid w:val="00C3061C"/>
    <w:rsid w:val="00CA016E"/>
    <w:rsid w:val="00D032E7"/>
    <w:rsid w:val="00D56160"/>
    <w:rsid w:val="00DA53B4"/>
    <w:rsid w:val="00DB2C59"/>
    <w:rsid w:val="00E21EE6"/>
    <w:rsid w:val="00E52C8E"/>
    <w:rsid w:val="00E578DA"/>
    <w:rsid w:val="00E60DCD"/>
    <w:rsid w:val="00EE1CBA"/>
    <w:rsid w:val="00F00A65"/>
    <w:rsid w:val="00F47C65"/>
    <w:rsid w:val="00F611AD"/>
    <w:rsid w:val="00F93A18"/>
    <w:rsid w:val="00FA0037"/>
    <w:rsid w:val="00FD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CC9C6"/>
  <w15:chartTrackingRefBased/>
  <w15:docId w15:val="{3FDEA18C-ECFA-45B0-B871-838C34E4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611AD"/>
    <w:pPr>
      <w:keepNext/>
      <w:keepLines/>
      <w:spacing w:before="255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611AD"/>
    <w:pPr>
      <w:keepNext/>
      <w:keepLines/>
      <w:spacing w:before="255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6" ma:contentTypeDescription="Een nieuw document maken." ma:contentTypeScope="" ma:versionID="e4e1c4ea8379a6e8b87c1b61b6098c04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0d7bf2dc09a12a277ef3399d9f3bee2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2FBE3-90CB-42D3-AD28-9C5C0BE65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137EB2-AF65-4662-BDFF-B48D1C58C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8DFE4-0D39-406A-9337-FB835CC76553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customXml/itemProps4.xml><?xml version="1.0" encoding="utf-8"?>
<ds:datastoreItem xmlns:ds="http://schemas.openxmlformats.org/officeDocument/2006/customXml" ds:itemID="{A958951E-BB79-4B30-B246-E285C9B73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Normal.dotm gemeente Hoorn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gemeente Hoorn</dc:title>
  <dc:subject>Standaard versie van Normal.dotm van gemeente Hoorn</dc:subject>
  <dc:creator>Vuurst, Ron van der</dc:creator>
  <cp:keywords>gemeente; Hoorn; standaard; Normal.dotm</cp:keywords>
  <dc:description/>
  <cp:lastModifiedBy>Vuurst, Ron van der</cp:lastModifiedBy>
  <cp:revision>16</cp:revision>
  <cp:lastPrinted>2021-07-02T13:24:00Z</cp:lastPrinted>
  <dcterms:created xsi:type="dcterms:W3CDTF">2021-05-26T14:07:00Z</dcterms:created>
  <dcterms:modified xsi:type="dcterms:W3CDTF">2023-02-17T10:49:00Z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MediaServiceImageTags">
    <vt:lpwstr/>
  </property>
</Properties>
</file>