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C73F63" w14:textId="3480DBB1" w:rsidR="00855A0A" w:rsidRDefault="00A75392" w:rsidP="00A75392">
      <w:pPr>
        <w:pStyle w:val="BijlageGenummerdKop"/>
        <w:numPr>
          <w:ilvl w:val="0"/>
          <w:numId w:val="0"/>
        </w:numPr>
        <w:ind w:left="1418" w:hanging="1419"/>
      </w:pPr>
      <w:bookmarkStart w:id="0" w:name="_Toc496111699"/>
      <w:bookmarkStart w:id="1" w:name="_Toc13126484"/>
      <w:bookmarkStart w:id="2" w:name="_Toc35960898"/>
      <w:r>
        <w:t xml:space="preserve">Bijlage </w:t>
      </w:r>
      <w:r w:rsidR="00F42117">
        <w:t>G</w:t>
      </w:r>
      <w:r>
        <w:t xml:space="preserve"> </w:t>
      </w:r>
      <w:bookmarkEnd w:id="0"/>
      <w:bookmarkEnd w:id="1"/>
      <w:bookmarkEnd w:id="2"/>
      <w:r>
        <w:tab/>
      </w:r>
      <w:r w:rsidR="00722886" w:rsidRPr="00722886">
        <w:t>Verklaring inzake de verplichtingen op het gebied van milieu-, sociaal en arbeidsrecht</w:t>
      </w:r>
    </w:p>
    <w:p w14:paraId="1DD7A17E" w14:textId="77777777" w:rsidR="00722886" w:rsidRPr="00300406" w:rsidRDefault="00722886" w:rsidP="00722886">
      <w:pPr>
        <w:pStyle w:val="Broodtekst0"/>
      </w:pPr>
      <w:r w:rsidRPr="00300406">
        <w:rPr>
          <w:bCs/>
        </w:rPr>
        <w:t>Naam en adres van de ondern</w:t>
      </w:r>
      <w:bookmarkStart w:id="3" w:name="_GoBack"/>
      <w:bookmarkEnd w:id="3"/>
      <w:r w:rsidRPr="00300406">
        <w:rPr>
          <w:bCs/>
        </w:rPr>
        <w:t xml:space="preserve">eming: </w:t>
      </w:r>
      <w:r w:rsidRPr="00300406">
        <w:rPr>
          <w:bCs/>
        </w:rPr>
        <w:br/>
      </w:r>
      <w:r w:rsidRPr="00300406">
        <w:rPr>
          <w:bCs/>
        </w:rPr>
        <w:br/>
      </w:r>
      <w:r w:rsidRPr="00300406">
        <w:t>…………………………………………………………………………………………………………………………………………</w:t>
      </w:r>
    </w:p>
    <w:p w14:paraId="745B2128" w14:textId="77777777" w:rsidR="00722886" w:rsidRPr="00300406" w:rsidRDefault="00722886" w:rsidP="00722886">
      <w:pPr>
        <w:pStyle w:val="Broodtekst0"/>
        <w:rPr>
          <w:bCs/>
        </w:rPr>
      </w:pPr>
      <w:r w:rsidRPr="00300406">
        <w:rPr>
          <w:bCs/>
        </w:rPr>
        <w:br/>
        <w:t>Inschrijvingsnummer Kamer van Koophandel (inschrijvingsnummer van het handelsregister of een overeenkomstig register van het land van vestiging van de onderneming):</w:t>
      </w:r>
    </w:p>
    <w:p w14:paraId="6713F92F" w14:textId="77777777" w:rsidR="00722886" w:rsidRPr="00300406" w:rsidRDefault="00722886" w:rsidP="00722886">
      <w:pPr>
        <w:pStyle w:val="Broodtekst0"/>
        <w:rPr>
          <w:bCs/>
        </w:rPr>
      </w:pPr>
    </w:p>
    <w:p w14:paraId="044B7172" w14:textId="77777777" w:rsidR="00722886" w:rsidRPr="00300406" w:rsidRDefault="00722886" w:rsidP="00722886">
      <w:pPr>
        <w:pStyle w:val="Broodtekst0"/>
      </w:pPr>
      <w:r w:rsidRPr="00300406">
        <w:t>…………………………………………………………………………………………………………………………………………</w:t>
      </w:r>
    </w:p>
    <w:p w14:paraId="5D4BCF12" w14:textId="77777777" w:rsidR="00722886" w:rsidRPr="00300406" w:rsidRDefault="00722886" w:rsidP="00722886">
      <w:pPr>
        <w:pStyle w:val="Broodtekst0"/>
        <w:rPr>
          <w:bCs/>
        </w:rPr>
      </w:pPr>
      <w:r w:rsidRPr="00300406">
        <w:rPr>
          <w:bCs/>
        </w:rPr>
        <w:br/>
        <w:t>Contactpersoon van de onderneming (naam, email, telefoon):</w:t>
      </w:r>
    </w:p>
    <w:p w14:paraId="4053C945" w14:textId="77777777" w:rsidR="00722886" w:rsidRPr="00300406" w:rsidRDefault="00722886" w:rsidP="00722886">
      <w:pPr>
        <w:pStyle w:val="Broodtekst0"/>
        <w:rPr>
          <w:bCs/>
        </w:rPr>
      </w:pPr>
    </w:p>
    <w:p w14:paraId="695D2CD6" w14:textId="77777777" w:rsidR="00722886" w:rsidRPr="00300406" w:rsidRDefault="00722886" w:rsidP="00722886">
      <w:pPr>
        <w:pStyle w:val="Broodtekst0"/>
      </w:pPr>
      <w:r w:rsidRPr="00300406">
        <w:t>…………………………………………………………………………………………………………………………………………</w:t>
      </w:r>
    </w:p>
    <w:p w14:paraId="368E069A" w14:textId="77777777" w:rsidR="00722886" w:rsidRPr="00300406" w:rsidRDefault="00722886" w:rsidP="00722886">
      <w:pPr>
        <w:pStyle w:val="Broodtekst0"/>
        <w:rPr>
          <w:bCs/>
        </w:rPr>
      </w:pPr>
    </w:p>
    <w:p w14:paraId="01A01B44" w14:textId="77777777" w:rsidR="00722886" w:rsidRPr="00300406" w:rsidRDefault="00722886" w:rsidP="00722886">
      <w:pPr>
        <w:pStyle w:val="Broodtekst0"/>
      </w:pPr>
      <w:r w:rsidRPr="00300406">
        <w:rPr>
          <w:bCs/>
        </w:rPr>
        <w:t xml:space="preserve">Ondergetekende verklaart </w:t>
      </w:r>
      <w:r w:rsidRPr="00300406"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7642A098" w14:textId="77777777" w:rsidR="00722886" w:rsidRPr="00300406" w:rsidRDefault="00722886" w:rsidP="00722886">
      <w:pPr>
        <w:pStyle w:val="Broodtekst0"/>
      </w:pPr>
    </w:p>
    <w:p w14:paraId="7517DD74" w14:textId="77777777" w:rsidR="00722886" w:rsidRPr="00300406" w:rsidRDefault="00722886" w:rsidP="00722886">
      <w:pPr>
        <w:pStyle w:val="Broodtekst0"/>
        <w:rPr>
          <w:b/>
          <w:bCs/>
        </w:rPr>
      </w:pPr>
      <w:r w:rsidRPr="00300406">
        <w:rPr>
          <w:b/>
          <w:bCs/>
        </w:rPr>
        <w:t>Ondertekening</w:t>
      </w:r>
    </w:p>
    <w:p w14:paraId="2F97A8A6" w14:textId="77777777" w:rsidR="00722886" w:rsidRPr="00300406" w:rsidRDefault="00722886" w:rsidP="00722886">
      <w:pPr>
        <w:pStyle w:val="Broodtekst0"/>
      </w:pPr>
    </w:p>
    <w:p w14:paraId="682DA55E" w14:textId="723D884D" w:rsidR="00722886" w:rsidRDefault="00722886" w:rsidP="00722886">
      <w:pPr>
        <w:pStyle w:val="Broodtekst0"/>
        <w:rPr>
          <w:color w:val="000000" w:themeColor="text1"/>
        </w:rPr>
      </w:pPr>
      <w:r w:rsidRPr="00300406">
        <w:t xml:space="preserve">Deze verklaring dient </w:t>
      </w:r>
      <w:r w:rsidRPr="00300406">
        <w:rPr>
          <w:rFonts w:cs="V&amp;W Syntax (Adobe)"/>
        </w:rPr>
        <w:t xml:space="preserve">door de inschrijver en in geval van een samenwerkingsverband van ondernemers, </w:t>
      </w:r>
      <w:r w:rsidRPr="00300406">
        <w:t>al dan niet een vennootschap onder firma</w:t>
      </w:r>
      <w:r w:rsidRPr="00300406">
        <w:rPr>
          <w:rFonts w:cs="V&amp;W Syntax (Adobe)"/>
        </w:rPr>
        <w:t xml:space="preserve">, </w:t>
      </w:r>
      <w:r w:rsidRPr="00300406">
        <w:rPr>
          <w:rFonts w:cs="V&amp;W Syntax (Adobe)"/>
          <w:u w:val="single"/>
        </w:rPr>
        <w:t>alle</w:t>
      </w:r>
      <w:r w:rsidRPr="00300406">
        <w:rPr>
          <w:rFonts w:cs="V&amp;W Syntax (Adobe)"/>
        </w:rPr>
        <w:t xml:space="preserve"> inschrijvers, </w:t>
      </w:r>
      <w:r w:rsidRPr="00300406">
        <w:t xml:space="preserve">digitaal te worden ondertekend conform </w:t>
      </w:r>
      <w:r w:rsidR="006F7EE9" w:rsidRPr="006F7EE9">
        <w:t>paragraaf 4</w:t>
      </w:r>
      <w:r w:rsidRPr="006F7EE9">
        <w:t>.3.1</w:t>
      </w:r>
      <w:r w:rsidR="006F7EE9" w:rsidRPr="006F7EE9">
        <w:t xml:space="preserve"> van de Aanbestedingsleidraad</w:t>
      </w:r>
      <w:r w:rsidRPr="006F7EE9">
        <w:rPr>
          <w:color w:val="000000" w:themeColor="text1"/>
        </w:rPr>
        <w:t>.</w:t>
      </w:r>
    </w:p>
    <w:sectPr w:rsidR="00722886" w:rsidSect="000B3F94">
      <w:headerReference w:type="default" r:id="rId12"/>
      <w:footerReference w:type="defaul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90D340" w14:textId="77777777" w:rsidR="00755D26" w:rsidRDefault="00755D26" w:rsidP="0088501B">
      <w:r>
        <w:separator/>
      </w:r>
    </w:p>
  </w:endnote>
  <w:endnote w:type="continuationSeparator" w:id="0">
    <w:p w14:paraId="5C0521FA" w14:textId="77777777" w:rsidR="00755D26" w:rsidRDefault="00755D2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AA2EE" w14:textId="0B9ADFA2" w:rsidR="00855A0A" w:rsidRDefault="00855A0A" w:rsidP="00C709DB">
    <w:pPr>
      <w:pStyle w:val="Voettekst"/>
      <w:tabs>
        <w:tab w:val="clear" w:pos="9072"/>
      </w:tabs>
    </w:pPr>
    <w:r w:rsidRPr="00956738">
      <w:rPr>
        <w:szCs w:val="13"/>
      </w:rPr>
      <w:t xml:space="preserve">Vertrouwelijkheid: RWS </w:t>
    </w:r>
    <w:r w:rsidR="00C709DB">
      <w:rPr>
        <w:szCs w:val="13"/>
      </w:rPr>
      <w:t>INFORMATIE</w:t>
    </w:r>
    <w:r>
      <w:rPr>
        <w:rFonts w:cs="Verdana"/>
        <w:noProof/>
        <w:lang w:eastAsia="nl-NL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9465A6F" wp14:editId="6B0800FB">
              <wp:simplePos x="0" y="0"/>
              <wp:positionH relativeFrom="margin">
                <wp:align>right</wp:align>
              </wp:positionH>
              <wp:positionV relativeFrom="page">
                <wp:posOffset>10139045</wp:posOffset>
              </wp:positionV>
              <wp:extent cx="1313815" cy="119380"/>
              <wp:effectExtent l="0" t="0" r="635" b="1397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3815" cy="119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CC99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84D89C2" w14:textId="23D80285" w:rsidR="00855A0A" w:rsidRDefault="00855A0A" w:rsidP="00855A0A">
                          <w:pPr>
                            <w:pStyle w:val="Huisstijl-Paginanummering"/>
                            <w:jc w:val="right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105D7"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 w:rsidR="00B105D7"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465A6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.25pt;margin-top:798.35pt;width:103.45pt;height:9.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" filled="f" stroked="f" strokecolor="#c9f">
              <v:textbox inset="0,0,0,0">
                <w:txbxContent>
                  <w:p w14:paraId="284D89C2" w14:textId="23D80285" w:rsidR="00855A0A" w:rsidRDefault="00855A0A" w:rsidP="00855A0A">
                    <w:pPr>
                      <w:pStyle w:val="Huisstijl-Paginanummering"/>
                      <w:jc w:val="right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105D7"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 w:rsidR="00B105D7"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95AEE" w14:textId="77777777" w:rsidR="00755D26" w:rsidRDefault="00755D26" w:rsidP="0088501B">
      <w:r>
        <w:separator/>
      </w:r>
    </w:p>
  </w:footnote>
  <w:footnote w:type="continuationSeparator" w:id="0">
    <w:p w14:paraId="15622778" w14:textId="77777777" w:rsidR="00755D26" w:rsidRDefault="00755D2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1C47" w14:textId="40DA78AB" w:rsidR="00252764" w:rsidRPr="00CE0A97" w:rsidRDefault="007A2904" w:rsidP="00252764">
    <w:pPr>
      <w:pStyle w:val="Huisstijl-KopregelRapport"/>
      <w:rPr>
        <w:rStyle w:val="Huisstijl-Rapportkoptekst"/>
      </w:rPr>
    </w:pPr>
    <w:r>
      <w:t xml:space="preserve">Bijlage </w:t>
    </w:r>
    <w:r w:rsidR="006F7EE9">
      <w:t>G</w:t>
    </w:r>
    <w:r w:rsidR="00C41294">
      <w:t xml:space="preserve"> </w:t>
    </w:r>
    <w:r w:rsidR="00722886" w:rsidRPr="00722886">
      <w:t xml:space="preserve">Verklaring inzake de verplichtingen op het gebied van milieu-, sociaal en arbeidsrecht </w:t>
    </w:r>
    <w:r w:rsidRPr="00CE0A97">
      <w:rPr>
        <w:rStyle w:val="Huisstijl-Rapportkoptekst"/>
      </w:rPr>
      <w:t xml:space="preserve">| </w:t>
    </w:r>
    <w:r w:rsidR="00252764">
      <w:t xml:space="preserve">Raamovereenkomst </w:t>
    </w:r>
    <w:r w:rsidR="00252764" w:rsidRPr="0020417F">
      <w:t>Herberekeningen Bruggen en Viaducten</w:t>
    </w:r>
    <w:r w:rsidR="00C709DB">
      <w:t xml:space="preserve"> – </w:t>
    </w:r>
    <w:r w:rsidR="00B105D7">
      <w:t>Beton</w:t>
    </w:r>
    <w:r w:rsidR="00C709DB">
      <w:t xml:space="preserve"> (Zaaknummer 3118031</w:t>
    </w:r>
    <w:r w:rsidR="00B105D7">
      <w:t>5</w:t>
    </w:r>
    <w:r w:rsidR="00C709DB">
      <w:t>)</w:t>
    </w:r>
    <w:r w:rsidR="00252764" w:rsidRPr="0020417F">
      <w:rPr>
        <w:color w:val="FF0000"/>
      </w:rPr>
      <w:t xml:space="preserve"> </w:t>
    </w:r>
    <w:r w:rsidR="00252764" w:rsidRPr="00CE0A97">
      <w:rPr>
        <w:rStyle w:val="Huisstijl-Rapportkoptekst"/>
      </w:rPr>
      <w:t>|</w:t>
    </w:r>
    <w:r w:rsidR="00252764">
      <w:rPr>
        <w:rStyle w:val="Huisstijl-Rapportkoptekst"/>
      </w:rPr>
      <w:t xml:space="preserve"> </w:t>
    </w:r>
    <w:r w:rsidR="00252764" w:rsidRPr="00D62AC7">
      <w:t>Versiedatum: 19-06-2023</w:t>
    </w:r>
  </w:p>
  <w:p w14:paraId="131376EA" w14:textId="4F920802" w:rsidR="007A2904" w:rsidRPr="00CE0A97" w:rsidRDefault="007A2904" w:rsidP="007A2904">
    <w:pPr>
      <w:pStyle w:val="Huisstijl-KopregelRapport"/>
      <w:jc w:val="center"/>
      <w:rPr>
        <w:rStyle w:val="Huisstijl-Rapportkoptekst"/>
      </w:rPr>
    </w:pPr>
  </w:p>
  <w:p w14:paraId="6CC5A075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7" w15:restartNumberingAfterBreak="0">
    <w:nsid w:val="25770466"/>
    <w:multiLevelType w:val="multilevel"/>
    <w:tmpl w:val="942E2BD0"/>
    <w:lvl w:ilvl="0">
      <w:start w:val="4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3" w15:restartNumberingAfterBreak="0">
    <w:nsid w:val="31CB79D8"/>
    <w:multiLevelType w:val="multilevel"/>
    <w:tmpl w:val="06962652"/>
    <w:numStyleLink w:val="Lijststijl"/>
  </w:abstractNum>
  <w:abstractNum w:abstractNumId="24" w15:restartNumberingAfterBreak="0">
    <w:nsid w:val="31E853D2"/>
    <w:multiLevelType w:val="multilevel"/>
    <w:tmpl w:val="06962652"/>
    <w:numStyleLink w:val="Lijststijl"/>
  </w:abstractNum>
  <w:abstractNum w:abstractNumId="25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6A6389A"/>
    <w:multiLevelType w:val="multilevel"/>
    <w:tmpl w:val="6A8E5BD4"/>
    <w:numStyleLink w:val="Stijl2"/>
  </w:abstractNum>
  <w:abstractNum w:abstractNumId="27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DB631B"/>
    <w:multiLevelType w:val="multilevel"/>
    <w:tmpl w:val="06962652"/>
    <w:numStyleLink w:val="Lijststijl"/>
  </w:abstractNum>
  <w:abstractNum w:abstractNumId="31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5CAF5D0D"/>
    <w:multiLevelType w:val="multilevel"/>
    <w:tmpl w:val="06962652"/>
    <w:numStyleLink w:val="Lijststijl"/>
  </w:abstractNum>
  <w:abstractNum w:abstractNumId="34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 w15:restartNumberingAfterBreak="0">
    <w:nsid w:val="79050C84"/>
    <w:multiLevelType w:val="multilevel"/>
    <w:tmpl w:val="06962652"/>
    <w:numStyleLink w:val="Lijststijl"/>
  </w:abstractNum>
  <w:abstractNum w:abstractNumId="38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33"/>
  </w:num>
  <w:num w:numId="4">
    <w:abstractNumId w:val="11"/>
  </w:num>
  <w:num w:numId="5">
    <w:abstractNumId w:val="19"/>
  </w:num>
  <w:num w:numId="6">
    <w:abstractNumId w:val="2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6"/>
  </w:num>
  <w:num w:numId="13">
    <w:abstractNumId w:val="34"/>
  </w:num>
  <w:num w:numId="14">
    <w:abstractNumId w:val="3"/>
  </w:num>
  <w:num w:numId="15">
    <w:abstractNumId w:val="20"/>
  </w:num>
  <w:num w:numId="16">
    <w:abstractNumId w:val="27"/>
  </w:num>
  <w:num w:numId="17">
    <w:abstractNumId w:val="9"/>
  </w:num>
  <w:num w:numId="18">
    <w:abstractNumId w:val="24"/>
  </w:num>
  <w:num w:numId="19">
    <w:abstractNumId w:val="37"/>
  </w:num>
  <w:num w:numId="20">
    <w:abstractNumId w:val="13"/>
  </w:num>
  <w:num w:numId="21">
    <w:abstractNumId w:val="26"/>
  </w:num>
  <w:num w:numId="22">
    <w:abstractNumId w:val="30"/>
  </w:num>
  <w:num w:numId="23">
    <w:abstractNumId w:val="22"/>
  </w:num>
  <w:num w:numId="24">
    <w:abstractNumId w:val="32"/>
  </w:num>
  <w:num w:numId="25">
    <w:abstractNumId w:val="31"/>
  </w:num>
  <w:num w:numId="26">
    <w:abstractNumId w:val="7"/>
  </w:num>
  <w:num w:numId="27">
    <w:abstractNumId w:val="18"/>
  </w:num>
  <w:num w:numId="28">
    <w:abstractNumId w:val="25"/>
  </w:num>
  <w:num w:numId="29">
    <w:abstractNumId w:val="4"/>
  </w:num>
  <w:num w:numId="30">
    <w:abstractNumId w:val="14"/>
  </w:num>
  <w:num w:numId="31">
    <w:abstractNumId w:val="28"/>
  </w:num>
  <w:num w:numId="32">
    <w:abstractNumId w:val="17"/>
  </w:num>
  <w:num w:numId="33">
    <w:abstractNumId w:val="15"/>
  </w:num>
  <w:num w:numId="34">
    <w:abstractNumId w:val="38"/>
  </w:num>
  <w:num w:numId="35">
    <w:abstractNumId w:val="5"/>
  </w:num>
  <w:num w:numId="36">
    <w:abstractNumId w:val="36"/>
  </w:num>
  <w:num w:numId="37">
    <w:abstractNumId w:val="29"/>
  </w:num>
  <w:num w:numId="38">
    <w:abstractNumId w:val="21"/>
  </w:num>
  <w:num w:numId="39">
    <w:abstractNumId w:val="16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D26"/>
    <w:rsid w:val="00043163"/>
    <w:rsid w:val="00056D70"/>
    <w:rsid w:val="000B3F94"/>
    <w:rsid w:val="000E1F3B"/>
    <w:rsid w:val="00173156"/>
    <w:rsid w:val="001D6F03"/>
    <w:rsid w:val="00220245"/>
    <w:rsid w:val="00252764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4F2154"/>
    <w:rsid w:val="005A4FBE"/>
    <w:rsid w:val="005D2CF1"/>
    <w:rsid w:val="005E046F"/>
    <w:rsid w:val="006006F5"/>
    <w:rsid w:val="00650A9B"/>
    <w:rsid w:val="006D2E66"/>
    <w:rsid w:val="006F42D7"/>
    <w:rsid w:val="006F7EE9"/>
    <w:rsid w:val="007040A5"/>
    <w:rsid w:val="00722886"/>
    <w:rsid w:val="007435A7"/>
    <w:rsid w:val="00755D26"/>
    <w:rsid w:val="007A2904"/>
    <w:rsid w:val="007F4AEA"/>
    <w:rsid w:val="00855A0A"/>
    <w:rsid w:val="0088386A"/>
    <w:rsid w:val="0088501B"/>
    <w:rsid w:val="008D2753"/>
    <w:rsid w:val="008E3581"/>
    <w:rsid w:val="00905289"/>
    <w:rsid w:val="00960326"/>
    <w:rsid w:val="009C5CF5"/>
    <w:rsid w:val="00A32591"/>
    <w:rsid w:val="00A75392"/>
    <w:rsid w:val="00A77ABF"/>
    <w:rsid w:val="00A863E9"/>
    <w:rsid w:val="00B022C4"/>
    <w:rsid w:val="00B105D7"/>
    <w:rsid w:val="00B559E9"/>
    <w:rsid w:val="00B72222"/>
    <w:rsid w:val="00B80650"/>
    <w:rsid w:val="00C36FAA"/>
    <w:rsid w:val="00C41294"/>
    <w:rsid w:val="00C709DB"/>
    <w:rsid w:val="00C71133"/>
    <w:rsid w:val="00CA55CC"/>
    <w:rsid w:val="00CB3317"/>
    <w:rsid w:val="00D345DC"/>
    <w:rsid w:val="00DA3555"/>
    <w:rsid w:val="00E456EE"/>
    <w:rsid w:val="00EA2280"/>
    <w:rsid w:val="00EC6D44"/>
    <w:rsid w:val="00ED7AB9"/>
    <w:rsid w:val="00EE5BBE"/>
    <w:rsid w:val="00F42117"/>
    <w:rsid w:val="00F65492"/>
    <w:rsid w:val="00FB0705"/>
    <w:rsid w:val="00FF0FEF"/>
    <w:rsid w:val="00FF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253A103"/>
  <w15:chartTrackingRefBased/>
  <w15:docId w15:val="{653DAA17-0F0A-4065-9EEF-99CAB8ED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755D26"/>
    <w:pPr>
      <w:numPr>
        <w:ilvl w:val="1"/>
        <w:numId w:val="32"/>
      </w:numPr>
      <w:spacing w:before="240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755D26"/>
    <w:pPr>
      <w:numPr>
        <w:ilvl w:val="2"/>
        <w:numId w:val="32"/>
      </w:numPr>
      <w:spacing w:before="240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755D26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755D2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Times New Roman" w:hAnsi="Verdana" w:cs="Times New Roman"/>
      <w:lang w:eastAsia="nl-NL"/>
    </w:rPr>
  </w:style>
  <w:style w:type="character" w:customStyle="1" w:styleId="Verborgentekst">
    <w:name w:val="Verborgen tekst"/>
    <w:rsid w:val="00755D26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755D26"/>
    <w:rPr>
      <w:rFonts w:ascii="Verdana" w:eastAsia="Times New Roman" w:hAnsi="Verdana" w:cs="Times New Roman"/>
      <w:lang w:eastAsia="nl-NL"/>
    </w:rPr>
  </w:style>
  <w:style w:type="paragraph" w:customStyle="1" w:styleId="Helptekst">
    <w:name w:val="Helptekst"/>
    <w:basedOn w:val="Plattetekst"/>
    <w:link w:val="HelptekstChar"/>
    <w:uiPriority w:val="16"/>
    <w:qFormat/>
    <w:rsid w:val="00755D26"/>
    <w:pPr>
      <w:tabs>
        <w:tab w:val="left" w:pos="851"/>
      </w:tabs>
      <w:spacing w:after="0"/>
    </w:pPr>
    <w:rPr>
      <w:rFonts w:ascii="Verdana" w:eastAsia="DejaVu Sans" w:hAnsi="Verdana" w:cs="Times New Roman"/>
      <w:b/>
      <w:i/>
      <w:vanish/>
      <w:color w:val="3366FF"/>
      <w:sz w:val="16"/>
      <w:lang w:eastAsia="nl-NL"/>
    </w:rPr>
  </w:style>
  <w:style w:type="character" w:customStyle="1" w:styleId="HelptekstChar">
    <w:name w:val="Helptekst Char"/>
    <w:basedOn w:val="PlattetekstChar"/>
    <w:link w:val="Helptekst"/>
    <w:uiPriority w:val="16"/>
    <w:rsid w:val="00755D26"/>
    <w:rPr>
      <w:rFonts w:ascii="Verdana" w:eastAsia="DejaVu Sans" w:hAnsi="Verdana" w:cs="Times New Roman"/>
      <w:b/>
      <w:i/>
      <w:vanish/>
      <w:color w:val="3366FF"/>
      <w:sz w:val="16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755D2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755D26"/>
  </w:style>
  <w:style w:type="character" w:customStyle="1" w:styleId="Huisstijl-Rapportkoptekst">
    <w:name w:val="Huisstijl - Rapport koptekst"/>
    <w:basedOn w:val="Standaardalinea-lettertype"/>
    <w:uiPriority w:val="1"/>
    <w:rsid w:val="007A2904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7A2904"/>
    <w:pPr>
      <w:spacing w:line="240" w:lineRule="atLeast"/>
    </w:pPr>
    <w:rPr>
      <w:rFonts w:ascii="Verdana" w:eastAsia="DejaVu Sans" w:hAnsi="Verdana" w:cs="Times New Roman"/>
      <w:sz w:val="13"/>
      <w:szCs w:val="24"/>
      <w:lang w:eastAsia="nl-NL"/>
    </w:rPr>
  </w:style>
  <w:style w:type="paragraph" w:customStyle="1" w:styleId="Broodtekst0">
    <w:name w:val="Broodtekst"/>
    <w:basedOn w:val="Standaard"/>
    <w:qFormat/>
    <w:rsid w:val="00855A0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DejaVu Sans" w:hAnsi="Verdana" w:cs="Times New Roman"/>
      <w:lang w:eastAsia="nl-NL"/>
    </w:rPr>
  </w:style>
  <w:style w:type="character" w:styleId="Voetnootmarkering">
    <w:name w:val="footnote reference"/>
    <w:basedOn w:val="Standaardalinea-lettertype"/>
    <w:uiPriority w:val="99"/>
    <w:rsid w:val="00855A0A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55A0A"/>
    <w:pPr>
      <w:spacing w:line="180" w:lineRule="atLeast"/>
    </w:pPr>
    <w:rPr>
      <w:rFonts w:ascii="Verdana" w:eastAsia="DejaVu Sans" w:hAnsi="Verdana" w:cs="Times New Roman"/>
      <w:sz w:val="13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55A0A"/>
    <w:rPr>
      <w:rFonts w:ascii="Verdana" w:eastAsia="DejaVu Sans" w:hAnsi="Verdana" w:cs="Times New Roman"/>
      <w:sz w:val="13"/>
      <w:szCs w:val="20"/>
      <w:lang w:eastAsia="nl-NL"/>
    </w:rPr>
  </w:style>
  <w:style w:type="paragraph" w:customStyle="1" w:styleId="Huisstijl-Paginanummering">
    <w:name w:val="Huisstijl-Paginanummering"/>
    <w:basedOn w:val="Broodtekst0"/>
    <w:rsid w:val="00855A0A"/>
    <w:pPr>
      <w:spacing w:line="180" w:lineRule="exact"/>
    </w:pPr>
    <w:rPr>
      <w:noProof/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5304FF9EF92D97428A977CAE13F2BEFD" ma:contentTypeVersion="11" ma:contentTypeDescription="Create a new document." ma:contentTypeScope="" ma:versionID="fa2ebc6a6f59779aa59c4d589e91889b">
  <xsd:schema xmlns:xsd="http://www.w3.org/2001/XMLSchema" xmlns:xs="http://www.w3.org/2001/XMLSchema" xmlns:p="http://schemas.microsoft.com/office/2006/metadata/properties" xmlns:ns2="cb665cb2-4c1b-4338-95f1-4dd7cd771ce0" xmlns:ns3="d77d879c-9181-4edc-ba93-6a55cf6d22f2" targetNamespace="http://schemas.microsoft.com/office/2006/metadata/properties" ma:root="true" ma:fieldsID="97f0008aa040785b68fefcb4fe6b229b" ns2:_="" ns3:_="">
    <xsd:import namespace="cb665cb2-4c1b-4338-95f1-4dd7cd771ce0"/>
    <xsd:import namespace="d77d879c-9181-4edc-ba93-6a55cf6d22f2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a9c392a8-7774-4bb8-8a8f-d7b0e23a0bef}" ma:internalName="TaxCatchAll" ma:showField="CatchAllData" ma:web="d77d879c-9181-4edc-ba93-6a55cf6d2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a9c392a8-7774-4bb8-8a8f-d7b0e23a0bef}" ma:internalName="TaxCatchAllLabel" ma:readOnly="true" ma:showField="CatchAllDataLabel" ma:web="d77d879c-9181-4edc-ba93-6a55cf6d2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d879c-9181-4edc-ba93-6a55cf6d22f2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665cb2-4c1b-4338-95f1-4dd7cd771ce0">
      <Value>2</Value>
      <Value>1</Value>
    </TaxCatchAll>
    <Connect-Status xmlns="cb665cb2-4c1b-4338-95f1-4dd7cd771ce0">Definitief</Connect-Status>
    <j4385b9e35ef42c5bc2f4b49e945d3d0 xmlns="cb665cb2-4c1b-4338-95f1-4dd7cd771ce0">
      <Terms xmlns="http://schemas.microsoft.com/office/infopath/2007/PartnerControls"/>
    </j4385b9e35ef42c5bc2f4b49e945d3d0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/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Connect-Archiefwaardig xmlns="cb665cb2-4c1b-4338-95f1-4dd7cd771ce0">Ja</Connect-Archiefwaardig>
    <_dlc_DocId xmlns="d77d879c-9181-4edc-ba93-6a55cf6d22f2">CON00-545031514-1292</_dlc_DocId>
    <_dlc_DocIdUrl xmlns="d77d879c-9181-4edc-ba93-6a55cf6d22f2">
      <Url>https://connect.sp02.rws.nl/sites/M230115772/_layouts/15/DocIdRedir.aspx?ID=CON00-545031514-1292</Url>
      <Description>CON00-545031514-1292</Description>
    </_dlc_DocIdUrl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PersistId xmlns="d77d879c-9181-4edc-ba93-6a55cf6d22f2" xsi:nil="true"/>
  </documentManagement>
</p:properties>
</file>

<file path=customXml/itemProps1.xml><?xml version="1.0" encoding="utf-8"?>
<ds:datastoreItem xmlns:ds="http://schemas.openxmlformats.org/officeDocument/2006/customXml" ds:itemID="{82702897-787A-4E93-8701-07037AE81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d77d879c-9181-4edc-ba93-6a55cf6d2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A08996-9583-498E-A5B6-B32940FC9A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E84FEA-7D26-4CAA-BE6F-5FB5EC97458D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C0B1A130-6D3A-4328-B750-B023964B630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2BB81DB-BC3C-4F7E-A56F-58765A57A808}">
  <ds:schemaRefs>
    <ds:schemaRef ds:uri="http://schemas.microsoft.com/office/2006/metadata/properties"/>
    <ds:schemaRef ds:uri="cb665cb2-4c1b-4338-95f1-4dd7cd771ce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d77d879c-9181-4edc-ba93-6a55cf6d22f2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Blijham, Tim (GPO)</dc:creator>
  <cp:keywords/>
  <dc:description/>
  <cp:lastModifiedBy>Blijham, Tim (GPO)</cp:lastModifiedBy>
  <cp:revision>2</cp:revision>
  <dcterms:created xsi:type="dcterms:W3CDTF">2023-06-16T11:34:00Z</dcterms:created>
  <dcterms:modified xsi:type="dcterms:W3CDTF">2023-06-16T11:34:00Z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0x01010038BEFAC7D94B314F8B0C5C561B2BF508005304FF9EF92D97428A977CAE13F2BEFD</vt:lpwstr>
  </property>
  <property fmtid="{D5CDD505-2E9C-101B-9397-08002B2CF9AE}" pid="3" name="_dlc_DocIdItemGuid">
    <vt:lpwstr>d73db084-33a1-415e-bf4f-c59ccfeaee7a</vt:lpwstr>
  </property>
  <property fmtid="{D5CDD505-2E9C-101B-9397-08002B2CF9AE}" pid="4" name="TaxKeyword">
    <vt:lpwstr/>
  </property>
  <property fmtid="{D5CDD505-2E9C-101B-9397-08002B2CF9AE}" pid="5" name="Connect-Vertrouwelijkheid">
    <vt:lpwstr>3;#RWS Bedrijfsvertrouwelijk/geen|1523f3d8-a3f5-4033-a4d4-a04bf7d6d8cc</vt:lpwstr>
  </property>
  <property fmtid="{D5CDD505-2E9C-101B-9397-08002B2CF9AE}" pid="6" name="Connect-Documenttype">
    <vt:lpwstr/>
  </property>
  <property fmtid="{D5CDD505-2E9C-101B-9397-08002B2CF9AE}" pid="7" name="Connect-Persoonsvertrouwelijkheid">
    <vt:lpwstr>2;#Geen|a0814100-4302-49f4-9f40-b7d42012644c</vt:lpwstr>
  </property>
  <property fmtid="{D5CDD505-2E9C-101B-9397-08002B2CF9AE}" pid="8" name="Connect-IPMrol">
    <vt:lpwstr/>
  </property>
  <property fmtid="{D5CDD505-2E9C-101B-9397-08002B2CF9AE}" pid="9" name="Connect-SEfase">
    <vt:lpwstr/>
  </property>
  <property fmtid="{D5CDD505-2E9C-101B-9397-08002B2CF9AE}" pid="10" name="Connect-Activiteit">
    <vt:lpwstr/>
  </property>
  <property fmtid="{D5CDD505-2E9C-101B-9397-08002B2CF9AE}" pid="11" name="Connect-Bedrijfsvertrouwelijkheid">
    <vt:lpwstr>1;#RWS Bedrijfsvertrouwelijk|d5fcfbac-659d-41b3-b161-4048848dd05a</vt:lpwstr>
  </property>
  <property fmtid="{D5CDD505-2E9C-101B-9397-08002B2CF9AE}" pid="12" name="Connect-Organisatieonderdeel">
    <vt:lpwstr/>
  </property>
</Properties>
</file>