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A4613" w14:textId="77777777" w:rsidR="00855A0A" w:rsidRPr="00300406" w:rsidRDefault="4A58D052" w:rsidP="4A58D052">
      <w:pPr>
        <w:pStyle w:val="BijlageGenummerdKop"/>
        <w:numPr>
          <w:ilvl w:val="0"/>
          <w:numId w:val="1"/>
        </w:numPr>
        <w:rPr>
          <w:szCs w:val="24"/>
        </w:rPr>
      </w:pPr>
      <w:bookmarkStart w:id="0" w:name="_Toc496111699"/>
      <w:bookmarkStart w:id="1" w:name="_Toc13126484"/>
      <w:bookmarkStart w:id="2" w:name="_Toc35960898"/>
      <w:r>
        <w:t>Aanvullende eigen verklaring</w:t>
      </w:r>
      <w:bookmarkEnd w:id="0"/>
      <w:bookmarkEnd w:id="1"/>
      <w:bookmarkEnd w:id="2"/>
    </w:p>
    <w:p w14:paraId="32218430" w14:textId="77777777" w:rsidR="00855A0A" w:rsidRPr="00300406" w:rsidRDefault="00855A0A" w:rsidP="00855A0A">
      <w:pPr>
        <w:tabs>
          <w:tab w:val="num" w:pos="900"/>
        </w:tabs>
        <w:ind w:left="1276"/>
        <w:rPr>
          <w:rFonts w:cs="V&amp;W Syntax (Adobe)"/>
          <w:bCs/>
        </w:rPr>
      </w:pPr>
      <w:r w:rsidRPr="00300406">
        <w:rPr>
          <w:rFonts w:cs="V&amp;W Syntax (Adobe)"/>
          <w:bCs/>
        </w:rPr>
        <w:t xml:space="preserve">Naam en adres van de onderneming: </w:t>
      </w:r>
    </w:p>
    <w:p w14:paraId="672A6659" w14:textId="77777777" w:rsidR="00855A0A" w:rsidRPr="00300406" w:rsidRDefault="00855A0A" w:rsidP="00855A0A">
      <w:pPr>
        <w:tabs>
          <w:tab w:val="num" w:pos="900"/>
        </w:tabs>
        <w:rPr>
          <w:rFonts w:cs="V&amp;W Syntax (Adobe)"/>
          <w:bCs/>
        </w:rPr>
      </w:pPr>
    </w:p>
    <w:p w14:paraId="56DC6EDD" w14:textId="77777777" w:rsidR="00855A0A" w:rsidRPr="00300406" w:rsidRDefault="00855A0A" w:rsidP="00855A0A">
      <w:pPr>
        <w:tabs>
          <w:tab w:val="num" w:pos="900"/>
        </w:tabs>
        <w:ind w:left="1276"/>
        <w:rPr>
          <w:rFonts w:cs="V&amp;W Syntax (Adobe)"/>
        </w:rPr>
      </w:pPr>
      <w:r w:rsidRPr="00300406">
        <w:rPr>
          <w:rFonts w:cs="V&amp;W Syntax (Adobe)"/>
        </w:rPr>
        <w:t>…………………………………………………………………………………………………………………………………………</w:t>
      </w:r>
    </w:p>
    <w:p w14:paraId="0A37501D" w14:textId="77777777" w:rsidR="00855A0A" w:rsidRPr="00300406" w:rsidRDefault="00855A0A" w:rsidP="00855A0A">
      <w:pPr>
        <w:tabs>
          <w:tab w:val="num" w:pos="900"/>
        </w:tabs>
        <w:ind w:left="1276"/>
        <w:rPr>
          <w:rFonts w:cs="V&amp;W Syntax (Adobe)"/>
          <w:bCs/>
        </w:rPr>
      </w:pPr>
    </w:p>
    <w:p w14:paraId="4821F915" w14:textId="77777777" w:rsidR="00855A0A" w:rsidRPr="00300406" w:rsidRDefault="00855A0A" w:rsidP="00855A0A">
      <w:pPr>
        <w:tabs>
          <w:tab w:val="num" w:pos="900"/>
        </w:tabs>
        <w:ind w:left="1276"/>
        <w:rPr>
          <w:rFonts w:cs="V&amp;W Syntax (Adobe)"/>
          <w:bCs/>
        </w:rPr>
      </w:pPr>
      <w:r w:rsidRPr="00300406">
        <w:rPr>
          <w:rFonts w:cs="V&amp;W Syntax (Adobe)"/>
          <w:bCs/>
        </w:rPr>
        <w:t>Inschrijvingsnummer Kamer van Koophandel (inschrijvingsnummer van het handelsregister of een overeenkomstig register van het land van vestiging van de onderneming):</w:t>
      </w:r>
    </w:p>
    <w:p w14:paraId="5DAB6C7B" w14:textId="77777777" w:rsidR="00855A0A" w:rsidRPr="00300406" w:rsidRDefault="00855A0A" w:rsidP="00855A0A">
      <w:pPr>
        <w:tabs>
          <w:tab w:val="num" w:pos="900"/>
        </w:tabs>
        <w:ind w:left="1276"/>
        <w:rPr>
          <w:rFonts w:cs="V&amp;W Syntax (Adobe)"/>
          <w:bCs/>
        </w:rPr>
      </w:pPr>
    </w:p>
    <w:p w14:paraId="3E87CA62" w14:textId="77777777" w:rsidR="00855A0A" w:rsidRPr="00300406" w:rsidRDefault="00855A0A" w:rsidP="00855A0A">
      <w:pPr>
        <w:tabs>
          <w:tab w:val="num" w:pos="900"/>
        </w:tabs>
        <w:ind w:left="1276"/>
        <w:rPr>
          <w:rFonts w:cs="V&amp;W Syntax (Adobe)"/>
        </w:rPr>
      </w:pPr>
      <w:r w:rsidRPr="00300406">
        <w:rPr>
          <w:rFonts w:cs="V&amp;W Syntax (Adobe)"/>
        </w:rPr>
        <w:t>KvK-nummer: ………</w:t>
      </w:r>
      <w:bookmarkStart w:id="3" w:name="_GoBack"/>
      <w:bookmarkEnd w:id="3"/>
    </w:p>
    <w:p w14:paraId="02EB378F" w14:textId="77777777" w:rsidR="00855A0A" w:rsidRPr="00300406" w:rsidRDefault="00855A0A" w:rsidP="00855A0A">
      <w:pPr>
        <w:tabs>
          <w:tab w:val="num" w:pos="900"/>
        </w:tabs>
        <w:ind w:left="1276"/>
        <w:rPr>
          <w:rFonts w:cs="V&amp;W Syntax (Adobe)"/>
        </w:rPr>
      </w:pPr>
    </w:p>
    <w:p w14:paraId="434D39F0" w14:textId="77777777" w:rsidR="00855A0A" w:rsidRPr="00300406" w:rsidRDefault="00855A0A" w:rsidP="00855A0A">
      <w:pPr>
        <w:tabs>
          <w:tab w:val="num" w:pos="900"/>
        </w:tabs>
        <w:ind w:left="1276"/>
        <w:rPr>
          <w:rFonts w:cs="V&amp;W Syntax (Adobe)"/>
        </w:rPr>
      </w:pPr>
      <w:r w:rsidRPr="00300406">
        <w:rPr>
          <w:rFonts w:cs="V&amp;W Syntax (Adobe)"/>
        </w:rPr>
        <w:t xml:space="preserve">Vestigingsnummer: ………… </w:t>
      </w:r>
    </w:p>
    <w:p w14:paraId="6A05A809" w14:textId="77777777" w:rsidR="00855A0A" w:rsidRPr="00300406" w:rsidRDefault="00855A0A" w:rsidP="00855A0A">
      <w:pPr>
        <w:tabs>
          <w:tab w:val="num" w:pos="900"/>
        </w:tabs>
        <w:ind w:left="1276"/>
        <w:rPr>
          <w:rFonts w:cs="V&amp;W Syntax (Adobe)"/>
          <w:bCs/>
        </w:rPr>
      </w:pPr>
    </w:p>
    <w:p w14:paraId="548AF7D6" w14:textId="77777777" w:rsidR="00855A0A" w:rsidRPr="00300406" w:rsidRDefault="00855A0A" w:rsidP="00855A0A">
      <w:pPr>
        <w:tabs>
          <w:tab w:val="num" w:pos="900"/>
        </w:tabs>
        <w:ind w:left="1276"/>
        <w:rPr>
          <w:rFonts w:cs="V&amp;W Syntax (Adobe)"/>
          <w:bCs/>
        </w:rPr>
      </w:pPr>
      <w:r w:rsidRPr="00300406">
        <w:rPr>
          <w:rFonts w:cs="V&amp;W Syntax (Adobe)"/>
          <w:bCs/>
        </w:rPr>
        <w:t>Contactpersoon van de onderneming (naam, email, telefoon):</w:t>
      </w:r>
    </w:p>
    <w:p w14:paraId="5A39BBE3" w14:textId="77777777" w:rsidR="00855A0A" w:rsidRPr="00300406" w:rsidRDefault="00855A0A" w:rsidP="00855A0A">
      <w:pPr>
        <w:tabs>
          <w:tab w:val="num" w:pos="900"/>
        </w:tabs>
        <w:ind w:left="1276"/>
        <w:rPr>
          <w:rFonts w:cs="V&amp;W Syntax (Adobe)"/>
          <w:bCs/>
        </w:rPr>
      </w:pPr>
    </w:p>
    <w:p w14:paraId="7550CCEE" w14:textId="77777777" w:rsidR="00855A0A" w:rsidRPr="00300406" w:rsidRDefault="00855A0A" w:rsidP="00855A0A">
      <w:pPr>
        <w:tabs>
          <w:tab w:val="num" w:pos="900"/>
        </w:tabs>
        <w:ind w:left="1276"/>
        <w:rPr>
          <w:rFonts w:cs="V&amp;W Syntax (Adobe)"/>
        </w:rPr>
      </w:pPr>
      <w:r w:rsidRPr="00300406">
        <w:rPr>
          <w:rFonts w:cs="V&amp;W Syntax (Adobe)"/>
        </w:rPr>
        <w:t>…………………………………………………………………………………………………………………………………………</w:t>
      </w:r>
    </w:p>
    <w:p w14:paraId="41C8F396" w14:textId="77777777" w:rsidR="00855A0A" w:rsidRPr="00300406" w:rsidRDefault="00855A0A" w:rsidP="00855A0A">
      <w:pPr>
        <w:tabs>
          <w:tab w:val="num" w:pos="900"/>
        </w:tabs>
        <w:ind w:left="1418"/>
        <w:rPr>
          <w:rFonts w:cs="V&amp;W Syntax (Adobe)"/>
        </w:rPr>
      </w:pPr>
    </w:p>
    <w:p w14:paraId="72A3D3EC" w14:textId="77777777" w:rsidR="00855A0A" w:rsidRPr="00300406" w:rsidRDefault="00855A0A" w:rsidP="00855A0A">
      <w:pPr>
        <w:tabs>
          <w:tab w:val="num" w:pos="900"/>
        </w:tabs>
        <w:ind w:left="1418"/>
        <w:rPr>
          <w:rFonts w:cs="V&amp;W Syntax (Adobe)"/>
        </w:rPr>
      </w:pPr>
    </w:p>
    <w:p w14:paraId="6790FA33" w14:textId="77777777" w:rsidR="00855A0A" w:rsidRPr="00300406" w:rsidRDefault="00855A0A" w:rsidP="00855A0A">
      <w:pPr>
        <w:numPr>
          <w:ilvl w:val="0"/>
          <w:numId w:val="35"/>
        </w:numPr>
        <w:spacing w:line="260" w:lineRule="atLeast"/>
        <w:ind w:left="1276" w:hanging="567"/>
        <w:rPr>
          <w:rFonts w:cs="Verdana"/>
          <w:b/>
          <w:bCs/>
        </w:rPr>
      </w:pPr>
      <w:r w:rsidRPr="00300406">
        <w:rPr>
          <w:rFonts w:cs="Verdana"/>
          <w:b/>
          <w:bCs/>
        </w:rPr>
        <w:t>VRAGEN TEN AANZIEN VAN VOORKENNIS EN BELANGENVERSTRENGELING</w:t>
      </w:r>
    </w:p>
    <w:p w14:paraId="0D0B940D" w14:textId="77777777" w:rsidR="00855A0A" w:rsidRPr="00300406" w:rsidRDefault="00855A0A" w:rsidP="00855A0A">
      <w:pPr>
        <w:spacing w:line="260" w:lineRule="atLeast"/>
        <w:ind w:hanging="709"/>
        <w:rPr>
          <w:rFonts w:cs="Verdana"/>
        </w:rPr>
      </w:pPr>
    </w:p>
    <w:p w14:paraId="2A135A08" w14:textId="77777777" w:rsidR="00855A0A" w:rsidRPr="00300406" w:rsidRDefault="00855A0A" w:rsidP="00855A0A">
      <w:pPr>
        <w:numPr>
          <w:ilvl w:val="1"/>
          <w:numId w:val="35"/>
        </w:numPr>
        <w:spacing w:line="260" w:lineRule="atLeast"/>
        <w:ind w:left="1276" w:hanging="567"/>
        <w:rPr>
          <w:rFonts w:cs="Verdana"/>
        </w:rPr>
      </w:pPr>
      <w:r w:rsidRPr="00300406">
        <w:rPr>
          <w:rFonts w:cs="Verdana"/>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0E27B00A" w14:textId="77777777" w:rsidR="00855A0A" w:rsidRPr="00300406" w:rsidRDefault="00855A0A" w:rsidP="00855A0A">
      <w:pPr>
        <w:spacing w:line="260" w:lineRule="atLeast"/>
        <w:ind w:left="1418" w:hanging="2138"/>
        <w:rPr>
          <w:rFonts w:cs="Verdana"/>
        </w:rPr>
      </w:pPr>
    </w:p>
    <w:p w14:paraId="30A5EF04" w14:textId="77777777" w:rsidR="00855A0A" w:rsidRPr="00300406" w:rsidRDefault="00855A0A" w:rsidP="00855A0A">
      <w:pPr>
        <w:spacing w:line="260" w:lineRule="atLeast"/>
        <w:ind w:left="1418" w:hanging="142"/>
        <w:rPr>
          <w:rFonts w:cs="Verdana"/>
        </w:rPr>
      </w:pPr>
      <w:r w:rsidRPr="00300406">
        <w:rPr>
          <w:rFonts w:cs="Verdana"/>
        </w:rPr>
        <w:t>Ja / nee (doorhalen wat niet van toepassing is)</w:t>
      </w:r>
    </w:p>
    <w:p w14:paraId="60061E4C" w14:textId="77777777" w:rsidR="00855A0A" w:rsidRPr="00300406" w:rsidRDefault="00855A0A" w:rsidP="00855A0A">
      <w:pPr>
        <w:spacing w:line="260" w:lineRule="atLeast"/>
        <w:ind w:left="1418" w:hanging="2138"/>
        <w:rPr>
          <w:rFonts w:cs="Verdana"/>
        </w:rPr>
      </w:pPr>
    </w:p>
    <w:p w14:paraId="0AEA8E11" w14:textId="77777777" w:rsidR="00855A0A" w:rsidRPr="00300406" w:rsidRDefault="00855A0A" w:rsidP="00855A0A">
      <w:pPr>
        <w:spacing w:line="260" w:lineRule="atLeast"/>
        <w:ind w:left="1276"/>
        <w:rPr>
          <w:rFonts w:cs="Verdana"/>
        </w:rPr>
      </w:pPr>
      <w:r w:rsidRPr="00300406">
        <w:rPr>
          <w:rFonts w:cs="Verdana"/>
        </w:rPr>
        <w:t xml:space="preserve">Zo ja, vermeld de aard van de betreffende werkzaamheden of diensten, dan wel die betrokkenheid. </w:t>
      </w:r>
    </w:p>
    <w:p w14:paraId="44EAFD9C" w14:textId="77777777" w:rsidR="00855A0A" w:rsidRPr="00300406" w:rsidRDefault="00855A0A" w:rsidP="00855A0A">
      <w:pPr>
        <w:spacing w:line="260" w:lineRule="atLeast"/>
        <w:ind w:left="1418" w:hanging="2138"/>
        <w:rPr>
          <w:rFonts w:cs="Verdana"/>
        </w:rPr>
      </w:pPr>
    </w:p>
    <w:p w14:paraId="20EC9DAE" w14:textId="77777777" w:rsidR="00855A0A" w:rsidRPr="00300406" w:rsidRDefault="00855A0A" w:rsidP="00855A0A">
      <w:pPr>
        <w:spacing w:line="260" w:lineRule="atLeast"/>
        <w:ind w:left="1418" w:hanging="142"/>
        <w:rPr>
          <w:rFonts w:cs="Verdana"/>
        </w:rPr>
      </w:pPr>
      <w:r w:rsidRPr="00300406">
        <w:rPr>
          <w:rFonts w:cs="Verdana"/>
        </w:rPr>
        <w:t>…………………………………………………………………………………………………………………………………………</w:t>
      </w:r>
    </w:p>
    <w:p w14:paraId="5A0A547B" w14:textId="77777777" w:rsidR="00855A0A" w:rsidRPr="00300406" w:rsidRDefault="00855A0A" w:rsidP="00855A0A">
      <w:pPr>
        <w:spacing w:line="260" w:lineRule="atLeast"/>
        <w:ind w:left="1418" w:hanging="142"/>
        <w:rPr>
          <w:rFonts w:cs="Verdana"/>
        </w:rPr>
      </w:pPr>
      <w:r w:rsidRPr="00300406">
        <w:rPr>
          <w:rFonts w:cs="Verdana"/>
        </w:rPr>
        <w:t>…………………………………………………………………………………………………………………………………………</w:t>
      </w:r>
    </w:p>
    <w:p w14:paraId="139C1166" w14:textId="77777777" w:rsidR="00855A0A" w:rsidRPr="00300406" w:rsidRDefault="00855A0A" w:rsidP="00855A0A">
      <w:pPr>
        <w:spacing w:line="260" w:lineRule="atLeast"/>
        <w:ind w:left="1418" w:hanging="142"/>
        <w:rPr>
          <w:rFonts w:cs="Verdana"/>
        </w:rPr>
      </w:pPr>
      <w:r w:rsidRPr="00300406">
        <w:rPr>
          <w:rFonts w:cs="Verdana"/>
        </w:rPr>
        <w:t>…………………………………………………………………………………………………………………………………………</w:t>
      </w:r>
    </w:p>
    <w:p w14:paraId="4B94D5A5" w14:textId="77777777" w:rsidR="00855A0A" w:rsidRPr="00300406" w:rsidRDefault="00855A0A" w:rsidP="00855A0A">
      <w:pPr>
        <w:spacing w:line="260" w:lineRule="atLeast"/>
        <w:ind w:left="1418" w:hanging="2138"/>
        <w:rPr>
          <w:rFonts w:cs="Verdana"/>
        </w:rPr>
      </w:pPr>
    </w:p>
    <w:p w14:paraId="7FBD0282" w14:textId="77777777" w:rsidR="00855A0A" w:rsidRPr="00300406" w:rsidRDefault="00855A0A" w:rsidP="00855A0A">
      <w:pPr>
        <w:numPr>
          <w:ilvl w:val="1"/>
          <w:numId w:val="35"/>
        </w:numPr>
        <w:spacing w:line="260" w:lineRule="atLeast"/>
        <w:ind w:left="1276" w:hanging="567"/>
        <w:rPr>
          <w:rFonts w:cs="V&amp;W Syntax (Adobe)"/>
        </w:rPr>
      </w:pPr>
      <w:r w:rsidRPr="0030040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3DEEC669" w14:textId="77777777" w:rsidR="00855A0A" w:rsidRPr="00300406" w:rsidRDefault="00855A0A" w:rsidP="00855A0A">
      <w:pPr>
        <w:tabs>
          <w:tab w:val="left" w:pos="-2045"/>
        </w:tabs>
        <w:ind w:left="1418" w:hanging="2138"/>
        <w:rPr>
          <w:rFonts w:cs="V&amp;W Syntax (Adobe)"/>
        </w:rPr>
      </w:pPr>
    </w:p>
    <w:p w14:paraId="2A195C03" w14:textId="77777777" w:rsidR="00855A0A" w:rsidRPr="00300406" w:rsidRDefault="00855A0A" w:rsidP="00855A0A">
      <w:pPr>
        <w:tabs>
          <w:tab w:val="left" w:pos="-2045"/>
        </w:tabs>
        <w:ind w:left="1418" w:hanging="142"/>
        <w:rPr>
          <w:rFonts w:cs="V&amp;W Syntax (Adobe)"/>
        </w:rPr>
      </w:pPr>
      <w:r w:rsidRPr="00300406">
        <w:rPr>
          <w:rFonts w:cs="V&amp;W Syntax (Adobe)"/>
        </w:rPr>
        <w:t>Ja / nee (doorhalen wat niet van toepassing is)</w:t>
      </w:r>
    </w:p>
    <w:p w14:paraId="3656B9AB" w14:textId="77777777" w:rsidR="00855A0A" w:rsidRPr="00300406" w:rsidRDefault="00855A0A" w:rsidP="00855A0A">
      <w:pPr>
        <w:tabs>
          <w:tab w:val="left" w:pos="-2045"/>
        </w:tabs>
        <w:ind w:left="1418" w:hanging="142"/>
        <w:rPr>
          <w:rFonts w:cs="V&amp;W Syntax (Adobe)"/>
        </w:rPr>
      </w:pPr>
    </w:p>
    <w:p w14:paraId="7ACE8508" w14:textId="77777777" w:rsidR="00855A0A" w:rsidRPr="00300406" w:rsidRDefault="00855A0A" w:rsidP="00855A0A">
      <w:pPr>
        <w:tabs>
          <w:tab w:val="left" w:pos="-2045"/>
        </w:tabs>
        <w:ind w:left="1418" w:hanging="142"/>
        <w:rPr>
          <w:rFonts w:cs="V&amp;W Syntax (Adobe)"/>
        </w:rPr>
      </w:pPr>
      <w:r w:rsidRPr="00300406">
        <w:rPr>
          <w:rFonts w:cs="V&amp;W Syntax (Adobe)"/>
        </w:rPr>
        <w:t>Zo ja, vermeld voor elke persoon:</w:t>
      </w:r>
    </w:p>
    <w:p w14:paraId="2E0A4121" w14:textId="77777777" w:rsidR="00855A0A" w:rsidRPr="00300406" w:rsidRDefault="00855A0A" w:rsidP="00855A0A">
      <w:pPr>
        <w:numPr>
          <w:ilvl w:val="0"/>
          <w:numId w:val="36"/>
        </w:numPr>
        <w:tabs>
          <w:tab w:val="clear" w:pos="1410"/>
          <w:tab w:val="left" w:pos="-2045"/>
          <w:tab w:val="num" w:pos="1800"/>
        </w:tabs>
        <w:spacing w:line="240" w:lineRule="atLeast"/>
        <w:ind w:left="1276" w:firstLine="0"/>
        <w:rPr>
          <w:rFonts w:cs="V&amp;W Syntax (Adobe)"/>
        </w:rPr>
      </w:pPr>
      <w:r w:rsidRPr="00300406">
        <w:rPr>
          <w:rFonts w:cs="V&amp;W Syntax (Adobe)"/>
        </w:rPr>
        <w:t>de naam en de functie binnen de onderneming;</w:t>
      </w:r>
    </w:p>
    <w:p w14:paraId="05FD0D2C" w14:textId="77777777" w:rsidR="00855A0A" w:rsidRPr="00300406" w:rsidRDefault="00855A0A" w:rsidP="00855A0A">
      <w:pPr>
        <w:numPr>
          <w:ilvl w:val="0"/>
          <w:numId w:val="36"/>
        </w:numPr>
        <w:tabs>
          <w:tab w:val="clear" w:pos="1410"/>
          <w:tab w:val="left" w:pos="-2045"/>
          <w:tab w:val="num" w:pos="1800"/>
        </w:tabs>
        <w:spacing w:line="240" w:lineRule="atLeast"/>
        <w:ind w:left="1418" w:hanging="142"/>
        <w:rPr>
          <w:rFonts w:cs="V&amp;W Syntax (Adobe)"/>
        </w:rPr>
      </w:pPr>
      <w:r w:rsidRPr="00300406">
        <w:rPr>
          <w:rFonts w:cs="V&amp;W Syntax (Adobe)"/>
        </w:rPr>
        <w:t>de aard van de betreffende werkzaamheden of diensten, dan wel de betrokkenheid.</w:t>
      </w:r>
    </w:p>
    <w:p w14:paraId="45FB0818" w14:textId="77777777" w:rsidR="00855A0A" w:rsidRPr="00300406" w:rsidRDefault="00855A0A" w:rsidP="00855A0A">
      <w:pPr>
        <w:ind w:left="1418" w:hanging="142"/>
        <w:rPr>
          <w:rFonts w:cs="V&amp;W Syntax (Adobe)"/>
        </w:rPr>
      </w:pPr>
    </w:p>
    <w:p w14:paraId="0F3117BB" w14:textId="77777777" w:rsidR="00855A0A" w:rsidRPr="00300406" w:rsidRDefault="00855A0A" w:rsidP="00855A0A">
      <w:pPr>
        <w:spacing w:line="260" w:lineRule="atLeast"/>
        <w:ind w:left="1418" w:hanging="142"/>
        <w:rPr>
          <w:rFonts w:cs="Verdana"/>
        </w:rPr>
      </w:pPr>
      <w:r w:rsidRPr="00300406">
        <w:rPr>
          <w:rFonts w:cs="Verdana"/>
        </w:rPr>
        <w:t>…………………………………………………………………………………………………………………………………………</w:t>
      </w:r>
    </w:p>
    <w:p w14:paraId="5B284475" w14:textId="77777777" w:rsidR="00855A0A" w:rsidRPr="00300406" w:rsidRDefault="00855A0A" w:rsidP="00855A0A">
      <w:pPr>
        <w:spacing w:line="260" w:lineRule="atLeast"/>
        <w:ind w:left="1418" w:hanging="142"/>
        <w:rPr>
          <w:rFonts w:cs="Verdana"/>
        </w:rPr>
      </w:pPr>
      <w:r w:rsidRPr="00300406">
        <w:rPr>
          <w:rFonts w:cs="Verdana"/>
        </w:rPr>
        <w:t>…………………………………………………………………………………………………………………………………………</w:t>
      </w:r>
    </w:p>
    <w:p w14:paraId="3B5B999C" w14:textId="77777777" w:rsidR="00855A0A" w:rsidRPr="00300406" w:rsidRDefault="00855A0A" w:rsidP="00855A0A">
      <w:pPr>
        <w:spacing w:line="260" w:lineRule="atLeast"/>
        <w:ind w:left="1418" w:hanging="142"/>
        <w:rPr>
          <w:rFonts w:cs="Verdana"/>
        </w:rPr>
      </w:pPr>
      <w:r w:rsidRPr="00300406">
        <w:rPr>
          <w:rFonts w:cs="Verdana"/>
        </w:rPr>
        <w:t>…………………………………………………………………………………………………………………………………………</w:t>
      </w:r>
    </w:p>
    <w:p w14:paraId="049F31CB" w14:textId="77777777" w:rsidR="00855A0A" w:rsidRPr="00300406" w:rsidRDefault="00855A0A" w:rsidP="00855A0A">
      <w:pPr>
        <w:tabs>
          <w:tab w:val="left" w:pos="-2045"/>
        </w:tabs>
        <w:ind w:left="1418" w:hanging="2138"/>
        <w:rPr>
          <w:rFonts w:cs="V&amp;W Syntax (Adobe)"/>
        </w:rPr>
      </w:pPr>
    </w:p>
    <w:p w14:paraId="01FCA251" w14:textId="3639BDEF" w:rsidR="003D3C48" w:rsidRDefault="003D3C48">
      <w:pPr>
        <w:rPr>
          <w:rFonts w:cs="V&amp;W Syntax (Adobe)"/>
        </w:rPr>
      </w:pPr>
    </w:p>
    <w:p w14:paraId="183F722C" w14:textId="7ECFB917" w:rsidR="00855A0A" w:rsidRPr="00300406" w:rsidRDefault="00855A0A" w:rsidP="00855A0A">
      <w:pPr>
        <w:numPr>
          <w:ilvl w:val="1"/>
          <w:numId w:val="35"/>
        </w:numPr>
        <w:spacing w:line="260" w:lineRule="atLeast"/>
        <w:ind w:left="1276" w:hanging="567"/>
        <w:rPr>
          <w:rFonts w:cs="V&amp;W Syntax (Adobe)"/>
        </w:rPr>
      </w:pPr>
      <w:r w:rsidRPr="00300406">
        <w:rPr>
          <w:rFonts w:cs="V&amp;W Syntax (Adobe)"/>
        </w:rPr>
        <w:t xml:space="preserve">Zijn of worden door de onderneming, in het kader van deze aanbestedingsprocedure, onderaannemers ingeschakeld, die, voorafgaande aan de aanbestedingsprocedure, werkzaamheden of diensten hebben verricht ter voorbereiding van de opdracht, dan </w:t>
      </w:r>
      <w:r w:rsidRPr="00300406">
        <w:rPr>
          <w:rFonts w:cs="V&amp;W Syntax (Adobe)"/>
        </w:rPr>
        <w:lastRenderedPageBreak/>
        <w:t>wel zijn die onderaannemers op andere wijze direct of indirect betrokken (geweest) bij de voorbereiding van de opdracht?</w:t>
      </w:r>
    </w:p>
    <w:p w14:paraId="53128261" w14:textId="77777777" w:rsidR="00855A0A" w:rsidRPr="00300406" w:rsidRDefault="00855A0A" w:rsidP="00855A0A">
      <w:pPr>
        <w:tabs>
          <w:tab w:val="left" w:pos="-2045"/>
        </w:tabs>
        <w:ind w:left="1418" w:hanging="2138"/>
        <w:rPr>
          <w:rFonts w:cs="V&amp;W Syntax (Adobe)"/>
        </w:rPr>
      </w:pPr>
    </w:p>
    <w:p w14:paraId="36EF9820" w14:textId="77777777" w:rsidR="00855A0A" w:rsidRPr="00300406" w:rsidRDefault="00855A0A" w:rsidP="00855A0A">
      <w:pPr>
        <w:tabs>
          <w:tab w:val="left" w:pos="-2045"/>
        </w:tabs>
        <w:ind w:left="1418" w:hanging="142"/>
        <w:rPr>
          <w:rFonts w:cs="V&amp;W Syntax (Adobe)"/>
        </w:rPr>
      </w:pPr>
      <w:r w:rsidRPr="00300406">
        <w:rPr>
          <w:rFonts w:cs="V&amp;W Syntax (Adobe)"/>
        </w:rPr>
        <w:t>Ja / nee (doorhalen wat niet van toepassing is)</w:t>
      </w:r>
    </w:p>
    <w:p w14:paraId="62486C05" w14:textId="77777777" w:rsidR="00855A0A" w:rsidRPr="00300406" w:rsidRDefault="00855A0A" w:rsidP="00855A0A">
      <w:pPr>
        <w:tabs>
          <w:tab w:val="left" w:pos="-2045"/>
        </w:tabs>
        <w:ind w:hanging="142"/>
        <w:rPr>
          <w:rFonts w:cs="V&amp;W Syntax (Adobe)"/>
        </w:rPr>
      </w:pPr>
    </w:p>
    <w:p w14:paraId="4C9110B1" w14:textId="77777777" w:rsidR="00855A0A" w:rsidRPr="00300406" w:rsidRDefault="00855A0A" w:rsidP="00855A0A">
      <w:pPr>
        <w:tabs>
          <w:tab w:val="left" w:pos="-2045"/>
        </w:tabs>
        <w:ind w:left="1418" w:hanging="142"/>
        <w:rPr>
          <w:rFonts w:cs="V&amp;W Syntax (Adobe)"/>
        </w:rPr>
      </w:pPr>
      <w:r w:rsidRPr="00300406">
        <w:rPr>
          <w:rFonts w:cs="V&amp;W Syntax (Adobe)"/>
        </w:rPr>
        <w:t>Zo ja, vermeld van elke onderaannemer:</w:t>
      </w:r>
    </w:p>
    <w:p w14:paraId="2E86C39D" w14:textId="77777777" w:rsidR="00855A0A" w:rsidRPr="00300406" w:rsidRDefault="00855A0A" w:rsidP="00855A0A">
      <w:pPr>
        <w:numPr>
          <w:ilvl w:val="0"/>
          <w:numId w:val="37"/>
        </w:numPr>
        <w:tabs>
          <w:tab w:val="clear" w:pos="1410"/>
          <w:tab w:val="left" w:pos="-2045"/>
          <w:tab w:val="num" w:pos="1800"/>
        </w:tabs>
        <w:spacing w:line="240" w:lineRule="atLeast"/>
        <w:ind w:left="1276" w:firstLine="0"/>
        <w:rPr>
          <w:rFonts w:cs="V&amp;W Syntax (Adobe)"/>
        </w:rPr>
      </w:pPr>
      <w:r w:rsidRPr="00300406">
        <w:rPr>
          <w:rFonts w:cs="V&amp;W Syntax (Adobe)"/>
        </w:rPr>
        <w:t>de naam en het adres, de rechtsvorm en het nummer van inschrijving in het handelsregister (of een overeenkomstig register in het land van vestiging);</w:t>
      </w:r>
    </w:p>
    <w:p w14:paraId="10671DD9" w14:textId="77777777" w:rsidR="00855A0A" w:rsidRPr="00300406" w:rsidRDefault="00855A0A" w:rsidP="00855A0A">
      <w:pPr>
        <w:numPr>
          <w:ilvl w:val="0"/>
          <w:numId w:val="37"/>
        </w:numPr>
        <w:tabs>
          <w:tab w:val="clear" w:pos="1410"/>
          <w:tab w:val="left" w:pos="-2045"/>
          <w:tab w:val="num" w:pos="1800"/>
        </w:tabs>
        <w:spacing w:line="240" w:lineRule="atLeast"/>
        <w:ind w:left="1276" w:firstLine="0"/>
        <w:rPr>
          <w:rFonts w:cs="V&amp;W Syntax (Adobe)"/>
        </w:rPr>
      </w:pPr>
      <w:r w:rsidRPr="00300406">
        <w:rPr>
          <w:rFonts w:cs="V&amp;W Syntax (Adobe)"/>
        </w:rPr>
        <w:t>de aard van de betreffende werkzaamheden of diensten, dan wel de betrokkenheid.</w:t>
      </w:r>
    </w:p>
    <w:p w14:paraId="4101652C" w14:textId="77777777" w:rsidR="00855A0A" w:rsidRPr="00300406" w:rsidRDefault="00855A0A" w:rsidP="00855A0A">
      <w:pPr>
        <w:tabs>
          <w:tab w:val="left" w:pos="720"/>
        </w:tabs>
        <w:ind w:hanging="142"/>
        <w:rPr>
          <w:rFonts w:cs="V&amp;W Syntax (Adobe)"/>
        </w:rPr>
      </w:pPr>
    </w:p>
    <w:p w14:paraId="44E52963" w14:textId="77777777" w:rsidR="00855A0A" w:rsidRPr="00300406" w:rsidRDefault="00855A0A" w:rsidP="00855A0A">
      <w:pPr>
        <w:spacing w:line="260" w:lineRule="atLeast"/>
        <w:ind w:firstLine="1276"/>
        <w:rPr>
          <w:rFonts w:cs="Verdana"/>
        </w:rPr>
      </w:pPr>
      <w:r w:rsidRPr="00300406">
        <w:rPr>
          <w:rFonts w:cs="Verdana"/>
        </w:rPr>
        <w:t>…………………………………………………………………………………………………………………………………………</w:t>
      </w:r>
    </w:p>
    <w:p w14:paraId="138E9BC9" w14:textId="77777777" w:rsidR="00855A0A" w:rsidRPr="00300406" w:rsidRDefault="00855A0A" w:rsidP="00855A0A">
      <w:pPr>
        <w:spacing w:line="260" w:lineRule="atLeast"/>
        <w:ind w:firstLine="1276"/>
        <w:rPr>
          <w:rFonts w:cs="Verdana"/>
        </w:rPr>
      </w:pPr>
      <w:r w:rsidRPr="00300406">
        <w:rPr>
          <w:rFonts w:cs="Verdana"/>
        </w:rPr>
        <w:t>…………………………………………………………………………………………………………………………………………</w:t>
      </w:r>
    </w:p>
    <w:p w14:paraId="7BBD3A70" w14:textId="77777777" w:rsidR="00855A0A" w:rsidRPr="00300406" w:rsidRDefault="00855A0A" w:rsidP="00855A0A">
      <w:pPr>
        <w:spacing w:line="260" w:lineRule="atLeast"/>
        <w:ind w:firstLine="1276"/>
        <w:rPr>
          <w:rFonts w:cs="Verdana"/>
        </w:rPr>
      </w:pPr>
      <w:r w:rsidRPr="00300406">
        <w:rPr>
          <w:rFonts w:cs="Verdana"/>
        </w:rPr>
        <w:t>…………………………………………………………………………………………………………………………………………</w:t>
      </w:r>
    </w:p>
    <w:p w14:paraId="4B99056E" w14:textId="77777777" w:rsidR="00855A0A" w:rsidRPr="00300406" w:rsidRDefault="00855A0A" w:rsidP="00855A0A">
      <w:pPr>
        <w:tabs>
          <w:tab w:val="left" w:pos="-2045"/>
        </w:tabs>
        <w:rPr>
          <w:rFonts w:cs="V&amp;W Syntax (Adobe)"/>
        </w:rPr>
      </w:pPr>
    </w:p>
    <w:p w14:paraId="511C08A5" w14:textId="77777777" w:rsidR="00855A0A" w:rsidRPr="00300406" w:rsidRDefault="00855A0A" w:rsidP="00EC6D44">
      <w:pPr>
        <w:numPr>
          <w:ilvl w:val="1"/>
          <w:numId w:val="35"/>
        </w:numPr>
        <w:spacing w:line="260" w:lineRule="atLeast"/>
        <w:ind w:left="1276" w:hanging="567"/>
        <w:rPr>
          <w:rFonts w:cs="V&amp;W Syntax (Adobe)"/>
        </w:rPr>
      </w:pPr>
      <w:r w:rsidRPr="00300406">
        <w:rPr>
          <w:rFonts w:cs="V&amp;W Syntax (Adobe)"/>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1299C43A" w14:textId="77777777" w:rsidR="00855A0A" w:rsidRPr="00300406" w:rsidRDefault="00855A0A" w:rsidP="00855A0A">
      <w:pPr>
        <w:tabs>
          <w:tab w:val="left" w:pos="-2045"/>
        </w:tabs>
        <w:rPr>
          <w:rFonts w:cs="V&amp;W Syntax (Adobe)"/>
        </w:rPr>
      </w:pPr>
    </w:p>
    <w:p w14:paraId="4C447B84" w14:textId="77777777" w:rsidR="00855A0A" w:rsidRPr="00300406" w:rsidRDefault="00855A0A" w:rsidP="00EC6D44">
      <w:pPr>
        <w:tabs>
          <w:tab w:val="left" w:pos="-2045"/>
        </w:tabs>
        <w:ind w:firstLine="1276"/>
        <w:rPr>
          <w:rFonts w:cs="V&amp;W Syntax (Adobe)"/>
        </w:rPr>
      </w:pPr>
      <w:r w:rsidRPr="00300406">
        <w:rPr>
          <w:rFonts w:cs="V&amp;W Syntax (Adobe)"/>
        </w:rPr>
        <w:t>Ja / nee (doorhalen wat niet van toepassing is)</w:t>
      </w:r>
    </w:p>
    <w:p w14:paraId="4DDBEF00" w14:textId="77777777" w:rsidR="00855A0A" w:rsidRPr="00300406" w:rsidRDefault="00855A0A" w:rsidP="00855A0A">
      <w:pPr>
        <w:tabs>
          <w:tab w:val="left" w:pos="-2045"/>
        </w:tabs>
        <w:rPr>
          <w:rFonts w:cs="V&amp;W Syntax (Adobe)"/>
        </w:rPr>
      </w:pPr>
    </w:p>
    <w:p w14:paraId="49F04C0B" w14:textId="77777777" w:rsidR="00855A0A" w:rsidRPr="00300406" w:rsidRDefault="00855A0A" w:rsidP="00EC6D44">
      <w:pPr>
        <w:tabs>
          <w:tab w:val="left" w:pos="-2045"/>
        </w:tabs>
        <w:ind w:firstLine="1276"/>
        <w:rPr>
          <w:rFonts w:cs="V&amp;W Syntax (Adobe)"/>
        </w:rPr>
      </w:pPr>
      <w:r w:rsidRPr="00300406">
        <w:rPr>
          <w:rFonts w:cs="V&amp;W Syntax (Adobe)"/>
        </w:rPr>
        <w:t>Zo ja, vermeld van elke adviseur:</w:t>
      </w:r>
    </w:p>
    <w:p w14:paraId="4FD37BA1" w14:textId="77777777" w:rsidR="00855A0A" w:rsidRPr="00300406" w:rsidRDefault="00855A0A" w:rsidP="00EC6D44">
      <w:pPr>
        <w:numPr>
          <w:ilvl w:val="0"/>
          <w:numId w:val="38"/>
        </w:numPr>
        <w:tabs>
          <w:tab w:val="clear" w:pos="1410"/>
          <w:tab w:val="left" w:pos="-2045"/>
          <w:tab w:val="num" w:pos="1800"/>
        </w:tabs>
        <w:spacing w:line="240" w:lineRule="atLeast"/>
        <w:ind w:left="1276" w:firstLine="0"/>
        <w:rPr>
          <w:rFonts w:cs="V&amp;W Syntax (Adobe)"/>
        </w:rPr>
      </w:pPr>
      <w:r w:rsidRPr="00300406">
        <w:rPr>
          <w:rFonts w:cs="V&amp;W Syntax (Adobe)"/>
        </w:rPr>
        <w:t>de naam en het adres, de rechtsvorm en het nummer van inschrijving in het handelsregister (of een overeenkomstig register in het land van vestiging);</w:t>
      </w:r>
    </w:p>
    <w:p w14:paraId="086C6543" w14:textId="77777777" w:rsidR="00855A0A" w:rsidRPr="00300406" w:rsidRDefault="00855A0A" w:rsidP="00EC6D44">
      <w:pPr>
        <w:numPr>
          <w:ilvl w:val="0"/>
          <w:numId w:val="38"/>
        </w:numPr>
        <w:tabs>
          <w:tab w:val="clear" w:pos="1410"/>
          <w:tab w:val="left" w:pos="-2045"/>
          <w:tab w:val="num" w:pos="1800"/>
        </w:tabs>
        <w:spacing w:line="240" w:lineRule="atLeast"/>
        <w:ind w:left="1276" w:firstLine="0"/>
        <w:rPr>
          <w:rFonts w:cs="V&amp;W Syntax (Adobe)"/>
        </w:rPr>
      </w:pPr>
      <w:r w:rsidRPr="00300406">
        <w:rPr>
          <w:rFonts w:cs="V&amp;W Syntax (Adobe)"/>
        </w:rPr>
        <w:t>de aard van de betreffende werkzaamheden of diensten, dan wel de betrokkenheid.</w:t>
      </w:r>
    </w:p>
    <w:p w14:paraId="3461D779" w14:textId="77777777" w:rsidR="00855A0A" w:rsidRPr="00300406" w:rsidRDefault="00855A0A" w:rsidP="00855A0A">
      <w:pPr>
        <w:tabs>
          <w:tab w:val="left" w:pos="720"/>
        </w:tabs>
        <w:ind w:hanging="720"/>
        <w:rPr>
          <w:rFonts w:cs="V&amp;W Syntax (Adobe)"/>
        </w:rPr>
      </w:pPr>
    </w:p>
    <w:p w14:paraId="7B640CF7" w14:textId="77777777" w:rsidR="00855A0A" w:rsidRPr="00300406" w:rsidRDefault="00855A0A" w:rsidP="00EC6D44">
      <w:pPr>
        <w:spacing w:line="260" w:lineRule="atLeast"/>
        <w:ind w:firstLine="1276"/>
        <w:rPr>
          <w:rFonts w:cs="Verdana"/>
        </w:rPr>
      </w:pPr>
      <w:r w:rsidRPr="00300406">
        <w:rPr>
          <w:rFonts w:cs="Verdana"/>
        </w:rPr>
        <w:t>…………………………………………………………………………………………………………………………………………</w:t>
      </w:r>
    </w:p>
    <w:p w14:paraId="07F0808D" w14:textId="77777777" w:rsidR="00855A0A" w:rsidRPr="00300406" w:rsidRDefault="00855A0A" w:rsidP="00EC6D44">
      <w:pPr>
        <w:spacing w:line="260" w:lineRule="atLeast"/>
        <w:ind w:firstLine="1276"/>
        <w:rPr>
          <w:rFonts w:cs="Verdana"/>
        </w:rPr>
      </w:pPr>
      <w:r w:rsidRPr="00300406">
        <w:rPr>
          <w:rFonts w:cs="Verdana"/>
        </w:rPr>
        <w:t>…………………………………………………………………………………………………………………………………………</w:t>
      </w:r>
    </w:p>
    <w:p w14:paraId="18E80134" w14:textId="77777777" w:rsidR="00855A0A" w:rsidRPr="00300406" w:rsidRDefault="00855A0A" w:rsidP="00EC6D44">
      <w:pPr>
        <w:spacing w:line="260" w:lineRule="atLeast"/>
        <w:ind w:firstLine="1276"/>
        <w:rPr>
          <w:rFonts w:cs="Verdana"/>
        </w:rPr>
      </w:pPr>
      <w:r w:rsidRPr="00300406">
        <w:rPr>
          <w:rFonts w:cs="Verdana"/>
        </w:rPr>
        <w:t>…………………………………………………………………………………………………………………………………………</w:t>
      </w:r>
    </w:p>
    <w:p w14:paraId="3CF2D8B6" w14:textId="77777777" w:rsidR="00855A0A" w:rsidRPr="00300406" w:rsidRDefault="00855A0A" w:rsidP="00855A0A">
      <w:pPr>
        <w:tabs>
          <w:tab w:val="left" w:pos="-2045"/>
        </w:tabs>
        <w:rPr>
          <w:rFonts w:cs="V&amp;W Syntax (Adobe)"/>
        </w:rPr>
      </w:pPr>
    </w:p>
    <w:p w14:paraId="6EF7205E" w14:textId="77777777" w:rsidR="00855A0A" w:rsidRPr="00300406" w:rsidRDefault="00855A0A" w:rsidP="00EC6D44">
      <w:pPr>
        <w:numPr>
          <w:ilvl w:val="1"/>
          <w:numId w:val="35"/>
        </w:numPr>
        <w:spacing w:line="260" w:lineRule="atLeast"/>
        <w:ind w:left="1276" w:hanging="567"/>
        <w:rPr>
          <w:rFonts w:cs="Verdana"/>
          <w:b/>
          <w:bCs/>
        </w:rPr>
      </w:pPr>
      <w:r w:rsidRPr="0030040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0406">
        <w:rPr>
          <w:rFonts w:cs="Verdana"/>
        </w:rPr>
        <w:br/>
      </w:r>
    </w:p>
    <w:p w14:paraId="0AEAB3AD" w14:textId="77777777" w:rsidR="00855A0A" w:rsidRPr="00300406" w:rsidRDefault="00855A0A" w:rsidP="00EC6D44">
      <w:pPr>
        <w:spacing w:line="260" w:lineRule="atLeast"/>
        <w:ind w:left="1276"/>
        <w:rPr>
          <w:rFonts w:cs="Verdana"/>
        </w:rPr>
      </w:pPr>
      <w:r w:rsidRPr="00300406">
        <w:rPr>
          <w:rFonts w:cs="Verdana"/>
        </w:rPr>
        <w:t>Ja / nee (doorhalen wat niet van toepassing is)</w:t>
      </w:r>
    </w:p>
    <w:p w14:paraId="0FB78278" w14:textId="77777777" w:rsidR="00855A0A" w:rsidRPr="00300406" w:rsidRDefault="00855A0A" w:rsidP="00EC6D44">
      <w:pPr>
        <w:spacing w:line="260" w:lineRule="atLeast"/>
        <w:ind w:left="1276"/>
        <w:rPr>
          <w:rFonts w:cs="Verdana"/>
        </w:rPr>
      </w:pPr>
    </w:p>
    <w:p w14:paraId="6544ED40" w14:textId="77777777" w:rsidR="00855A0A" w:rsidRPr="00300406" w:rsidRDefault="00855A0A" w:rsidP="00EC6D44">
      <w:pPr>
        <w:spacing w:line="260" w:lineRule="atLeast"/>
        <w:ind w:left="1276"/>
        <w:rPr>
          <w:rFonts w:cs="Verdana"/>
        </w:rPr>
      </w:pPr>
      <w:r w:rsidRPr="00300406">
        <w:rPr>
          <w:rFonts w:cs="Verdana"/>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1FC39945" w14:textId="77777777" w:rsidR="00855A0A" w:rsidRPr="00300406" w:rsidRDefault="00855A0A" w:rsidP="00EC6D44">
      <w:pPr>
        <w:spacing w:line="260" w:lineRule="atLeast"/>
        <w:ind w:left="1276"/>
        <w:rPr>
          <w:rFonts w:cs="Verdana"/>
        </w:rPr>
      </w:pPr>
    </w:p>
    <w:p w14:paraId="772FC4ED" w14:textId="77777777" w:rsidR="00855A0A" w:rsidRPr="00300406" w:rsidRDefault="00855A0A" w:rsidP="00EC6D44">
      <w:pPr>
        <w:spacing w:line="260" w:lineRule="atLeast"/>
        <w:ind w:left="1276"/>
        <w:rPr>
          <w:rFonts w:cs="Verdana"/>
        </w:rPr>
      </w:pPr>
      <w:r w:rsidRPr="00300406">
        <w:rPr>
          <w:rFonts w:cs="Verdana"/>
        </w:rPr>
        <w:t>Ja / nee (doorhalen wat niet van toepassing is)</w:t>
      </w:r>
    </w:p>
    <w:p w14:paraId="0562CB0E" w14:textId="77777777" w:rsidR="00855A0A" w:rsidRPr="00300406" w:rsidRDefault="00855A0A" w:rsidP="00EC6D44">
      <w:pPr>
        <w:spacing w:line="260" w:lineRule="atLeast"/>
        <w:ind w:left="1276"/>
        <w:rPr>
          <w:rFonts w:cs="Verdana"/>
        </w:rPr>
      </w:pPr>
    </w:p>
    <w:p w14:paraId="0A900BAE" w14:textId="77777777" w:rsidR="00855A0A" w:rsidRPr="00300406" w:rsidRDefault="00855A0A" w:rsidP="00EC6D44">
      <w:pPr>
        <w:spacing w:line="260" w:lineRule="atLeast"/>
        <w:ind w:left="1276"/>
        <w:rPr>
          <w:rFonts w:cs="Verdana"/>
        </w:rPr>
      </w:pPr>
      <w:r w:rsidRPr="00300406">
        <w:rPr>
          <w:rFonts w:cs="Verdana"/>
        </w:rPr>
        <w:t>Zo ja, vermeld voor elke onderneming:</w:t>
      </w:r>
    </w:p>
    <w:p w14:paraId="24D69677" w14:textId="77777777" w:rsidR="00855A0A" w:rsidRPr="00300406" w:rsidRDefault="00855A0A" w:rsidP="00EC6D44">
      <w:pPr>
        <w:numPr>
          <w:ilvl w:val="0"/>
          <w:numId w:val="39"/>
        </w:numPr>
        <w:tabs>
          <w:tab w:val="clear" w:pos="1410"/>
          <w:tab w:val="left" w:pos="-2045"/>
          <w:tab w:val="num" w:pos="1800"/>
        </w:tabs>
        <w:spacing w:line="240" w:lineRule="atLeast"/>
        <w:ind w:left="1276" w:firstLine="0"/>
        <w:rPr>
          <w:rFonts w:cs="V&amp;W Syntax (Adobe)"/>
        </w:rPr>
      </w:pPr>
      <w:r w:rsidRPr="00300406">
        <w:rPr>
          <w:rFonts w:cs="V&amp;W Syntax (Adobe)"/>
        </w:rPr>
        <w:t>de naam en het adres, de rechtsvorm en het nummer van inschrijving in het handelsregister (of een overeenkomstig register in het land van vestiging);</w:t>
      </w:r>
    </w:p>
    <w:p w14:paraId="4E6B9F78" w14:textId="77777777" w:rsidR="00855A0A" w:rsidRPr="00300406" w:rsidRDefault="00855A0A" w:rsidP="00EC6D44">
      <w:pPr>
        <w:numPr>
          <w:ilvl w:val="0"/>
          <w:numId w:val="39"/>
        </w:numPr>
        <w:tabs>
          <w:tab w:val="clear" w:pos="1410"/>
          <w:tab w:val="left" w:pos="-2045"/>
          <w:tab w:val="num" w:pos="1800"/>
        </w:tabs>
        <w:spacing w:line="240" w:lineRule="atLeast"/>
        <w:ind w:left="1276" w:firstLine="0"/>
        <w:rPr>
          <w:rFonts w:cs="V&amp;W Syntax (Adobe)"/>
        </w:rPr>
      </w:pPr>
      <w:r w:rsidRPr="00300406">
        <w:rPr>
          <w:rFonts w:cs="V&amp;W Syntax (Adobe)"/>
        </w:rPr>
        <w:t>de aard van de betreffende werkzaamheden of diensten, dan wel de betrokkenheid.</w:t>
      </w:r>
    </w:p>
    <w:p w14:paraId="34CE0A41" w14:textId="77777777" w:rsidR="00855A0A" w:rsidRPr="00300406" w:rsidRDefault="00855A0A" w:rsidP="00EC6D44">
      <w:pPr>
        <w:spacing w:line="260" w:lineRule="atLeast"/>
        <w:ind w:left="1418" w:hanging="709"/>
        <w:rPr>
          <w:rFonts w:cs="Verdana"/>
          <w:b/>
          <w:bCs/>
        </w:rPr>
      </w:pPr>
    </w:p>
    <w:p w14:paraId="0CE5BA1D" w14:textId="77777777" w:rsidR="00855A0A" w:rsidRPr="00300406" w:rsidRDefault="00855A0A" w:rsidP="00EC6D44">
      <w:pPr>
        <w:spacing w:line="260" w:lineRule="atLeast"/>
        <w:ind w:left="1418" w:hanging="142"/>
        <w:rPr>
          <w:rFonts w:cs="Verdana"/>
        </w:rPr>
      </w:pPr>
      <w:r w:rsidRPr="00300406">
        <w:rPr>
          <w:rFonts w:cs="Verdana"/>
        </w:rPr>
        <w:t>…………………………………………………………………………………………………………………………………………</w:t>
      </w:r>
    </w:p>
    <w:p w14:paraId="226B523D" w14:textId="77777777" w:rsidR="00855A0A" w:rsidRPr="00300406" w:rsidRDefault="00855A0A" w:rsidP="00EC6D44">
      <w:pPr>
        <w:spacing w:line="260" w:lineRule="atLeast"/>
        <w:ind w:left="1418" w:hanging="142"/>
        <w:rPr>
          <w:rFonts w:cs="Verdana"/>
        </w:rPr>
      </w:pPr>
      <w:r w:rsidRPr="00300406">
        <w:rPr>
          <w:rFonts w:cs="Verdana"/>
        </w:rPr>
        <w:t>…………………………………………………………………………………………………………………………………………</w:t>
      </w:r>
    </w:p>
    <w:p w14:paraId="3E760549" w14:textId="77777777" w:rsidR="00855A0A" w:rsidRPr="00300406" w:rsidRDefault="00855A0A" w:rsidP="00EC6D44">
      <w:pPr>
        <w:spacing w:line="260" w:lineRule="atLeast"/>
        <w:ind w:left="1418" w:hanging="142"/>
        <w:rPr>
          <w:rFonts w:cs="Verdana"/>
        </w:rPr>
      </w:pPr>
      <w:r w:rsidRPr="00300406">
        <w:rPr>
          <w:rFonts w:cs="Verdana"/>
        </w:rPr>
        <w:lastRenderedPageBreak/>
        <w:t>…………………………………………………………………………………………………………………………………………</w:t>
      </w:r>
    </w:p>
    <w:p w14:paraId="62EBF3C5" w14:textId="77777777" w:rsidR="00855A0A" w:rsidRPr="00300406" w:rsidRDefault="00855A0A" w:rsidP="00855A0A">
      <w:pPr>
        <w:spacing w:line="260" w:lineRule="atLeast"/>
        <w:ind w:hanging="709"/>
        <w:rPr>
          <w:rFonts w:cs="Verdana"/>
          <w:b/>
          <w:bCs/>
        </w:rPr>
      </w:pPr>
    </w:p>
    <w:p w14:paraId="6D98A12B" w14:textId="77777777" w:rsidR="00855A0A" w:rsidRPr="00300406" w:rsidRDefault="00855A0A" w:rsidP="00855A0A">
      <w:pPr>
        <w:spacing w:line="260" w:lineRule="atLeast"/>
        <w:ind w:hanging="709"/>
        <w:rPr>
          <w:rFonts w:cs="Verdana"/>
        </w:rPr>
      </w:pPr>
    </w:p>
    <w:p w14:paraId="0AC4C990" w14:textId="77777777" w:rsidR="00855A0A" w:rsidRPr="00300406" w:rsidRDefault="00855A0A" w:rsidP="00220245">
      <w:pPr>
        <w:numPr>
          <w:ilvl w:val="0"/>
          <w:numId w:val="35"/>
        </w:numPr>
        <w:spacing w:line="260" w:lineRule="atLeast"/>
        <w:ind w:left="1276" w:hanging="567"/>
        <w:rPr>
          <w:rFonts w:cs="Verdana"/>
          <w:b/>
          <w:bCs/>
        </w:rPr>
      </w:pPr>
      <w:r w:rsidRPr="00300406">
        <w:rPr>
          <w:rFonts w:cs="Verdana"/>
          <w:b/>
          <w:bCs/>
        </w:rPr>
        <w:t xml:space="preserve">VRAGEN TEN AANZIEN VAN DE COMBINATIEVORMING BIJ INSCHRIJVING OF AANMELDING DOOR EEN SAMENWERKINGSVERBAND VAN ONDERNEMERS </w:t>
      </w:r>
      <w:r w:rsidRPr="00300406">
        <w:rPr>
          <w:rFonts w:cs="Verdana"/>
          <w:bCs/>
          <w:i/>
          <w:sz w:val="16"/>
          <w:szCs w:val="16"/>
        </w:rPr>
        <w:t>*)</w:t>
      </w:r>
    </w:p>
    <w:p w14:paraId="70431C3E" w14:textId="77777777" w:rsidR="00855A0A" w:rsidRPr="00300406" w:rsidRDefault="00855A0A" w:rsidP="00220245">
      <w:pPr>
        <w:spacing w:line="260" w:lineRule="atLeast"/>
        <w:ind w:left="1276" w:hanging="2269"/>
        <w:rPr>
          <w:rFonts w:cs="Verdana"/>
          <w:i/>
          <w:iCs/>
          <w:sz w:val="16"/>
          <w:szCs w:val="16"/>
        </w:rPr>
      </w:pPr>
      <w:r w:rsidRPr="00300406">
        <w:rPr>
          <w:rFonts w:cs="Verdana"/>
          <w:b/>
          <w:bCs/>
        </w:rPr>
        <w:t xml:space="preserve"> </w:t>
      </w:r>
      <w:r w:rsidRPr="00300406">
        <w:rPr>
          <w:rFonts w:cs="Verdana"/>
          <w:b/>
          <w:bCs/>
        </w:rPr>
        <w:br/>
      </w:r>
      <w:r w:rsidRPr="00300406">
        <w:rPr>
          <w:rFonts w:cs="Verdana"/>
          <w:i/>
          <w:iCs/>
          <w:sz w:val="16"/>
          <w:szCs w:val="16"/>
        </w:rPr>
        <w:t>*) Deze vragen hoeven uitsluitend te worden beantwoord indien inschrijving of aanmelding geschiedt door een samenwerkingsverband van ondernemers (een combinatie), al dan niet als vennootschap onder firma, dan wel als Special Purpose Vehicle (SPV).</w:t>
      </w:r>
    </w:p>
    <w:p w14:paraId="2946DB82" w14:textId="77777777" w:rsidR="00855A0A" w:rsidRPr="00300406" w:rsidRDefault="00855A0A" w:rsidP="00855A0A">
      <w:pPr>
        <w:spacing w:line="260" w:lineRule="atLeast"/>
        <w:ind w:hanging="709"/>
        <w:rPr>
          <w:rFonts w:cs="Verdana"/>
          <w:sz w:val="16"/>
          <w:szCs w:val="16"/>
        </w:rPr>
      </w:pPr>
    </w:p>
    <w:p w14:paraId="600C2ADE" w14:textId="77777777" w:rsidR="00855A0A" w:rsidRPr="00300406" w:rsidRDefault="00855A0A" w:rsidP="00220245">
      <w:pPr>
        <w:numPr>
          <w:ilvl w:val="1"/>
          <w:numId w:val="35"/>
        </w:numPr>
        <w:spacing w:line="260" w:lineRule="atLeast"/>
        <w:ind w:left="1276" w:hanging="567"/>
        <w:rPr>
          <w:rFonts w:cs="Verdana"/>
          <w:b/>
          <w:bCs/>
        </w:rPr>
      </w:pPr>
      <w:r w:rsidRPr="00300406">
        <w:rPr>
          <w:rFonts w:cs="Verdana"/>
        </w:rPr>
        <w:t xml:space="preserve">Geef aan welke factoren ervoor zorgen dat de onderneming niet in staat is om individueel op de opdracht in te schrijven. </w:t>
      </w:r>
    </w:p>
    <w:p w14:paraId="5997CC1D" w14:textId="77777777" w:rsidR="00855A0A" w:rsidRPr="00300406" w:rsidRDefault="00855A0A" w:rsidP="00855A0A">
      <w:pPr>
        <w:spacing w:line="260" w:lineRule="atLeast"/>
        <w:ind w:hanging="709"/>
        <w:rPr>
          <w:rFonts w:cs="Verdana"/>
        </w:rPr>
      </w:pPr>
    </w:p>
    <w:p w14:paraId="5BD9CF4F" w14:textId="77777777" w:rsidR="00855A0A" w:rsidRPr="00300406" w:rsidRDefault="00855A0A" w:rsidP="00220245">
      <w:pPr>
        <w:spacing w:line="260" w:lineRule="atLeast"/>
        <w:ind w:firstLine="1276"/>
        <w:rPr>
          <w:rFonts w:cs="Verdana"/>
        </w:rPr>
      </w:pPr>
      <w:r w:rsidRPr="00300406">
        <w:rPr>
          <w:rFonts w:cs="Verdana"/>
        </w:rPr>
        <w:t>…………………………………………………………………………………………………………………………………………</w:t>
      </w:r>
    </w:p>
    <w:p w14:paraId="2D15B76E" w14:textId="77777777" w:rsidR="00855A0A" w:rsidRPr="00300406" w:rsidRDefault="00855A0A" w:rsidP="00220245">
      <w:pPr>
        <w:spacing w:line="260" w:lineRule="atLeast"/>
        <w:ind w:firstLine="1276"/>
        <w:rPr>
          <w:rFonts w:cs="Verdana"/>
        </w:rPr>
      </w:pPr>
      <w:r w:rsidRPr="00300406">
        <w:rPr>
          <w:rFonts w:cs="Verdana"/>
        </w:rPr>
        <w:t>…………………………………………………………………………………………………………………………………………</w:t>
      </w:r>
    </w:p>
    <w:p w14:paraId="0C6E70DA" w14:textId="77777777" w:rsidR="00855A0A" w:rsidRPr="00300406" w:rsidRDefault="00855A0A" w:rsidP="00220245">
      <w:pPr>
        <w:spacing w:line="260" w:lineRule="atLeast"/>
        <w:ind w:firstLine="1276"/>
        <w:rPr>
          <w:rFonts w:cs="Verdana"/>
        </w:rPr>
      </w:pPr>
      <w:r w:rsidRPr="00300406">
        <w:rPr>
          <w:rFonts w:cs="Verdana"/>
        </w:rPr>
        <w:t>…………………………………………………………………………………………………………………………………………</w:t>
      </w:r>
    </w:p>
    <w:p w14:paraId="110FFD37" w14:textId="77777777" w:rsidR="00855A0A" w:rsidRPr="00300406" w:rsidRDefault="00855A0A" w:rsidP="00855A0A">
      <w:pPr>
        <w:spacing w:line="260" w:lineRule="atLeast"/>
        <w:ind w:hanging="709"/>
        <w:rPr>
          <w:rFonts w:cs="Verdana"/>
        </w:rPr>
      </w:pPr>
    </w:p>
    <w:p w14:paraId="310D1699" w14:textId="77777777" w:rsidR="00855A0A" w:rsidRPr="00300406" w:rsidRDefault="00855A0A" w:rsidP="00D345DC">
      <w:pPr>
        <w:numPr>
          <w:ilvl w:val="1"/>
          <w:numId w:val="35"/>
        </w:numPr>
        <w:tabs>
          <w:tab w:val="clear" w:pos="720"/>
          <w:tab w:val="num" w:pos="1418"/>
        </w:tabs>
        <w:spacing w:line="260" w:lineRule="atLeast"/>
        <w:ind w:left="1276" w:hanging="567"/>
        <w:rPr>
          <w:rFonts w:cs="Verdana"/>
          <w:b/>
          <w:bCs/>
        </w:rPr>
      </w:pPr>
      <w:r w:rsidRPr="00300406">
        <w:rPr>
          <w:rFonts w:cs="Verdana"/>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6B699379" w14:textId="77777777" w:rsidR="00855A0A" w:rsidRPr="00300406" w:rsidRDefault="00855A0A" w:rsidP="00855A0A">
      <w:pPr>
        <w:spacing w:line="260" w:lineRule="atLeast"/>
        <w:ind w:hanging="709"/>
        <w:rPr>
          <w:rFonts w:cs="Verdana"/>
        </w:rPr>
      </w:pPr>
    </w:p>
    <w:p w14:paraId="7E9F3F99" w14:textId="77777777" w:rsidR="00855A0A" w:rsidRPr="00300406" w:rsidRDefault="00855A0A" w:rsidP="00D345DC">
      <w:pPr>
        <w:spacing w:line="260" w:lineRule="atLeast"/>
        <w:ind w:left="1276"/>
        <w:rPr>
          <w:rFonts w:cs="Verdana"/>
        </w:rPr>
      </w:pPr>
      <w:r w:rsidRPr="00300406">
        <w:rPr>
          <w:rFonts w:cs="Verdana"/>
        </w:rPr>
        <w:t>…………………………………………………………………………………………………………………………………………</w:t>
      </w:r>
    </w:p>
    <w:p w14:paraId="055EEBA7" w14:textId="77777777" w:rsidR="00855A0A" w:rsidRPr="00300406" w:rsidRDefault="00855A0A" w:rsidP="00D345DC">
      <w:pPr>
        <w:spacing w:line="260" w:lineRule="atLeast"/>
        <w:ind w:left="1276"/>
        <w:rPr>
          <w:rFonts w:cs="Verdana"/>
        </w:rPr>
      </w:pPr>
      <w:r w:rsidRPr="00300406">
        <w:rPr>
          <w:rFonts w:cs="Verdana"/>
        </w:rPr>
        <w:t>…………………………………………………………………………………………………………………………………………</w:t>
      </w:r>
    </w:p>
    <w:p w14:paraId="23E8074E" w14:textId="77777777" w:rsidR="00855A0A" w:rsidRPr="00300406" w:rsidRDefault="00855A0A" w:rsidP="00D345DC">
      <w:pPr>
        <w:spacing w:line="260" w:lineRule="atLeast"/>
        <w:ind w:left="1276"/>
        <w:rPr>
          <w:rFonts w:cs="Verdana"/>
        </w:rPr>
      </w:pPr>
      <w:r w:rsidRPr="00300406">
        <w:rPr>
          <w:rFonts w:cs="Verdana"/>
        </w:rPr>
        <w:t>…………………………………………………………………………………………………………………………………………</w:t>
      </w:r>
    </w:p>
    <w:p w14:paraId="3FE9F23F" w14:textId="77777777" w:rsidR="00855A0A" w:rsidRPr="00300406" w:rsidRDefault="00855A0A" w:rsidP="00855A0A">
      <w:pPr>
        <w:spacing w:line="260" w:lineRule="atLeast"/>
        <w:rPr>
          <w:rFonts w:cs="Verdana"/>
        </w:rPr>
      </w:pPr>
    </w:p>
    <w:p w14:paraId="7E53B21D" w14:textId="77777777" w:rsidR="00855A0A" w:rsidRPr="00300406" w:rsidRDefault="00855A0A" w:rsidP="00D345DC">
      <w:pPr>
        <w:numPr>
          <w:ilvl w:val="1"/>
          <w:numId w:val="35"/>
        </w:numPr>
        <w:spacing w:line="260" w:lineRule="atLeast"/>
        <w:ind w:left="1276" w:hanging="567"/>
        <w:rPr>
          <w:rFonts w:cs="Verdana"/>
        </w:rPr>
      </w:pPr>
      <w:r w:rsidRPr="00300406">
        <w:rPr>
          <w:rFonts w:cs="Verdana"/>
        </w:rPr>
        <w:t>Geef aan welk onderdeel of welke onderdelen van de opdracht door de onderneming zelf zullen worden uitgevoerd.</w:t>
      </w:r>
    </w:p>
    <w:p w14:paraId="1F72F646" w14:textId="77777777" w:rsidR="00855A0A" w:rsidRPr="00300406" w:rsidRDefault="00855A0A" w:rsidP="00855A0A">
      <w:pPr>
        <w:spacing w:line="260" w:lineRule="atLeast"/>
        <w:rPr>
          <w:rFonts w:cs="Verdana"/>
        </w:rPr>
      </w:pPr>
    </w:p>
    <w:p w14:paraId="3F77A8C8" w14:textId="77777777" w:rsidR="00855A0A" w:rsidRPr="00300406" w:rsidRDefault="00855A0A" w:rsidP="00D345DC">
      <w:pPr>
        <w:spacing w:line="260" w:lineRule="atLeast"/>
        <w:ind w:left="993" w:firstLine="283"/>
        <w:rPr>
          <w:rFonts w:cs="Verdana"/>
        </w:rPr>
      </w:pPr>
      <w:r w:rsidRPr="00300406">
        <w:rPr>
          <w:rFonts w:cs="Verdana"/>
        </w:rPr>
        <w:t>…………………………………………………………………………………………………………………………………………</w:t>
      </w:r>
    </w:p>
    <w:p w14:paraId="5A9E5BEF" w14:textId="77777777" w:rsidR="00855A0A" w:rsidRPr="00300406" w:rsidRDefault="00855A0A" w:rsidP="00D345DC">
      <w:pPr>
        <w:spacing w:line="260" w:lineRule="atLeast"/>
        <w:ind w:left="993" w:firstLine="283"/>
        <w:rPr>
          <w:rFonts w:cs="Verdana"/>
        </w:rPr>
      </w:pPr>
      <w:r w:rsidRPr="00300406">
        <w:rPr>
          <w:rFonts w:cs="Verdana"/>
        </w:rPr>
        <w:t>…………………………………………………………………………………………………………………………………………</w:t>
      </w:r>
    </w:p>
    <w:p w14:paraId="70A82711" w14:textId="77777777" w:rsidR="00855A0A" w:rsidRPr="00300406" w:rsidRDefault="00855A0A" w:rsidP="00D345DC">
      <w:pPr>
        <w:spacing w:line="260" w:lineRule="atLeast"/>
        <w:ind w:left="993" w:firstLine="283"/>
        <w:rPr>
          <w:rFonts w:cs="Verdana"/>
        </w:rPr>
      </w:pPr>
      <w:r w:rsidRPr="00300406">
        <w:rPr>
          <w:rFonts w:cs="Verdana"/>
        </w:rPr>
        <w:t>…………………………………………………………………………………………………………………………………………</w:t>
      </w:r>
    </w:p>
    <w:p w14:paraId="08CE6F91" w14:textId="77777777" w:rsidR="00855A0A" w:rsidRPr="00300406" w:rsidRDefault="00855A0A" w:rsidP="00D345DC">
      <w:pPr>
        <w:spacing w:line="260" w:lineRule="atLeast"/>
        <w:ind w:left="993" w:firstLine="283"/>
        <w:rPr>
          <w:rFonts w:cs="Verdana"/>
        </w:rPr>
      </w:pPr>
    </w:p>
    <w:p w14:paraId="61CDCEAD" w14:textId="77777777" w:rsidR="00855A0A" w:rsidRPr="00300406" w:rsidRDefault="00855A0A" w:rsidP="00855A0A">
      <w:pPr>
        <w:spacing w:line="260" w:lineRule="atLeast"/>
        <w:rPr>
          <w:rFonts w:cs="Verdana"/>
        </w:rPr>
      </w:pPr>
    </w:p>
    <w:p w14:paraId="200F6C7D" w14:textId="77777777" w:rsidR="00855A0A" w:rsidRPr="00300406" w:rsidRDefault="00855A0A" w:rsidP="00D345DC">
      <w:pPr>
        <w:numPr>
          <w:ilvl w:val="0"/>
          <w:numId w:val="35"/>
        </w:numPr>
        <w:spacing w:line="260" w:lineRule="atLeast"/>
        <w:ind w:left="0" w:firstLine="709"/>
        <w:rPr>
          <w:rFonts w:cs="Verdana"/>
          <w:b/>
          <w:bCs/>
        </w:rPr>
      </w:pPr>
      <w:r w:rsidRPr="00300406">
        <w:rPr>
          <w:rFonts w:cs="Verdana"/>
          <w:b/>
          <w:bCs/>
        </w:rPr>
        <w:t>VRAAG TEN AANZIEN VAN CONFLICTERENDE BELANGEN</w:t>
      </w:r>
    </w:p>
    <w:p w14:paraId="6BB9E253" w14:textId="77777777" w:rsidR="00855A0A" w:rsidRPr="00300406" w:rsidRDefault="00855A0A" w:rsidP="00855A0A">
      <w:pPr>
        <w:spacing w:line="260" w:lineRule="atLeast"/>
        <w:ind w:hanging="349"/>
        <w:rPr>
          <w:rFonts w:cs="Verdana"/>
          <w:bCs/>
        </w:rPr>
      </w:pPr>
    </w:p>
    <w:p w14:paraId="768C3CD0" w14:textId="77777777" w:rsidR="00855A0A" w:rsidRPr="00300406" w:rsidRDefault="00855A0A" w:rsidP="00D345DC">
      <w:pPr>
        <w:numPr>
          <w:ilvl w:val="1"/>
          <w:numId w:val="35"/>
        </w:numPr>
        <w:spacing w:line="260" w:lineRule="atLeast"/>
        <w:ind w:left="1276" w:hanging="567"/>
        <w:rPr>
          <w:rFonts w:cs="Verdana"/>
        </w:rPr>
      </w:pPr>
      <w:r w:rsidRPr="00300406">
        <w:rPr>
          <w:rFonts w:cs="Verdana"/>
        </w:rPr>
        <w:t>Heeft de onderneming conflicterende belangen</w:t>
      </w:r>
      <w:r w:rsidRPr="00300406">
        <w:rPr>
          <w:rFonts w:cs="Verdana"/>
          <w:vertAlign w:val="superscript"/>
        </w:rPr>
        <w:footnoteReference w:customMarkFollows="1" w:id="1"/>
        <w:t>[1]</w:t>
      </w:r>
      <w:r w:rsidRPr="00300406">
        <w:rPr>
          <w:rFonts w:cs="Verdana"/>
        </w:rPr>
        <w:t xml:space="preserve"> die een negatieve invloed kunnen hebben op de uitvoering van de opdracht?</w:t>
      </w:r>
    </w:p>
    <w:p w14:paraId="23DE523C" w14:textId="77777777" w:rsidR="00855A0A" w:rsidRPr="00300406" w:rsidRDefault="00855A0A" w:rsidP="00855A0A">
      <w:pPr>
        <w:spacing w:line="260" w:lineRule="atLeast"/>
        <w:ind w:hanging="349"/>
        <w:rPr>
          <w:rFonts w:cs="Verdana"/>
          <w:bCs/>
        </w:rPr>
      </w:pPr>
    </w:p>
    <w:p w14:paraId="57B470B6" w14:textId="77777777" w:rsidR="00855A0A" w:rsidRPr="00300406" w:rsidRDefault="00855A0A" w:rsidP="00D345DC">
      <w:pPr>
        <w:spacing w:line="260" w:lineRule="atLeast"/>
        <w:ind w:left="1134" w:firstLine="142"/>
        <w:rPr>
          <w:rFonts w:cs="Verdana"/>
        </w:rPr>
      </w:pPr>
      <w:r w:rsidRPr="00300406">
        <w:rPr>
          <w:rFonts w:cs="Verdana"/>
        </w:rPr>
        <w:t>Ja / nee (doorhalen wat niet van toepassing is)</w:t>
      </w:r>
    </w:p>
    <w:p w14:paraId="52E56223" w14:textId="77777777" w:rsidR="00855A0A" w:rsidRPr="00300406" w:rsidRDefault="00855A0A" w:rsidP="00D345DC">
      <w:pPr>
        <w:spacing w:line="260" w:lineRule="atLeast"/>
        <w:ind w:left="1134" w:firstLine="142"/>
        <w:rPr>
          <w:rFonts w:cs="Verdana"/>
        </w:rPr>
      </w:pPr>
    </w:p>
    <w:p w14:paraId="6B4A9CAC" w14:textId="77777777" w:rsidR="00855A0A" w:rsidRPr="00300406" w:rsidRDefault="00855A0A" w:rsidP="00D345DC">
      <w:pPr>
        <w:spacing w:line="260" w:lineRule="atLeast"/>
        <w:ind w:left="1134" w:firstLine="142"/>
        <w:rPr>
          <w:rFonts w:cs="Verdana"/>
        </w:rPr>
      </w:pPr>
      <w:r w:rsidRPr="00300406">
        <w:rPr>
          <w:rFonts w:cs="Verdana"/>
        </w:rPr>
        <w:t>Zo ja, vermeld de aard van de betreffende conflicterende belangen.</w:t>
      </w:r>
    </w:p>
    <w:p w14:paraId="07547A01" w14:textId="77777777" w:rsidR="00855A0A" w:rsidRPr="00300406" w:rsidRDefault="00855A0A" w:rsidP="00D345DC">
      <w:pPr>
        <w:spacing w:line="260" w:lineRule="atLeast"/>
        <w:ind w:left="1134" w:firstLine="142"/>
        <w:rPr>
          <w:rFonts w:cs="Verdana"/>
        </w:rPr>
      </w:pPr>
    </w:p>
    <w:p w14:paraId="76A31A2D" w14:textId="77777777" w:rsidR="00855A0A" w:rsidRPr="00300406" w:rsidRDefault="00855A0A" w:rsidP="00D345DC">
      <w:pPr>
        <w:spacing w:line="260" w:lineRule="atLeast"/>
        <w:ind w:left="1134" w:firstLine="142"/>
        <w:rPr>
          <w:rFonts w:cs="Verdana"/>
        </w:rPr>
      </w:pPr>
      <w:r w:rsidRPr="00300406">
        <w:rPr>
          <w:rFonts w:cs="Verdana"/>
        </w:rPr>
        <w:t>…………………………………………………………………………………………………………………………………………</w:t>
      </w:r>
    </w:p>
    <w:p w14:paraId="0E247125" w14:textId="77777777" w:rsidR="00855A0A" w:rsidRPr="00300406" w:rsidRDefault="00855A0A" w:rsidP="00D345DC">
      <w:pPr>
        <w:spacing w:line="260" w:lineRule="atLeast"/>
        <w:ind w:left="1134" w:firstLine="142"/>
        <w:rPr>
          <w:rFonts w:cs="Verdana"/>
        </w:rPr>
      </w:pPr>
      <w:r w:rsidRPr="00300406">
        <w:rPr>
          <w:rFonts w:cs="Verdana"/>
        </w:rPr>
        <w:t>…………………………………………………………………………………………………………………………………………</w:t>
      </w:r>
    </w:p>
    <w:p w14:paraId="72E4B00F" w14:textId="77777777" w:rsidR="00855A0A" w:rsidRPr="00300406" w:rsidRDefault="00855A0A" w:rsidP="00D345DC">
      <w:pPr>
        <w:spacing w:line="260" w:lineRule="atLeast"/>
        <w:ind w:left="1134" w:firstLine="142"/>
        <w:rPr>
          <w:rFonts w:cs="Verdana"/>
        </w:rPr>
      </w:pPr>
      <w:r w:rsidRPr="00300406">
        <w:rPr>
          <w:rFonts w:cs="Verdana"/>
        </w:rPr>
        <w:t>…………………………………………………………………………………………………………………………………………</w:t>
      </w:r>
    </w:p>
    <w:p w14:paraId="5043CB0F" w14:textId="0521B165" w:rsidR="00777E23" w:rsidRDefault="00777E23">
      <w:pPr>
        <w:rPr>
          <w:rFonts w:cs="Verdana"/>
        </w:rPr>
      </w:pPr>
    </w:p>
    <w:p w14:paraId="7A8B1F77" w14:textId="77777777" w:rsidR="00855A0A" w:rsidRPr="00300406" w:rsidRDefault="00855A0A" w:rsidP="00855A0A">
      <w:pPr>
        <w:spacing w:line="260" w:lineRule="atLeast"/>
        <w:rPr>
          <w:rFonts w:cs="Verdana"/>
        </w:rPr>
      </w:pPr>
    </w:p>
    <w:p w14:paraId="614A82AE" w14:textId="77777777" w:rsidR="00052C8F" w:rsidRPr="00295A2D" w:rsidRDefault="00052C8F" w:rsidP="00777E23">
      <w:pPr>
        <w:numPr>
          <w:ilvl w:val="0"/>
          <w:numId w:val="35"/>
        </w:numPr>
        <w:tabs>
          <w:tab w:val="clear" w:pos="720"/>
        </w:tabs>
        <w:spacing w:line="240" w:lineRule="atLeast"/>
        <w:ind w:left="1418" w:hanging="709"/>
        <w:rPr>
          <w:rFonts w:cs="Verdana"/>
          <w:i/>
        </w:rPr>
      </w:pPr>
      <w:r w:rsidRPr="00295A2D">
        <w:rPr>
          <w:rFonts w:cs="Verdana"/>
          <w:b/>
          <w:bCs/>
          <w:i/>
        </w:rPr>
        <w:t>VRAGEN TEN AANZIEN VAN HET EUROPESE VERBOD OM OVERHEIDSOPDRACHTEN TE GUNNEN AAN RUSSISCHE PARTIJEN</w:t>
      </w:r>
    </w:p>
    <w:p w14:paraId="02842FBF" w14:textId="77777777" w:rsidR="00052C8F" w:rsidRPr="00295A2D" w:rsidRDefault="00052C8F" w:rsidP="00777E23">
      <w:pPr>
        <w:ind w:left="1418" w:hanging="2138"/>
        <w:rPr>
          <w:rFonts w:cs="Verdana"/>
          <w:i/>
        </w:rPr>
      </w:pPr>
    </w:p>
    <w:p w14:paraId="24286065" w14:textId="77777777" w:rsidR="00052C8F" w:rsidRPr="00295A2D" w:rsidRDefault="00052C8F" w:rsidP="00777E23">
      <w:pPr>
        <w:numPr>
          <w:ilvl w:val="1"/>
          <w:numId w:val="35"/>
        </w:numPr>
        <w:spacing w:line="240" w:lineRule="atLeast"/>
        <w:ind w:left="1276" w:hanging="567"/>
        <w:rPr>
          <w:rFonts w:cs="Verdana"/>
          <w:i/>
        </w:rPr>
      </w:pPr>
      <w:r w:rsidRPr="00295A2D">
        <w:rPr>
          <w:rFonts w:cs="Verdana"/>
          <w:i/>
        </w:rPr>
        <w:lastRenderedPageBreak/>
        <w:t>Wordt de onderneming gedreven voor rekening van een Russisch onderdaan of een in Rusland gevestigde natuurlijk persoon, rechtspersoon, entiteit of lichaam?</w:t>
      </w:r>
    </w:p>
    <w:p w14:paraId="3C06CA67" w14:textId="77777777" w:rsidR="00052C8F" w:rsidRPr="00295A2D" w:rsidRDefault="00052C8F" w:rsidP="00777E23">
      <w:pPr>
        <w:pStyle w:val="Lijstalinea"/>
        <w:numPr>
          <w:ilvl w:val="0"/>
          <w:numId w:val="0"/>
        </w:numPr>
        <w:ind w:left="1418" w:hanging="2138"/>
        <w:rPr>
          <w:rFonts w:cs="Verdana"/>
          <w:i/>
        </w:rPr>
      </w:pPr>
    </w:p>
    <w:p w14:paraId="6B8F9560" w14:textId="77777777" w:rsidR="00052C8F" w:rsidRPr="00295A2D" w:rsidRDefault="00052C8F" w:rsidP="00777E23">
      <w:pPr>
        <w:ind w:left="1418" w:hanging="142"/>
        <w:rPr>
          <w:rFonts w:cs="Verdana"/>
          <w:i/>
        </w:rPr>
      </w:pPr>
      <w:r w:rsidRPr="00295A2D">
        <w:rPr>
          <w:rFonts w:cs="Verdana"/>
          <w:i/>
        </w:rPr>
        <w:t>Ja / nee (doorhalen wat niet van toepassing is)</w:t>
      </w:r>
    </w:p>
    <w:p w14:paraId="7E627A68" w14:textId="77777777" w:rsidR="00052C8F" w:rsidRPr="00295A2D" w:rsidRDefault="00052C8F" w:rsidP="00777E23">
      <w:pPr>
        <w:ind w:left="1418" w:hanging="709"/>
        <w:rPr>
          <w:rFonts w:cs="Verdana"/>
          <w:i/>
        </w:rPr>
      </w:pPr>
    </w:p>
    <w:p w14:paraId="22FEF5C6" w14:textId="77777777" w:rsidR="00052C8F" w:rsidRPr="00295A2D" w:rsidRDefault="00052C8F" w:rsidP="00777E23">
      <w:pPr>
        <w:numPr>
          <w:ilvl w:val="1"/>
          <w:numId w:val="35"/>
        </w:numPr>
        <w:spacing w:line="240" w:lineRule="atLeast"/>
        <w:ind w:left="1276" w:hanging="567"/>
        <w:rPr>
          <w:rFonts w:cs="Verdana"/>
          <w:i/>
        </w:rPr>
      </w:pPr>
      <w:r w:rsidRPr="00295A2D">
        <w:rPr>
          <w:rFonts w:cs="Verdana"/>
          <w:i/>
        </w:rPr>
        <w:t>Is de onderneming een rechtspersoon, entiteit of lichaam waarvan de eigendomsrechten voor meer dan 50% direct of indirect in handen zijn van een entiteit als bedoeld bij vraag 4.1?</w:t>
      </w:r>
    </w:p>
    <w:p w14:paraId="2A276880" w14:textId="77777777" w:rsidR="00052C8F" w:rsidRPr="00295A2D" w:rsidRDefault="00052C8F" w:rsidP="00777E23">
      <w:pPr>
        <w:ind w:left="1418" w:hanging="709"/>
        <w:rPr>
          <w:rFonts w:cs="Verdana"/>
          <w:i/>
        </w:rPr>
      </w:pPr>
    </w:p>
    <w:p w14:paraId="44E0B97C" w14:textId="77777777" w:rsidR="00052C8F" w:rsidRPr="00295A2D" w:rsidRDefault="00052C8F" w:rsidP="00777E23">
      <w:pPr>
        <w:ind w:left="1276"/>
        <w:rPr>
          <w:rFonts w:cs="Verdana"/>
          <w:i/>
        </w:rPr>
      </w:pPr>
      <w:r w:rsidRPr="00295A2D">
        <w:rPr>
          <w:rFonts w:cs="Verdana"/>
          <w:i/>
        </w:rPr>
        <w:t>Ja / nee (doorhalen wat niet van toepassing is)</w:t>
      </w:r>
    </w:p>
    <w:p w14:paraId="7C38B2B8" w14:textId="77777777" w:rsidR="00052C8F" w:rsidRPr="00295A2D" w:rsidRDefault="00052C8F" w:rsidP="00777E23">
      <w:pPr>
        <w:ind w:left="1418" w:hanging="709"/>
        <w:rPr>
          <w:rFonts w:cs="Verdana"/>
          <w:i/>
        </w:rPr>
      </w:pPr>
    </w:p>
    <w:p w14:paraId="262D3388" w14:textId="77777777" w:rsidR="00052C8F" w:rsidRPr="00295A2D" w:rsidRDefault="00052C8F" w:rsidP="00777E23">
      <w:pPr>
        <w:numPr>
          <w:ilvl w:val="1"/>
          <w:numId w:val="35"/>
        </w:numPr>
        <w:spacing w:line="240" w:lineRule="atLeast"/>
        <w:ind w:left="1276" w:hanging="567"/>
        <w:rPr>
          <w:rFonts w:cs="Verdana"/>
          <w:i/>
        </w:rPr>
      </w:pPr>
      <w:r w:rsidRPr="00295A2D">
        <w:rPr>
          <w:rFonts w:cs="Verdana"/>
          <w:i/>
        </w:rPr>
        <w:t>Handelt de onderneming namens of op aanwijzing van een entiteit als bedoeld bij vraag 4.1 of 4.2?</w:t>
      </w:r>
    </w:p>
    <w:p w14:paraId="2F1EB775" w14:textId="77777777" w:rsidR="00052C8F" w:rsidRPr="00295A2D" w:rsidRDefault="00052C8F" w:rsidP="00777E23">
      <w:pPr>
        <w:ind w:left="1418" w:hanging="709"/>
        <w:rPr>
          <w:rFonts w:cs="Verdana"/>
          <w:i/>
        </w:rPr>
      </w:pPr>
    </w:p>
    <w:p w14:paraId="4870CF2E" w14:textId="77777777" w:rsidR="00052C8F" w:rsidRPr="00295A2D" w:rsidRDefault="00052C8F" w:rsidP="00777E23">
      <w:pPr>
        <w:ind w:left="1276"/>
        <w:rPr>
          <w:rFonts w:cs="Verdana"/>
          <w:i/>
        </w:rPr>
      </w:pPr>
      <w:r w:rsidRPr="00295A2D">
        <w:rPr>
          <w:rFonts w:cs="Verdana"/>
          <w:i/>
        </w:rPr>
        <w:t>Ja / nee (doorhalen wat niet van toepassing is)</w:t>
      </w:r>
    </w:p>
    <w:p w14:paraId="2AC90316" w14:textId="77777777" w:rsidR="00052C8F" w:rsidRPr="00295A2D" w:rsidRDefault="00052C8F" w:rsidP="00777E23">
      <w:pPr>
        <w:ind w:left="1418" w:hanging="709"/>
        <w:rPr>
          <w:rFonts w:cs="Verdana"/>
          <w:i/>
        </w:rPr>
      </w:pPr>
    </w:p>
    <w:p w14:paraId="7C8821A1" w14:textId="77777777" w:rsidR="00052C8F" w:rsidRPr="00295A2D" w:rsidRDefault="00052C8F" w:rsidP="00777E23">
      <w:pPr>
        <w:numPr>
          <w:ilvl w:val="1"/>
          <w:numId w:val="35"/>
        </w:numPr>
        <w:spacing w:line="240" w:lineRule="atLeast"/>
        <w:ind w:left="1276" w:hanging="567"/>
        <w:rPr>
          <w:rFonts w:cs="Verdana"/>
          <w:i/>
        </w:rPr>
      </w:pPr>
      <w:r w:rsidRPr="00295A2D">
        <w:rPr>
          <w:rFonts w:cs="Verdana"/>
          <w:i/>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0D7F1800" w14:textId="77777777" w:rsidR="00052C8F" w:rsidRPr="00295A2D" w:rsidRDefault="00052C8F" w:rsidP="00777E23">
      <w:pPr>
        <w:ind w:left="1418" w:hanging="709"/>
        <w:rPr>
          <w:rFonts w:cs="Verdana"/>
          <w:i/>
        </w:rPr>
      </w:pPr>
    </w:p>
    <w:p w14:paraId="5FC86AE0" w14:textId="77777777" w:rsidR="00052C8F" w:rsidRPr="00295A2D" w:rsidRDefault="00052C8F" w:rsidP="00777E23">
      <w:pPr>
        <w:ind w:left="1276"/>
        <w:rPr>
          <w:rFonts w:cs="Verdana"/>
          <w:i/>
        </w:rPr>
      </w:pPr>
      <w:r w:rsidRPr="00295A2D">
        <w:rPr>
          <w:rFonts w:cs="Verdana"/>
          <w:i/>
        </w:rPr>
        <w:t>Ja / nee (doorhalen wat niet van toepassing is)</w:t>
      </w:r>
    </w:p>
    <w:p w14:paraId="10414024" w14:textId="77777777" w:rsidR="00052C8F" w:rsidRDefault="00052C8F" w:rsidP="00D345DC">
      <w:pPr>
        <w:spacing w:line="260" w:lineRule="atLeast"/>
        <w:ind w:left="1276"/>
        <w:rPr>
          <w:rFonts w:cs="Verdana"/>
          <w:b/>
          <w:bCs/>
        </w:rPr>
      </w:pPr>
    </w:p>
    <w:p w14:paraId="1D6383A6" w14:textId="61A19E42" w:rsidR="00855A0A" w:rsidRPr="00300406" w:rsidRDefault="00855A0A" w:rsidP="00D345DC">
      <w:pPr>
        <w:spacing w:line="260" w:lineRule="atLeast"/>
        <w:ind w:left="1276"/>
        <w:rPr>
          <w:rFonts w:cs="Verdana"/>
          <w:b/>
          <w:bCs/>
        </w:rPr>
      </w:pPr>
      <w:r w:rsidRPr="00300406">
        <w:rPr>
          <w:rFonts w:cs="Verdana"/>
          <w:b/>
          <w:bCs/>
        </w:rPr>
        <w:t>VERKLARING</w:t>
      </w:r>
    </w:p>
    <w:p w14:paraId="6537F28F" w14:textId="77777777" w:rsidR="00855A0A" w:rsidRPr="00300406" w:rsidRDefault="00855A0A" w:rsidP="00D345DC">
      <w:pPr>
        <w:spacing w:line="260" w:lineRule="atLeast"/>
        <w:ind w:left="1276"/>
        <w:rPr>
          <w:rFonts w:cs="Verdana"/>
        </w:rPr>
      </w:pPr>
    </w:p>
    <w:p w14:paraId="6AE461A5" w14:textId="77777777" w:rsidR="00855A0A" w:rsidRPr="00300406" w:rsidRDefault="00855A0A" w:rsidP="00D345DC">
      <w:pPr>
        <w:spacing w:line="260" w:lineRule="atLeast"/>
        <w:ind w:left="1276"/>
        <w:rPr>
          <w:rFonts w:cs="Verdana"/>
        </w:rPr>
      </w:pPr>
      <w:r w:rsidRPr="00300406">
        <w:rPr>
          <w:rFonts w:cs="Verdana"/>
        </w:rPr>
        <w:t>Ondergetekende verklaart dat:</w:t>
      </w:r>
    </w:p>
    <w:p w14:paraId="4978F59E" w14:textId="77777777" w:rsidR="00855A0A" w:rsidRPr="00300406" w:rsidRDefault="00855A0A" w:rsidP="00D345DC">
      <w:pPr>
        <w:numPr>
          <w:ilvl w:val="0"/>
          <w:numId w:val="40"/>
        </w:numPr>
        <w:tabs>
          <w:tab w:val="num" w:pos="1080"/>
        </w:tabs>
        <w:spacing w:line="240" w:lineRule="atLeast"/>
        <w:ind w:left="1276" w:firstLine="0"/>
        <w:rPr>
          <w:rFonts w:cs="V&amp;W Syntax (Adobe)"/>
        </w:rPr>
      </w:pPr>
      <w:r w:rsidRPr="00300406">
        <w:rPr>
          <w:rFonts w:cs="V&amp;W Syntax (Adobe)"/>
        </w:rPr>
        <w:t xml:space="preserve">de in </w:t>
      </w:r>
      <w:r w:rsidRPr="00300406">
        <w:rPr>
          <w:rFonts w:cs="RijksoverheidSansText-Regular"/>
          <w:szCs w:val="16"/>
        </w:rPr>
        <w:t>deze vragenlijst opgenomen vragen volledig en naar waarheid zijn beantwoord;</w:t>
      </w:r>
    </w:p>
    <w:p w14:paraId="4ABB4291" w14:textId="77777777" w:rsidR="00855A0A" w:rsidRPr="00300406" w:rsidRDefault="00855A0A" w:rsidP="00D345DC">
      <w:pPr>
        <w:numPr>
          <w:ilvl w:val="0"/>
          <w:numId w:val="40"/>
        </w:numPr>
        <w:tabs>
          <w:tab w:val="num" w:pos="1080"/>
        </w:tabs>
        <w:spacing w:line="240" w:lineRule="atLeast"/>
        <w:ind w:left="1276" w:firstLine="0"/>
        <w:rPr>
          <w:rFonts w:cs="V&amp;W Syntax (Adobe)"/>
        </w:rPr>
      </w:pPr>
      <w:r w:rsidRPr="00300406">
        <w:rPr>
          <w:rFonts w:cs="V&amp;W Syntax (Adobe)"/>
        </w:rPr>
        <w:t xml:space="preserve">hij </w:t>
      </w:r>
      <w:r w:rsidRPr="0030040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6AFAB70F" w14:textId="77777777" w:rsidR="00855A0A" w:rsidRPr="00300406" w:rsidRDefault="00855A0A" w:rsidP="00D345DC">
      <w:pPr>
        <w:numPr>
          <w:ilvl w:val="0"/>
          <w:numId w:val="40"/>
        </w:numPr>
        <w:tabs>
          <w:tab w:val="num" w:pos="1080"/>
        </w:tabs>
        <w:spacing w:line="240" w:lineRule="atLeast"/>
        <w:ind w:left="1276" w:firstLine="0"/>
        <w:rPr>
          <w:rFonts w:cs="V&amp;W Syntax (Adobe)"/>
        </w:rPr>
      </w:pPr>
      <w:r w:rsidRPr="00300406">
        <w:rPr>
          <w:rFonts w:cs="RijksoverheidSansText-Regular"/>
          <w:szCs w:val="16"/>
        </w:rPr>
        <w:t>er in de tekst van deze vragenlijst geen wijzigingen zijn aangebracht;</w:t>
      </w:r>
    </w:p>
    <w:p w14:paraId="15F05527" w14:textId="77777777" w:rsidR="00855A0A" w:rsidRPr="00300406" w:rsidRDefault="00855A0A" w:rsidP="00D345DC">
      <w:pPr>
        <w:numPr>
          <w:ilvl w:val="0"/>
          <w:numId w:val="40"/>
        </w:numPr>
        <w:tabs>
          <w:tab w:val="num" w:pos="1080"/>
        </w:tabs>
        <w:spacing w:line="240" w:lineRule="atLeast"/>
        <w:ind w:left="1276" w:firstLine="0"/>
        <w:rPr>
          <w:rFonts w:cs="V&amp;W Syntax (Adobe)"/>
        </w:rPr>
      </w:pPr>
      <w:r w:rsidRPr="00300406">
        <w:rPr>
          <w:rFonts w:cs="V&amp;W Syntax (Adobe)"/>
        </w:rPr>
        <w:t xml:space="preserve">deze </w:t>
      </w:r>
      <w:r w:rsidRPr="00300406">
        <w:rPr>
          <w:rFonts w:cs="RijksoverheidSansText-Regular"/>
          <w:szCs w:val="16"/>
        </w:rPr>
        <w:t>vragenlijst is ondertekend door een daartoe, blijkens het handelsregister, dan wel een overeenkomstig register van het land van vestiging van de onderneming, vertegenwoordigingsbevoegde,</w:t>
      </w:r>
    </w:p>
    <w:p w14:paraId="6DFB9E20" w14:textId="77777777" w:rsidR="00855A0A" w:rsidRPr="00300406" w:rsidRDefault="00855A0A" w:rsidP="00D345DC">
      <w:pPr>
        <w:tabs>
          <w:tab w:val="num" w:pos="540"/>
        </w:tabs>
        <w:ind w:left="1276"/>
        <w:rPr>
          <w:rFonts w:cs="RijksoverheidSansText-Regular"/>
          <w:szCs w:val="16"/>
        </w:rPr>
      </w:pPr>
    </w:p>
    <w:p w14:paraId="5B567453" w14:textId="77777777" w:rsidR="00855A0A" w:rsidRPr="003D3C48" w:rsidRDefault="00855A0A" w:rsidP="00D345DC">
      <w:pPr>
        <w:pStyle w:val="Broodtekst0"/>
        <w:ind w:left="1276"/>
      </w:pPr>
      <w:r w:rsidRPr="00300406">
        <w:rPr>
          <w:b/>
        </w:rPr>
        <w:t>Ondertekening</w:t>
      </w:r>
    </w:p>
    <w:p w14:paraId="70DF9E56" w14:textId="77777777" w:rsidR="00855A0A" w:rsidRPr="00300406" w:rsidRDefault="00855A0A" w:rsidP="00D345DC">
      <w:pPr>
        <w:pStyle w:val="Broodtekst0"/>
        <w:ind w:left="1276"/>
      </w:pPr>
    </w:p>
    <w:p w14:paraId="18B4AF55" w14:textId="30E4A553" w:rsidR="00855A0A" w:rsidRPr="00300406" w:rsidRDefault="00855A0A" w:rsidP="00D345DC">
      <w:pPr>
        <w:ind w:left="1276"/>
        <w:rPr>
          <w:rFonts w:cs="V&amp;W Syntax (Adobe)"/>
          <w:b/>
        </w:rPr>
      </w:pPr>
      <w:r w:rsidRPr="00300406">
        <w:t>De aanvullende eigen verklaring dient digitaal te worden ondertekend conform paragraaf 4.3</w:t>
      </w:r>
      <w:r w:rsidR="00483E71">
        <w:t>.1 van de Aanbestedingsleidraad</w:t>
      </w:r>
      <w:r w:rsidRPr="00300406">
        <w:rPr>
          <w:color w:val="000000" w:themeColor="text1"/>
        </w:rPr>
        <w:t>.</w:t>
      </w:r>
    </w:p>
    <w:p w14:paraId="44E871BC" w14:textId="77777777" w:rsidR="003F5EB0" w:rsidRPr="00855A0A" w:rsidRDefault="003F5EB0" w:rsidP="00D345DC">
      <w:pPr>
        <w:ind w:left="1276"/>
      </w:pPr>
    </w:p>
    <w:sectPr w:rsidR="003F5EB0" w:rsidRPr="00855A0A" w:rsidSect="000B3F94">
      <w:headerReference w:type="default" r:id="rId12"/>
      <w:footerReference w:type="default" r:id="rId13"/>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805D2" w14:textId="77777777" w:rsidR="00755D26" w:rsidRDefault="00755D26" w:rsidP="0088501B">
      <w:r>
        <w:separator/>
      </w:r>
    </w:p>
  </w:endnote>
  <w:endnote w:type="continuationSeparator" w:id="0">
    <w:p w14:paraId="463F29E8" w14:textId="77777777" w:rsidR="00755D26" w:rsidRDefault="00755D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A5D23" w14:textId="33CB0B3E" w:rsidR="00855A0A" w:rsidRPr="00777E23" w:rsidRDefault="00855A0A" w:rsidP="00777E23">
    <w:pPr>
      <w:pStyle w:val="Voettekst"/>
      <w:tabs>
        <w:tab w:val="clear" w:pos="9072"/>
      </w:tabs>
      <w:rPr>
        <w:szCs w:val="13"/>
      </w:rPr>
    </w:pPr>
    <w:r w:rsidRPr="00956738">
      <w:rPr>
        <w:szCs w:val="13"/>
      </w:rPr>
      <w:t xml:space="preserve">Vertrouwelijkheid: RWS </w:t>
    </w:r>
    <w:r w:rsidR="00C011AB">
      <w:rPr>
        <w:szCs w:val="13"/>
      </w:rPr>
      <w:t>INFORMATIE</w:t>
    </w:r>
    <w:r>
      <w:rPr>
        <w:rFonts w:cs="Verdana"/>
        <w:noProof/>
        <w:lang w:eastAsia="nl-NL"/>
      </w:rPr>
      <mc:AlternateContent>
        <mc:Choice Requires="wps">
          <w:drawing>
            <wp:anchor distT="0" distB="0" distL="114300" distR="114300" simplePos="0" relativeHeight="251659264" behindDoc="0" locked="1" layoutInCell="1" allowOverlap="1" wp14:anchorId="09465A6F" wp14:editId="6B0800FB">
              <wp:simplePos x="0" y="0"/>
              <wp:positionH relativeFrom="margin">
                <wp:align>right</wp:align>
              </wp:positionH>
              <wp:positionV relativeFrom="page">
                <wp:posOffset>10139045</wp:posOffset>
              </wp:positionV>
              <wp:extent cx="1313815" cy="119380"/>
              <wp:effectExtent l="0" t="0" r="635" b="1397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119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14:paraId="20A30273" w14:textId="45AA8BE4" w:rsidR="00855A0A" w:rsidRDefault="00855A0A" w:rsidP="00855A0A">
                          <w:pPr>
                            <w:pStyle w:val="Huisstijl-Paginanummering"/>
                            <w:jc w:val="right"/>
                          </w:pPr>
                          <w:r>
                            <w:t xml:space="preserve">Pagina </w:t>
                          </w:r>
                          <w:r>
                            <w:fldChar w:fldCharType="begin"/>
                          </w:r>
                          <w:r>
                            <w:instrText xml:space="preserve"> PAGE </w:instrText>
                          </w:r>
                          <w:r>
                            <w:fldChar w:fldCharType="separate"/>
                          </w:r>
                          <w:r w:rsidR="000D6B11">
                            <w:t>4</w:t>
                          </w:r>
                          <w:r>
                            <w:fldChar w:fldCharType="end"/>
                          </w:r>
                          <w:r>
                            <w:t xml:space="preserve"> van </w:t>
                          </w:r>
                          <w:r>
                            <w:fldChar w:fldCharType="begin"/>
                          </w:r>
                          <w:r>
                            <w:instrText xml:space="preserve"> NUMPAGES </w:instrText>
                          </w:r>
                          <w:r>
                            <w:fldChar w:fldCharType="separate"/>
                          </w:r>
                          <w:r w:rsidR="000D6B11">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465A6F" id="_x0000_t202" coordsize="21600,21600" o:spt="202" path="m,l,21600r21600,l21600,xe">
              <v:stroke joinstyle="miter"/>
              <v:path gradientshapeok="t" o:connecttype="rect"/>
            </v:shapetype>
            <v:shape id="Text Box 2" o:spid="_x0000_s1026" type="#_x0000_t202" style="position:absolute;margin-left:52.25pt;margin-top:798.35pt;width:103.45pt;height:9.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" filled="f" stroked="f" strokecolor="#c9f">
              <v:textbox inset="0,0,0,0">
                <w:txbxContent>
                  <w:p w14:paraId="20A30273" w14:textId="45AA8BE4" w:rsidR="00855A0A" w:rsidRDefault="00855A0A" w:rsidP="00855A0A">
                    <w:pPr>
                      <w:pStyle w:val="Huisstijl-Paginanummering"/>
                      <w:jc w:val="right"/>
                    </w:pPr>
                    <w:r>
                      <w:t xml:space="preserve">Pagina </w:t>
                    </w:r>
                    <w:r>
                      <w:fldChar w:fldCharType="begin"/>
                    </w:r>
                    <w:r>
                      <w:instrText xml:space="preserve"> PAGE </w:instrText>
                    </w:r>
                    <w:r>
                      <w:fldChar w:fldCharType="separate"/>
                    </w:r>
                    <w:r w:rsidR="000D6B11">
                      <w:t>4</w:t>
                    </w:r>
                    <w:r>
                      <w:fldChar w:fldCharType="end"/>
                    </w:r>
                    <w:r>
                      <w:t xml:space="preserve"> van </w:t>
                    </w:r>
                    <w:r>
                      <w:fldChar w:fldCharType="begin"/>
                    </w:r>
                    <w:r>
                      <w:instrText xml:space="preserve"> NUMPAGES </w:instrText>
                    </w:r>
                    <w:r>
                      <w:fldChar w:fldCharType="separate"/>
                    </w:r>
                    <w:r w:rsidR="000D6B11">
                      <w:t>4</w:t>
                    </w:r>
                    <w:r>
                      <w:fldChar w:fldCharType="end"/>
                    </w:r>
                  </w:p>
                </w:txbxContent>
              </v:textbox>
              <w10:wrap anchorx="margin"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B4B86" w14:textId="77777777" w:rsidR="00755D26" w:rsidRDefault="00755D26" w:rsidP="0088501B">
      <w:r>
        <w:separator/>
      </w:r>
    </w:p>
  </w:footnote>
  <w:footnote w:type="continuationSeparator" w:id="0">
    <w:p w14:paraId="3A0FF5F2" w14:textId="77777777" w:rsidR="00755D26" w:rsidRDefault="00755D26" w:rsidP="0088501B">
      <w:r>
        <w:continuationSeparator/>
      </w:r>
    </w:p>
  </w:footnote>
  <w:footnote w:id="1">
    <w:p w14:paraId="2F5FA353" w14:textId="77777777" w:rsidR="00855A0A" w:rsidRPr="006B36CC" w:rsidRDefault="00855A0A" w:rsidP="00855A0A">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A379B" w14:textId="703BBB8C" w:rsidR="007A2904" w:rsidRPr="00CE0A97" w:rsidRDefault="007A2904" w:rsidP="00FF40E5">
    <w:pPr>
      <w:pStyle w:val="Huisstijl-KopregelRapport"/>
      <w:rPr>
        <w:rStyle w:val="Huisstijl-Rapportkoptekst"/>
      </w:rPr>
    </w:pPr>
    <w:r>
      <w:t xml:space="preserve">Bijlage </w:t>
    </w:r>
    <w:r w:rsidR="00AA5506">
      <w:t>B</w:t>
    </w:r>
    <w:r>
      <w:t xml:space="preserve"> </w:t>
    </w:r>
    <w:r w:rsidR="00FF7736">
      <w:t>Aanvullende Eigen Verklaring</w:t>
    </w:r>
    <w:r w:rsidRPr="00CE0A97">
      <w:t xml:space="preserve"> </w:t>
    </w:r>
    <w:r w:rsidR="00FF40E5" w:rsidRPr="00CE0A97">
      <w:rPr>
        <w:rStyle w:val="Huisstijl-Rapportkoptekst"/>
      </w:rPr>
      <w:t xml:space="preserve">| </w:t>
    </w:r>
    <w:r w:rsidR="00FF40E5">
      <w:t xml:space="preserve">Raamovereenkomst </w:t>
    </w:r>
    <w:r w:rsidR="00FF40E5" w:rsidRPr="0020417F">
      <w:t xml:space="preserve">Herberekeningen Bruggen en Viaducten </w:t>
    </w:r>
    <w:r w:rsidR="00C011AB">
      <w:t xml:space="preserve">– </w:t>
    </w:r>
    <w:r w:rsidR="000D6B11">
      <w:t>Beton (Zaaknummer 31180315</w:t>
    </w:r>
    <w:r w:rsidR="00C011AB">
      <w:t>)</w:t>
    </w:r>
    <w:r w:rsidR="00FF40E5" w:rsidRPr="0020417F">
      <w:rPr>
        <w:color w:val="FF0000"/>
      </w:rPr>
      <w:t xml:space="preserve"> </w:t>
    </w:r>
    <w:r w:rsidR="00FF40E5" w:rsidRPr="00CE0A97">
      <w:rPr>
        <w:rStyle w:val="Huisstijl-Rapportkoptekst"/>
      </w:rPr>
      <w:t>|</w:t>
    </w:r>
    <w:r w:rsidR="00FF40E5">
      <w:rPr>
        <w:rStyle w:val="Huisstijl-Rapportkoptekst"/>
      </w:rPr>
      <w:t xml:space="preserve"> </w:t>
    </w:r>
    <w:r w:rsidR="00FF40E5" w:rsidRPr="00D62AC7">
      <w:t>Versiedatum: 19-06-2023</w:t>
    </w:r>
  </w:p>
  <w:p w14:paraId="738610EB"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1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7"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8"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F82458"/>
    <w:multiLevelType w:val="multilevel"/>
    <w:tmpl w:val="6A8E5BD4"/>
    <w:numStyleLink w:val="Stijl2"/>
  </w:abstractNum>
  <w:abstractNum w:abstractNumId="20"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1"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3" w15:restartNumberingAfterBreak="0">
    <w:nsid w:val="31CB79D8"/>
    <w:multiLevelType w:val="multilevel"/>
    <w:tmpl w:val="06962652"/>
    <w:numStyleLink w:val="Lijststijl"/>
  </w:abstractNum>
  <w:abstractNum w:abstractNumId="24" w15:restartNumberingAfterBreak="0">
    <w:nsid w:val="31E853D2"/>
    <w:multiLevelType w:val="multilevel"/>
    <w:tmpl w:val="06962652"/>
    <w:numStyleLink w:val="Lijststijl"/>
  </w:abstractNum>
  <w:abstractNum w:abstractNumId="25"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6A6389A"/>
    <w:multiLevelType w:val="multilevel"/>
    <w:tmpl w:val="6A8E5BD4"/>
    <w:numStyleLink w:val="Stijl2"/>
  </w:abstractNum>
  <w:abstractNum w:abstractNumId="27"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47D878A9"/>
    <w:multiLevelType w:val="hybridMultilevel"/>
    <w:tmpl w:val="8828D680"/>
    <w:lvl w:ilvl="0" w:tplc="A3AC9466">
      <w:start w:val="2"/>
      <w:numFmt w:val="upperLetter"/>
      <w:lvlText w:val="Bijlage %1"/>
      <w:lvlJc w:val="left"/>
      <w:pPr>
        <w:ind w:left="720" w:hanging="360"/>
      </w:pPr>
    </w:lvl>
    <w:lvl w:ilvl="1" w:tplc="8794BE9E">
      <w:start w:val="1"/>
      <w:numFmt w:val="lowerLetter"/>
      <w:lvlText w:val="%2."/>
      <w:lvlJc w:val="left"/>
      <w:pPr>
        <w:ind w:left="1440" w:hanging="360"/>
      </w:pPr>
    </w:lvl>
    <w:lvl w:ilvl="2" w:tplc="6A221DDC">
      <w:start w:val="1"/>
      <w:numFmt w:val="lowerRoman"/>
      <w:lvlText w:val="%3."/>
      <w:lvlJc w:val="right"/>
      <w:pPr>
        <w:ind w:left="2160" w:hanging="180"/>
      </w:pPr>
    </w:lvl>
    <w:lvl w:ilvl="3" w:tplc="C8F2726A">
      <w:start w:val="1"/>
      <w:numFmt w:val="decimal"/>
      <w:lvlText w:val="%4."/>
      <w:lvlJc w:val="left"/>
      <w:pPr>
        <w:ind w:left="2880" w:hanging="360"/>
      </w:pPr>
    </w:lvl>
    <w:lvl w:ilvl="4" w:tplc="CF022340">
      <w:start w:val="1"/>
      <w:numFmt w:val="lowerLetter"/>
      <w:lvlText w:val="%5."/>
      <w:lvlJc w:val="left"/>
      <w:pPr>
        <w:ind w:left="3600" w:hanging="360"/>
      </w:pPr>
    </w:lvl>
    <w:lvl w:ilvl="5" w:tplc="D27433FA">
      <w:start w:val="1"/>
      <w:numFmt w:val="lowerRoman"/>
      <w:lvlText w:val="%6."/>
      <w:lvlJc w:val="right"/>
      <w:pPr>
        <w:ind w:left="4320" w:hanging="180"/>
      </w:pPr>
    </w:lvl>
    <w:lvl w:ilvl="6" w:tplc="8A2634E0">
      <w:start w:val="1"/>
      <w:numFmt w:val="decimal"/>
      <w:lvlText w:val="%7."/>
      <w:lvlJc w:val="left"/>
      <w:pPr>
        <w:ind w:left="5040" w:hanging="360"/>
      </w:pPr>
    </w:lvl>
    <w:lvl w:ilvl="7" w:tplc="E2020924">
      <w:start w:val="1"/>
      <w:numFmt w:val="lowerLetter"/>
      <w:lvlText w:val="%8."/>
      <w:lvlJc w:val="left"/>
      <w:pPr>
        <w:ind w:left="5760" w:hanging="360"/>
      </w:pPr>
    </w:lvl>
    <w:lvl w:ilvl="8" w:tplc="FB5472C6">
      <w:start w:val="1"/>
      <w:numFmt w:val="lowerRoman"/>
      <w:lvlText w:val="%9."/>
      <w:lvlJc w:val="right"/>
      <w:pPr>
        <w:ind w:left="6480" w:hanging="180"/>
      </w:pPr>
    </w:lvl>
  </w:abstractNum>
  <w:abstractNum w:abstractNumId="31" w15:restartNumberingAfterBreak="0">
    <w:nsid w:val="47DB631B"/>
    <w:multiLevelType w:val="multilevel"/>
    <w:tmpl w:val="06962652"/>
    <w:numStyleLink w:val="Lijststijl"/>
  </w:abstractNum>
  <w:abstractNum w:abstractNumId="32"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4" w15:restartNumberingAfterBreak="0">
    <w:nsid w:val="5CAF5D0D"/>
    <w:multiLevelType w:val="multilevel"/>
    <w:tmpl w:val="06962652"/>
    <w:numStyleLink w:val="Lijststijl"/>
  </w:abstractNum>
  <w:abstractNum w:abstractNumId="35"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7" w15:restartNumberingAfterBreak="0">
    <w:nsid w:val="79050C84"/>
    <w:multiLevelType w:val="multilevel"/>
    <w:tmpl w:val="06962652"/>
    <w:numStyleLink w:val="Lijststijl"/>
  </w:abstractNum>
  <w:abstractNum w:abstractNumId="38"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30"/>
  </w:num>
  <w:num w:numId="2">
    <w:abstractNumId w:val="10"/>
  </w:num>
  <w:num w:numId="3">
    <w:abstractNumId w:val="12"/>
  </w:num>
  <w:num w:numId="4">
    <w:abstractNumId w:val="34"/>
  </w:num>
  <w:num w:numId="5">
    <w:abstractNumId w:val="11"/>
  </w:num>
  <w:num w:numId="6">
    <w:abstractNumId w:val="19"/>
  </w:num>
  <w:num w:numId="7">
    <w:abstractNumId w:val="23"/>
  </w:num>
  <w:num w:numId="8">
    <w:abstractNumId w:val="2"/>
  </w:num>
  <w:num w:numId="9">
    <w:abstractNumId w:val="1"/>
  </w:num>
  <w:num w:numId="10">
    <w:abstractNumId w:val="0"/>
  </w:num>
  <w:num w:numId="11">
    <w:abstractNumId w:val="8"/>
  </w:num>
  <w:num w:numId="12">
    <w:abstractNumId w:val="6"/>
  </w:num>
  <w:num w:numId="13">
    <w:abstractNumId w:val="6"/>
  </w:num>
  <w:num w:numId="14">
    <w:abstractNumId w:val="35"/>
  </w:num>
  <w:num w:numId="15">
    <w:abstractNumId w:val="3"/>
  </w:num>
  <w:num w:numId="16">
    <w:abstractNumId w:val="20"/>
  </w:num>
  <w:num w:numId="17">
    <w:abstractNumId w:val="27"/>
  </w:num>
  <w:num w:numId="18">
    <w:abstractNumId w:val="9"/>
  </w:num>
  <w:num w:numId="19">
    <w:abstractNumId w:val="24"/>
  </w:num>
  <w:num w:numId="20">
    <w:abstractNumId w:val="37"/>
  </w:num>
  <w:num w:numId="21">
    <w:abstractNumId w:val="13"/>
  </w:num>
  <w:num w:numId="22">
    <w:abstractNumId w:val="26"/>
  </w:num>
  <w:num w:numId="23">
    <w:abstractNumId w:val="31"/>
  </w:num>
  <w:num w:numId="24">
    <w:abstractNumId w:val="22"/>
  </w:num>
  <w:num w:numId="25">
    <w:abstractNumId w:val="33"/>
  </w:num>
  <w:num w:numId="26">
    <w:abstractNumId w:val="32"/>
  </w:num>
  <w:num w:numId="27">
    <w:abstractNumId w:val="7"/>
  </w:num>
  <w:num w:numId="28">
    <w:abstractNumId w:val="18"/>
  </w:num>
  <w:num w:numId="29">
    <w:abstractNumId w:val="25"/>
  </w:num>
  <w:num w:numId="30">
    <w:abstractNumId w:val="4"/>
  </w:num>
  <w:num w:numId="31">
    <w:abstractNumId w:val="14"/>
  </w:num>
  <w:num w:numId="32">
    <w:abstractNumId w:val="28"/>
  </w:num>
  <w:num w:numId="33">
    <w:abstractNumId w:val="17"/>
  </w:num>
  <w:num w:numId="34">
    <w:abstractNumId w:val="15"/>
  </w:num>
  <w:num w:numId="35">
    <w:abstractNumId w:val="38"/>
  </w:num>
  <w:num w:numId="36">
    <w:abstractNumId w:val="5"/>
  </w:num>
  <w:num w:numId="37">
    <w:abstractNumId w:val="36"/>
  </w:num>
  <w:num w:numId="38">
    <w:abstractNumId w:val="29"/>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D26"/>
    <w:rsid w:val="00043163"/>
    <w:rsid w:val="00052C8F"/>
    <w:rsid w:val="00056D70"/>
    <w:rsid w:val="000B3F94"/>
    <w:rsid w:val="000D6B11"/>
    <w:rsid w:val="000E1F3B"/>
    <w:rsid w:val="00173156"/>
    <w:rsid w:val="001D6F03"/>
    <w:rsid w:val="00220245"/>
    <w:rsid w:val="002A6578"/>
    <w:rsid w:val="002B1092"/>
    <w:rsid w:val="002E0FD2"/>
    <w:rsid w:val="0038549E"/>
    <w:rsid w:val="003C4BF2"/>
    <w:rsid w:val="003D3C48"/>
    <w:rsid w:val="003D51FB"/>
    <w:rsid w:val="003F5EB0"/>
    <w:rsid w:val="003F6EDB"/>
    <w:rsid w:val="0040142D"/>
    <w:rsid w:val="0040571B"/>
    <w:rsid w:val="00450447"/>
    <w:rsid w:val="00483E71"/>
    <w:rsid w:val="004B0EA1"/>
    <w:rsid w:val="004D766D"/>
    <w:rsid w:val="005A4FBE"/>
    <w:rsid w:val="005D2CF1"/>
    <w:rsid w:val="005E046F"/>
    <w:rsid w:val="006006F5"/>
    <w:rsid w:val="00650A9B"/>
    <w:rsid w:val="006D2E66"/>
    <w:rsid w:val="006F42D7"/>
    <w:rsid w:val="007435A7"/>
    <w:rsid w:val="00755D26"/>
    <w:rsid w:val="00777E23"/>
    <w:rsid w:val="007A2904"/>
    <w:rsid w:val="007F4AEA"/>
    <w:rsid w:val="00855A0A"/>
    <w:rsid w:val="0088386A"/>
    <w:rsid w:val="0088501B"/>
    <w:rsid w:val="008D2753"/>
    <w:rsid w:val="008E3581"/>
    <w:rsid w:val="00905289"/>
    <w:rsid w:val="00960326"/>
    <w:rsid w:val="0099274D"/>
    <w:rsid w:val="009C5CF5"/>
    <w:rsid w:val="00A32591"/>
    <w:rsid w:val="00A77ABF"/>
    <w:rsid w:val="00A863E9"/>
    <w:rsid w:val="00AA5506"/>
    <w:rsid w:val="00B022C4"/>
    <w:rsid w:val="00B559E9"/>
    <w:rsid w:val="00B72222"/>
    <w:rsid w:val="00B80650"/>
    <w:rsid w:val="00C011AB"/>
    <w:rsid w:val="00C36FAA"/>
    <w:rsid w:val="00C71133"/>
    <w:rsid w:val="00CA55CC"/>
    <w:rsid w:val="00CB3317"/>
    <w:rsid w:val="00D345DC"/>
    <w:rsid w:val="00DA3555"/>
    <w:rsid w:val="00E456EE"/>
    <w:rsid w:val="00EC6D44"/>
    <w:rsid w:val="00ED7AB9"/>
    <w:rsid w:val="00EE5BBE"/>
    <w:rsid w:val="00F65492"/>
    <w:rsid w:val="00FB0705"/>
    <w:rsid w:val="00FF0FEF"/>
    <w:rsid w:val="00FF40E5"/>
    <w:rsid w:val="00FF7736"/>
    <w:rsid w:val="4A58D0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253A103"/>
  <w15:chartTrackingRefBased/>
  <w15:docId w15:val="{653DAA17-0F0A-4065-9EEF-99CAB8E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3"/>
      </w:numPr>
    </w:pPr>
  </w:style>
  <w:style w:type="numbering" w:customStyle="1" w:styleId="Stijl2">
    <w:name w:val="Stijl2"/>
    <w:uiPriority w:val="99"/>
    <w:rsid w:val="00FF0FEF"/>
    <w:pPr>
      <w:numPr>
        <w:numId w:val="5"/>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7"/>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4"/>
      </w:numPr>
    </w:pPr>
  </w:style>
  <w:style w:type="paragraph" w:customStyle="1" w:styleId="BijlageGenummerdParagraaf">
    <w:name w:val="BijlageGenummerdParagraaf"/>
    <w:basedOn w:val="broodtekst"/>
    <w:next w:val="broodtekst"/>
    <w:uiPriority w:val="12"/>
    <w:qFormat/>
    <w:rsid w:val="00755D26"/>
    <w:pPr>
      <w:numPr>
        <w:ilvl w:val="1"/>
        <w:numId w:val="33"/>
      </w:numPr>
      <w:tabs>
        <w:tab w:val="clear" w:pos="0"/>
        <w:tab w:val="num" w:pos="360"/>
      </w:tabs>
      <w:spacing w:before="240"/>
      <w:ind w:left="454" w:firstLine="0"/>
      <w:outlineLvl w:val="1"/>
    </w:pPr>
    <w:rPr>
      <w:rFonts w:eastAsia="DejaVu Sans"/>
      <w:b/>
    </w:rPr>
  </w:style>
  <w:style w:type="paragraph" w:customStyle="1" w:styleId="BijlageGenummerdSubparagraaf">
    <w:name w:val="BijlageGenummerdSubparagraaf"/>
    <w:basedOn w:val="broodtekst"/>
    <w:next w:val="broodtekst"/>
    <w:uiPriority w:val="12"/>
    <w:qFormat/>
    <w:rsid w:val="00755D26"/>
    <w:pPr>
      <w:numPr>
        <w:ilvl w:val="2"/>
        <w:numId w:val="33"/>
      </w:numPr>
      <w:tabs>
        <w:tab w:val="clear" w:pos="0"/>
        <w:tab w:val="num" w:pos="360"/>
      </w:tabs>
      <w:spacing w:before="240"/>
      <w:ind w:left="681" w:firstLine="0"/>
      <w:outlineLvl w:val="2"/>
    </w:pPr>
    <w:rPr>
      <w:rFonts w:eastAsia="DejaVu Sans"/>
      <w:i/>
    </w:rPr>
  </w:style>
  <w:style w:type="paragraph" w:customStyle="1" w:styleId="BijlageGenummerdKop">
    <w:name w:val="BijlageGenummerdKop"/>
    <w:next w:val="broodtekst"/>
    <w:uiPriority w:val="12"/>
    <w:qFormat/>
    <w:rsid w:val="00755D26"/>
    <w:pPr>
      <w:pageBreakBefore/>
      <w:numPr>
        <w:numId w:val="33"/>
      </w:numPr>
      <w:spacing w:after="660" w:line="300" w:lineRule="atLeast"/>
      <w:outlineLvl w:val="0"/>
    </w:pPr>
    <w:rPr>
      <w:rFonts w:ascii="Verdana" w:eastAsia="DejaVu Sans" w:hAnsi="Verdana" w:cs="Times New Roman"/>
      <w:sz w:val="24"/>
      <w:lang w:eastAsia="nl-NL"/>
    </w:rPr>
  </w:style>
  <w:style w:type="paragraph" w:customStyle="1" w:styleId="broodtekst">
    <w:name w:val="broodtekst"/>
    <w:basedOn w:val="Standaard"/>
    <w:link w:val="broodtekstChar2"/>
    <w:rsid w:val="00755D26"/>
    <w:pPr>
      <w:tabs>
        <w:tab w:val="left" w:pos="227"/>
        <w:tab w:val="left" w:pos="454"/>
        <w:tab w:val="left" w:pos="680"/>
      </w:tabs>
      <w:autoSpaceDE w:val="0"/>
      <w:autoSpaceDN w:val="0"/>
      <w:adjustRightInd w:val="0"/>
      <w:spacing w:line="240" w:lineRule="atLeast"/>
    </w:pPr>
    <w:rPr>
      <w:rFonts w:ascii="Verdana" w:eastAsia="Times New Roman" w:hAnsi="Verdana" w:cs="Times New Roman"/>
      <w:lang w:eastAsia="nl-NL"/>
    </w:rPr>
  </w:style>
  <w:style w:type="character" w:customStyle="1" w:styleId="Verborgentekst">
    <w:name w:val="Verborgen tekst"/>
    <w:rsid w:val="00755D26"/>
    <w:rPr>
      <w:rFonts w:ascii="Verdana" w:hAnsi="Verdana" w:cs="Arial"/>
      <w:b/>
      <w:i/>
      <w:vanish/>
      <w:color w:val="3366FF"/>
      <w:sz w:val="16"/>
      <w:szCs w:val="16"/>
    </w:rPr>
  </w:style>
  <w:style w:type="character" w:customStyle="1" w:styleId="broodtekstChar2">
    <w:name w:val="broodtekst Char2"/>
    <w:basedOn w:val="Standaardalinea-lettertype"/>
    <w:link w:val="broodtekst"/>
    <w:rsid w:val="00755D26"/>
    <w:rPr>
      <w:rFonts w:ascii="Verdana" w:eastAsia="Times New Roman" w:hAnsi="Verdana" w:cs="Times New Roman"/>
      <w:lang w:eastAsia="nl-NL"/>
    </w:rPr>
  </w:style>
  <w:style w:type="paragraph" w:customStyle="1" w:styleId="Helptekst">
    <w:name w:val="Helptekst"/>
    <w:basedOn w:val="Plattetekst"/>
    <w:link w:val="HelptekstChar"/>
    <w:uiPriority w:val="16"/>
    <w:qFormat/>
    <w:rsid w:val="00755D26"/>
    <w:pPr>
      <w:tabs>
        <w:tab w:val="left" w:pos="851"/>
      </w:tabs>
      <w:spacing w:after="0"/>
    </w:pPr>
    <w:rPr>
      <w:rFonts w:ascii="Verdana" w:eastAsia="DejaVu Sans" w:hAnsi="Verdana" w:cs="Times New Roman"/>
      <w:b/>
      <w:i/>
      <w:vanish/>
      <w:color w:val="3366FF"/>
      <w:sz w:val="16"/>
      <w:lang w:eastAsia="nl-NL"/>
    </w:rPr>
  </w:style>
  <w:style w:type="character" w:customStyle="1" w:styleId="HelptekstChar">
    <w:name w:val="Helptekst Char"/>
    <w:basedOn w:val="PlattetekstChar"/>
    <w:link w:val="Helptekst"/>
    <w:uiPriority w:val="16"/>
    <w:rsid w:val="00755D26"/>
    <w:rPr>
      <w:rFonts w:ascii="Verdana" w:eastAsia="DejaVu Sans" w:hAnsi="Verdana" w:cs="Times New Roman"/>
      <w:b/>
      <w:i/>
      <w:vanish/>
      <w:color w:val="3366FF"/>
      <w:sz w:val="16"/>
      <w:lang w:eastAsia="nl-NL"/>
    </w:rPr>
  </w:style>
  <w:style w:type="paragraph" w:styleId="Plattetekst">
    <w:name w:val="Body Text"/>
    <w:basedOn w:val="Standaard"/>
    <w:link w:val="PlattetekstChar"/>
    <w:uiPriority w:val="99"/>
    <w:semiHidden/>
    <w:unhideWhenUsed/>
    <w:rsid w:val="00755D26"/>
    <w:pPr>
      <w:spacing w:after="120"/>
    </w:pPr>
  </w:style>
  <w:style w:type="character" w:customStyle="1" w:styleId="PlattetekstChar">
    <w:name w:val="Platte tekst Char"/>
    <w:basedOn w:val="Standaardalinea-lettertype"/>
    <w:link w:val="Plattetekst"/>
    <w:uiPriority w:val="99"/>
    <w:semiHidden/>
    <w:rsid w:val="00755D26"/>
  </w:style>
  <w:style w:type="character" w:customStyle="1" w:styleId="Huisstijl-Rapportkoptekst">
    <w:name w:val="Huisstijl - Rapport koptekst"/>
    <w:basedOn w:val="Standaardalinea-lettertype"/>
    <w:uiPriority w:val="1"/>
    <w:rsid w:val="007A2904"/>
    <w:rPr>
      <w:rFonts w:ascii="Verdana" w:hAnsi="Verdana"/>
      <w:sz w:val="13"/>
    </w:rPr>
  </w:style>
  <w:style w:type="paragraph" w:customStyle="1" w:styleId="Huisstijl-KopregelRapport">
    <w:name w:val="Huisstijl - Kopregel Rapport"/>
    <w:basedOn w:val="Standaard"/>
    <w:uiPriority w:val="16"/>
    <w:rsid w:val="007A2904"/>
    <w:pPr>
      <w:spacing w:line="240" w:lineRule="atLeast"/>
    </w:pPr>
    <w:rPr>
      <w:rFonts w:ascii="Verdana" w:eastAsia="DejaVu Sans" w:hAnsi="Verdana" w:cs="Times New Roman"/>
      <w:sz w:val="13"/>
      <w:szCs w:val="24"/>
      <w:lang w:eastAsia="nl-NL"/>
    </w:rPr>
  </w:style>
  <w:style w:type="paragraph" w:customStyle="1" w:styleId="Broodtekst0">
    <w:name w:val="Broodtekst"/>
    <w:basedOn w:val="Standaard"/>
    <w:qFormat/>
    <w:rsid w:val="00855A0A"/>
    <w:pPr>
      <w:tabs>
        <w:tab w:val="left" w:pos="227"/>
        <w:tab w:val="left" w:pos="454"/>
        <w:tab w:val="left" w:pos="680"/>
      </w:tabs>
      <w:autoSpaceDE w:val="0"/>
      <w:autoSpaceDN w:val="0"/>
      <w:adjustRightInd w:val="0"/>
      <w:spacing w:line="240" w:lineRule="atLeast"/>
    </w:pPr>
    <w:rPr>
      <w:rFonts w:ascii="Verdana" w:eastAsia="DejaVu Sans" w:hAnsi="Verdana" w:cs="Times New Roman"/>
      <w:lang w:eastAsia="nl-NL"/>
    </w:rPr>
  </w:style>
  <w:style w:type="character" w:styleId="Voetnootmarkering">
    <w:name w:val="footnote reference"/>
    <w:basedOn w:val="Standaardalinea-lettertype"/>
    <w:uiPriority w:val="99"/>
    <w:rsid w:val="00855A0A"/>
    <w:rPr>
      <w:rFonts w:cs="Times New Roman"/>
      <w:vertAlign w:val="superscript"/>
    </w:rPr>
  </w:style>
  <w:style w:type="paragraph" w:styleId="Voetnoottekst">
    <w:name w:val="footnote text"/>
    <w:basedOn w:val="Standaard"/>
    <w:link w:val="VoetnoottekstChar"/>
    <w:uiPriority w:val="99"/>
    <w:rsid w:val="00855A0A"/>
    <w:pPr>
      <w:spacing w:line="180" w:lineRule="atLeast"/>
    </w:pPr>
    <w:rPr>
      <w:rFonts w:ascii="Verdana" w:eastAsia="DejaVu Sans" w:hAnsi="Verdana" w:cs="Times New Roman"/>
      <w:sz w:val="13"/>
      <w:szCs w:val="20"/>
      <w:lang w:eastAsia="nl-NL"/>
    </w:rPr>
  </w:style>
  <w:style w:type="character" w:customStyle="1" w:styleId="VoetnoottekstChar">
    <w:name w:val="Voetnoottekst Char"/>
    <w:basedOn w:val="Standaardalinea-lettertype"/>
    <w:link w:val="Voetnoottekst"/>
    <w:uiPriority w:val="99"/>
    <w:rsid w:val="00855A0A"/>
    <w:rPr>
      <w:rFonts w:ascii="Verdana" w:eastAsia="DejaVu Sans" w:hAnsi="Verdana" w:cs="Times New Roman"/>
      <w:sz w:val="13"/>
      <w:szCs w:val="20"/>
      <w:lang w:eastAsia="nl-NL"/>
    </w:rPr>
  </w:style>
  <w:style w:type="paragraph" w:customStyle="1" w:styleId="Huisstijl-Paginanummering">
    <w:name w:val="Huisstijl-Paginanummering"/>
    <w:basedOn w:val="Broodtekst0"/>
    <w:rsid w:val="00855A0A"/>
    <w:pPr>
      <w:spacing w:line="180" w:lineRule="exact"/>
    </w:pPr>
    <w:rPr>
      <w:noProof/>
      <w:sz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ct Word doc" ma:contentTypeID="0x01010038BEFAC7D94B314F8B0C5C561B2BF508005304FF9EF92D97428A977CAE13F2BEFD" ma:contentTypeVersion="11" ma:contentTypeDescription="Create a new document." ma:contentTypeScope="" ma:versionID="fa2ebc6a6f59779aa59c4d589e91889b">
  <xsd:schema xmlns:xsd="http://www.w3.org/2001/XMLSchema" xmlns:xs="http://www.w3.org/2001/XMLSchema" xmlns:p="http://schemas.microsoft.com/office/2006/metadata/properties" xmlns:ns2="cb665cb2-4c1b-4338-95f1-4dd7cd771ce0" xmlns:ns3="d77d879c-9181-4edc-ba93-6a55cf6d22f2" targetNamespace="http://schemas.microsoft.com/office/2006/metadata/properties" ma:root="true" ma:fieldsID="97f0008aa040785b68fefcb4fe6b229b" ns2:_="" ns3:_="">
    <xsd:import namespace="cb665cb2-4c1b-4338-95f1-4dd7cd771ce0"/>
    <xsd:import namespace="d77d879c-9181-4edc-ba93-6a55cf6d22f2"/>
    <xsd:element name="properties">
      <xsd:complexType>
        <xsd:sequence>
          <xsd:element name="documentManagement">
            <xsd:complexType>
              <xsd:all>
                <xsd:element ref="ns2:Connect-Status"/>
                <xsd:element ref="ns2:Connect-Archiefwaardig"/>
                <xsd:element ref="ns2:TaxKeywordTaxHTField" minOccurs="0"/>
                <xsd:element ref="ns2:f8a19592d410488a963c18d6cfe9bdaa" minOccurs="0"/>
                <xsd:element ref="ns2:e5bbabaa558347c9a785183771c230c4" minOccurs="0"/>
                <xsd:element ref="ns2:md4a5e6ab761404298864f0be17ffc0c" minOccurs="0"/>
                <xsd:element ref="ns2:ka142704ec404179bc6dc96ce8d3373c" minOccurs="0"/>
                <xsd:element ref="ns2:j4385b9e35ef42c5bc2f4b49e945d3d0" minOccurs="0"/>
                <xsd:element ref="ns2:TaxCatchAll" minOccurs="0"/>
                <xsd:element ref="ns2:d38b446f7b294aa48a544e5738eab49c" minOccurs="0"/>
                <xsd:element ref="ns2:TaxCatchAllLabel" minOccurs="0"/>
                <xsd:element ref="ns2:e28f84c711554a75a94a2dfe3a3bea15"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4"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rchiefwaardig" ma:index="8" ma:displayName="Archiefwaardig" ma:default="Ja" ma:format="Dropdown" ma:internalName="Connect_x002d_Archiefwaardig" ma:readOnly="false">
      <xsd:simpleType>
        <xsd:restriction base="dms:Choice">
          <xsd:enumeration value="Ja"/>
          <xsd:enumeration value="Nee"/>
        </xsd:restriction>
      </xsd:simpleType>
    </xsd:element>
    <xsd:element name="TaxKeywordTaxHTField" ma:index="1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f8a19592d410488a963c18d6cfe9bdaa" ma:index="15" ma:taxonomy="true" ma:internalName="f8a19592d410488a963c18d6cfe9bdaa" ma:taxonomyFieldName="Connect_x002d_Bedrijfsvertrouwelijkheid" ma:displayName="Bedrijfsvertrouwelijkheid" ma:readOnly="false" ma:default="1;#RWS Bedrijfsvertrouwelijk|d5fcfbac-659d-41b3-b161-4048848dd05a" ma:fieldId="{f8a19592-d410-488a-963c-18d6cfe9bdaa}" ma:sspId="ae033921-439f-46ba-b586-0b8c8775f769" ma:termSetId="564eeb7c-6f8c-4989-b5c7-d847099ab158" ma:anchorId="00000000-0000-0000-0000-000000000000" ma:open="false" ma:isKeyword="false">
      <xsd:complexType>
        <xsd:sequence>
          <xsd:element ref="pc:Terms" minOccurs="0" maxOccurs="1"/>
        </xsd:sequence>
      </xsd:complexType>
    </xsd:element>
    <xsd:element name="e5bbabaa558347c9a785183771c230c4" ma:index="17" ma:taxonomy="true" ma:internalName="e5bbabaa558347c9a785183771c230c4" ma:taxonomyFieldName="Connect_x002d_Persoonsvertrouwelijkheid" ma:displayName="Persoonsvertrouwelijkheid" ma:readOnly="false" ma:default="2;#Geen|a0814100-4302-49f4-9f40-b7d42012644c" ma:fieldId="{e5bbabaa-5583-47c9-a785-183771c230c4}" ma:sspId="ae033921-439f-46ba-b586-0b8c8775f769" ma:termSetId="667043a5-4ee3-4c98-90a3-010dfffaf604" ma:anchorId="00000000-0000-0000-0000-000000000000" ma:open="false" ma:isKeyword="false">
      <xsd:complexType>
        <xsd:sequence>
          <xsd:element ref="pc:Terms" minOccurs="0" maxOccurs="1"/>
        </xsd:sequence>
      </xsd:complexType>
    </xsd:element>
    <xsd:element name="md4a5e6ab761404298864f0be17ffc0c" ma:index="19"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ka142704ec404179bc6dc96ce8d3373c" ma:index="21"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j4385b9e35ef42c5bc2f4b49e945d3d0" ma:index="22"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a9c392a8-7774-4bb8-8a8f-d7b0e23a0bef}" ma:internalName="TaxCatchAll" ma:showField="CatchAllData" ma:web="d77d879c-9181-4edc-ba93-6a55cf6d22f2">
      <xsd:complexType>
        <xsd:complexContent>
          <xsd:extension base="dms:MultiChoiceLookup">
            <xsd:sequence>
              <xsd:element name="Value" type="dms:Lookup" maxOccurs="unbounded" minOccurs="0" nillable="true"/>
            </xsd:sequence>
          </xsd:extension>
        </xsd:complexContent>
      </xsd:complexType>
    </xsd:element>
    <xsd:element name="d38b446f7b294aa48a544e5738eab49c" ma:index="24"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a9c392a8-7774-4bb8-8a8f-d7b0e23a0bef}" ma:internalName="TaxCatchAllLabel" ma:readOnly="true" ma:showField="CatchAllDataLabel" ma:web="d77d879c-9181-4edc-ba93-6a55cf6d22f2">
      <xsd:complexType>
        <xsd:complexContent>
          <xsd:extension base="dms:MultiChoiceLookup">
            <xsd:sequence>
              <xsd:element name="Value" type="dms:Lookup" maxOccurs="unbounded" minOccurs="0" nillable="true"/>
            </xsd:sequence>
          </xsd:extension>
        </xsd:complexContent>
      </xsd:complexType>
    </xsd:element>
    <xsd:element name="e28f84c711554a75a94a2dfe3a3bea15" ma:index="26"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7d879c-9181-4edc-ba93-6a55cf6d22f2" elementFormDefault="qualified">
    <xsd:import namespace="http://schemas.microsoft.com/office/2006/documentManagement/types"/>
    <xsd:import namespace="http://schemas.microsoft.com/office/infopath/2007/PartnerControls"/>
    <xsd:element name="_dlc_DocId" ma:index="28" nillable="true" ma:displayName="Waarde van de document-id" ma:description="De waarde van de document-id die aan dit item is toegewezen." ma:internalName="_dlc_DocId" ma:readOnly="true">
      <xsd:simpleType>
        <xsd:restriction base="dms:Text"/>
      </xsd:simpleType>
    </xsd:element>
    <xsd:element name="_dlc_DocIdUrl" ma:index="2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ae033921-439f-46ba-b586-0b8c8775f769" ContentTypeId="0x01010038BEFAC7D94B314F8B0C5C561B2BF508"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cb665cb2-4c1b-4338-95f1-4dd7cd771ce0">
      <Value>2</Value>
      <Value>1</Value>
    </TaxCatchAll>
    <Connect-Status xmlns="cb665cb2-4c1b-4338-95f1-4dd7cd771ce0">Definitief</Connect-Status>
    <j4385b9e35ef42c5bc2f4b49e945d3d0 xmlns="cb665cb2-4c1b-4338-95f1-4dd7cd771ce0">
      <Terms xmlns="http://schemas.microsoft.com/office/infopath/2007/PartnerControls"/>
    </j4385b9e35ef42c5bc2f4b49e945d3d0>
    <TaxKeywordTaxHTField xmlns="cb665cb2-4c1b-4338-95f1-4dd7cd771ce0">
      <Terms xmlns="http://schemas.microsoft.com/office/infopath/2007/PartnerControls"/>
    </TaxKeywordTaxHTField>
    <e28f84c711554a75a94a2dfe3a3bea15 xmlns="cb665cb2-4c1b-4338-95f1-4dd7cd771ce0">
      <Terms xmlns="http://schemas.microsoft.com/office/infopath/2007/PartnerControls"/>
    </e28f84c711554a75a94a2dfe3a3bea15>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ka142704ec404179bc6dc96ce8d3373c>
    <Connect-Archiefwaardig xmlns="cb665cb2-4c1b-4338-95f1-4dd7cd771ce0">Ja</Connect-Archiefwaardig>
    <_dlc_DocId xmlns="d77d879c-9181-4edc-ba93-6a55cf6d22f2">CON00-545031514-1288</_dlc_DocId>
    <_dlc_DocIdUrl xmlns="d77d879c-9181-4edc-ba93-6a55cf6d22f2">
      <Url>https://connect.sp02.rws.nl/sites/M230115772/_layouts/15/DocIdRedir.aspx?ID=CON00-545031514-1288</Url>
      <Description>CON00-545031514-1288</Description>
    </_dlc_DocIdUrl>
    <e5bbabaa558347c9a785183771c230c4 xmlns="cb665cb2-4c1b-4338-95f1-4dd7cd771ce0">
      <Terms xmlns="http://schemas.microsoft.com/office/infopath/2007/PartnerControls">
        <TermInfo xmlns="http://schemas.microsoft.com/office/infopath/2007/PartnerControls">
          <TermName xmlns="http://schemas.microsoft.com/office/infopath/2007/PartnerControls">Geen</TermName>
          <TermId xmlns="http://schemas.microsoft.com/office/infopath/2007/PartnerControls">a0814100-4302-49f4-9f40-b7d42012644c</TermId>
        </TermInfo>
      </Terms>
    </e5bbabaa558347c9a785183771c230c4>
    <f8a19592d410488a963c18d6cfe9bdaa xmlns="cb665cb2-4c1b-4338-95f1-4dd7cd771ce0">
      <Terms xmlns="http://schemas.microsoft.com/office/infopath/2007/PartnerControls">
        <TermInfo xmlns="http://schemas.microsoft.com/office/infopath/2007/PartnerControls">
          <TermName xmlns="http://schemas.microsoft.com/office/infopath/2007/PartnerControls">RWS Bedrijfsvertrouwelijk</TermName>
          <TermId xmlns="http://schemas.microsoft.com/office/infopath/2007/PartnerControls">d5fcfbac-659d-41b3-b161-4048848dd05a</TermId>
        </TermInfo>
      </Terms>
    </f8a19592d410488a963c18d6cfe9bdaa>
    <_dlc_DocIdPersistId xmlns="d77d879c-9181-4edc-ba93-6a55cf6d22f2" xsi:nil="true"/>
  </documentManagement>
</p:properties>
</file>

<file path=customXml/itemProps1.xml><?xml version="1.0" encoding="utf-8"?>
<ds:datastoreItem xmlns:ds="http://schemas.openxmlformats.org/officeDocument/2006/customXml" ds:itemID="{339A2FC6-EE2D-484B-8E3F-5566E4586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65cb2-4c1b-4338-95f1-4dd7cd771ce0"/>
    <ds:schemaRef ds:uri="d77d879c-9181-4edc-ba93-6a55cf6d2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B7DA90-6E24-4BED-9616-97563AC1948A}">
  <ds:schemaRefs>
    <ds:schemaRef ds:uri="http://schemas.microsoft.com/sharepoint/v3/contenttype/forms"/>
  </ds:schemaRefs>
</ds:datastoreItem>
</file>

<file path=customXml/itemProps3.xml><?xml version="1.0" encoding="utf-8"?>
<ds:datastoreItem xmlns:ds="http://schemas.openxmlformats.org/officeDocument/2006/customXml" ds:itemID="{844D8283-AEA7-42BD-8EDD-4BD55CF408EC}">
  <ds:schemaRefs>
    <ds:schemaRef ds:uri="Microsoft.SharePoint.Taxonomy.ContentTypeSync"/>
  </ds:schemaRefs>
</ds:datastoreItem>
</file>

<file path=customXml/itemProps4.xml><?xml version="1.0" encoding="utf-8"?>
<ds:datastoreItem xmlns:ds="http://schemas.openxmlformats.org/officeDocument/2006/customXml" ds:itemID="{6105DF99-2CA1-420C-9271-676520A73C09}">
  <ds:schemaRefs>
    <ds:schemaRef ds:uri="http://schemas.microsoft.com/sharepoint/events"/>
  </ds:schemaRefs>
</ds:datastoreItem>
</file>

<file path=customXml/itemProps5.xml><?xml version="1.0" encoding="utf-8"?>
<ds:datastoreItem xmlns:ds="http://schemas.openxmlformats.org/officeDocument/2006/customXml" ds:itemID="{594E37F8-FBFC-4FF8-96A9-BFE37027BD4B}">
  <ds:schemaRefs>
    <ds:schemaRef ds:uri="d77d879c-9181-4edc-ba93-6a55cf6d22f2"/>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http://schemas.microsoft.com/office/2006/metadata/properties"/>
    <ds:schemaRef ds:uri="cb665cb2-4c1b-4338-95f1-4dd7cd771ce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1285</Words>
  <Characters>7073</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Blijham, Tim (GPO)</dc:creator>
  <cp:keywords/>
  <dc:description/>
  <cp:lastModifiedBy>Blijham, Tim (GPO)</cp:lastModifiedBy>
  <cp:revision>2</cp:revision>
  <dcterms:created xsi:type="dcterms:W3CDTF">2023-06-16T08:58:00Z</dcterms:created>
  <dcterms:modified xsi:type="dcterms:W3CDTF">2023-06-16T08:58:00Z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0x01010038BEFAC7D94B314F8B0C5C561B2BF508005304FF9EF92D97428A977CAE13F2BEFD</vt:lpwstr>
  </property>
  <property fmtid="{D5CDD505-2E9C-101B-9397-08002B2CF9AE}" pid="3" name="_dlc_DocIdItemGuid">
    <vt:lpwstr>ba4a2398-4947-490d-bee7-1d80d60c1085</vt:lpwstr>
  </property>
  <property fmtid="{D5CDD505-2E9C-101B-9397-08002B2CF9AE}" pid="4" name="TaxKeyword">
    <vt:lpwstr/>
  </property>
  <property fmtid="{D5CDD505-2E9C-101B-9397-08002B2CF9AE}" pid="5" name="Connect-Vertrouwelijkheid">
    <vt:lpwstr>3;#RWS Bedrijfsvertrouwelijk/geen|1523f3d8-a3f5-4033-a4d4-a04bf7d6d8cc</vt:lpwstr>
  </property>
  <property fmtid="{D5CDD505-2E9C-101B-9397-08002B2CF9AE}" pid="6" name="Connect-Documenttype">
    <vt:lpwstr/>
  </property>
  <property fmtid="{D5CDD505-2E9C-101B-9397-08002B2CF9AE}" pid="7" name="Connect-Persoonsvertrouwelijkheid">
    <vt:lpwstr>2;#Geen|a0814100-4302-49f4-9f40-b7d42012644c</vt:lpwstr>
  </property>
  <property fmtid="{D5CDD505-2E9C-101B-9397-08002B2CF9AE}" pid="8" name="Connect-IPMrol">
    <vt:lpwstr/>
  </property>
  <property fmtid="{D5CDD505-2E9C-101B-9397-08002B2CF9AE}" pid="9" name="Connect-SEfase">
    <vt:lpwstr/>
  </property>
  <property fmtid="{D5CDD505-2E9C-101B-9397-08002B2CF9AE}" pid="10" name="Connect-Activiteit">
    <vt:lpwstr/>
  </property>
  <property fmtid="{D5CDD505-2E9C-101B-9397-08002B2CF9AE}" pid="11" name="Connect-Bedrijfsvertrouwelijkheid">
    <vt:lpwstr>1;#RWS Bedrijfsvertrouwelijk|d5fcfbac-659d-41b3-b161-4048848dd05a</vt:lpwstr>
  </property>
  <property fmtid="{D5CDD505-2E9C-101B-9397-08002B2CF9AE}" pid="12" name="Connect-Organisatieonderdeel">
    <vt:lpwstr/>
  </property>
</Properties>
</file>