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827C" w14:textId="4B2B7390" w:rsidR="006E637F" w:rsidRDefault="0003424C" w:rsidP="00D565E1">
      <w:pPr>
        <w:tabs>
          <w:tab w:val="left" w:pos="1653"/>
          <w:tab w:val="center" w:pos="4535"/>
        </w:tabs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0" allowOverlap="1" wp14:anchorId="3549DBB9" wp14:editId="66DD6174">
            <wp:simplePos x="0" y="0"/>
            <wp:positionH relativeFrom="page">
              <wp:posOffset>1076325</wp:posOffset>
            </wp:positionH>
            <wp:positionV relativeFrom="page">
              <wp:posOffset>381000</wp:posOffset>
            </wp:positionV>
            <wp:extent cx="2368800" cy="860400"/>
            <wp:effectExtent l="0" t="0" r="0" b="0"/>
            <wp:wrapNone/>
            <wp:docPr id="1" name="Afbeelding 3" descr="Logo Waterschap Limb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3" descr="Logo Waterschap Limbur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5E1">
        <w:rPr>
          <w:rFonts w:cs="Times New Roman"/>
        </w:rPr>
        <w:tab/>
      </w:r>
      <w:r w:rsidR="00D565E1">
        <w:rPr>
          <w:rFonts w:cs="Times New Roman"/>
        </w:rPr>
        <w:tab/>
      </w:r>
    </w:p>
    <w:p w14:paraId="16F00137" w14:textId="454903FB" w:rsidR="00D565E1" w:rsidRPr="00D565E1" w:rsidRDefault="00D565E1" w:rsidP="00D565E1">
      <w:pPr>
        <w:rPr>
          <w:rFonts w:cs="Times New Roman"/>
        </w:rPr>
        <w:sectPr w:rsidR="00D565E1" w:rsidRPr="00D565E1" w:rsidSect="00BD06B3">
          <w:footerReference w:type="default" r:id="rId13"/>
          <w:pgSz w:w="11906" w:h="16838" w:code="9"/>
          <w:pgMar w:top="567" w:right="1134" w:bottom="1134" w:left="1701" w:header="0" w:footer="284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7432"/>
        <w:gridCol w:w="2235"/>
      </w:tblGrid>
      <w:tr w:rsidR="00EC05F8" w:rsidRPr="006E637F" w14:paraId="204D3B0A" w14:textId="77777777" w:rsidTr="00622C69">
        <w:trPr>
          <w:trHeight w:hRule="exact" w:val="1559"/>
        </w:trPr>
        <w:tc>
          <w:tcPr>
            <w:tcW w:w="1139" w:type="dxa"/>
          </w:tcPr>
          <w:p w14:paraId="026DF07F" w14:textId="77E3F312" w:rsidR="00EC05F8" w:rsidRPr="006E637F" w:rsidRDefault="00EC05F8" w:rsidP="00D565E1">
            <w:pPr>
              <w:rPr>
                <w:rFonts w:cs="Times New Roman"/>
              </w:rPr>
            </w:pPr>
          </w:p>
        </w:tc>
        <w:tc>
          <w:tcPr>
            <w:tcW w:w="7430" w:type="dxa"/>
            <w:tcBorders>
              <w:left w:val="nil"/>
            </w:tcBorders>
          </w:tcPr>
          <w:p w14:paraId="0D15C4DC" w14:textId="19F7D5F6" w:rsidR="00EC05F8" w:rsidRPr="006E637F" w:rsidRDefault="00EC05F8" w:rsidP="00EC05F8">
            <w:pPr>
              <w:rPr>
                <w:rFonts w:cs="Times New Roman"/>
              </w:rPr>
            </w:pPr>
          </w:p>
        </w:tc>
        <w:tc>
          <w:tcPr>
            <w:tcW w:w="2236" w:type="dxa"/>
            <w:vMerge w:val="restart"/>
          </w:tcPr>
          <w:p w14:paraId="4EAFDEF3" w14:textId="3417B8B5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Bezoekadres</w:t>
            </w:r>
          </w:p>
          <w:p w14:paraId="4C08ED91" w14:textId="3D28A5AF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Maria Theresialaan 99</w:t>
            </w:r>
          </w:p>
          <w:p w14:paraId="0D8EA3A1" w14:textId="3D9BC88A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6043 CX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342803B2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7E22A3F2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Postadres</w:t>
            </w:r>
          </w:p>
          <w:p w14:paraId="11F8646B" w14:textId="455A4CC8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Postbus 2207</w:t>
            </w:r>
          </w:p>
          <w:p w14:paraId="013106C3" w14:textId="2A928813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6040 CC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50DD088F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4A9E25C0" w14:textId="0C76C83D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IBAN </w:t>
            </w:r>
            <w:r>
              <w:rPr>
                <w:rFonts w:cs="Times New Roman"/>
                <w:sz w:val="16"/>
              </w:rPr>
              <w:t>NL10NWAB0636750906</w:t>
            </w:r>
          </w:p>
          <w:p w14:paraId="301B06DA" w14:textId="1485B4C0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KvK </w:t>
            </w:r>
            <w:r>
              <w:rPr>
                <w:rFonts w:cs="Times New Roman"/>
                <w:sz w:val="16"/>
              </w:rPr>
              <w:t>67682065</w:t>
            </w:r>
          </w:p>
          <w:p w14:paraId="17E29358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6A3B48A5" w14:textId="60603BCD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088 – 88 90 100</w:t>
            </w:r>
          </w:p>
          <w:p w14:paraId="7F5ECC30" w14:textId="374380EE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info@waterschaplimburg.nl</w:t>
            </w:r>
          </w:p>
          <w:p w14:paraId="72CC3D01" w14:textId="39AA4F9D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waterschaplimburg.nl</w:t>
            </w:r>
          </w:p>
        </w:tc>
      </w:tr>
      <w:tr w:rsidR="006E637F" w:rsidRPr="006E637F" w14:paraId="583B6840" w14:textId="77777777" w:rsidTr="00EC05F8">
        <w:trPr>
          <w:trHeight w:hRule="exact" w:val="737"/>
        </w:trPr>
        <w:tc>
          <w:tcPr>
            <w:tcW w:w="1134" w:type="dxa"/>
          </w:tcPr>
          <w:p w14:paraId="4DDEA2D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  <w:tc>
          <w:tcPr>
            <w:tcW w:w="7435" w:type="dxa"/>
          </w:tcPr>
          <w:p w14:paraId="711A9C8C" w14:textId="77777777" w:rsidR="006E637F" w:rsidRPr="006E637F" w:rsidRDefault="006E637F" w:rsidP="00D565E1">
            <w:pPr>
              <w:spacing w:line="240" w:lineRule="auto"/>
              <w:rPr>
                <w:rFonts w:cs="Times New Roman"/>
                <w:b/>
                <w:sz w:val="44"/>
              </w:rPr>
            </w:pPr>
            <w:r w:rsidRPr="006E637F">
              <w:rPr>
                <w:rFonts w:cs="Times New Roman"/>
                <w:b/>
                <w:sz w:val="44"/>
              </w:rPr>
              <w:t xml:space="preserve">Nota van inlichtingen </w:t>
            </w:r>
          </w:p>
        </w:tc>
        <w:tc>
          <w:tcPr>
            <w:tcW w:w="2236" w:type="dxa"/>
            <w:vMerge/>
          </w:tcPr>
          <w:p w14:paraId="24F4A3C4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6E637F" w:rsidRPr="006E637F" w14:paraId="707A962C" w14:textId="77777777" w:rsidTr="00A103DF">
        <w:tc>
          <w:tcPr>
            <w:tcW w:w="1134" w:type="dxa"/>
          </w:tcPr>
          <w:p w14:paraId="7A1B351D" w14:textId="77777777" w:rsidR="006E637F" w:rsidRPr="006E637F" w:rsidRDefault="006E637F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van</w:t>
            </w:r>
          </w:p>
        </w:tc>
        <w:tc>
          <w:tcPr>
            <w:tcW w:w="7435" w:type="dxa"/>
          </w:tcPr>
          <w:p w14:paraId="00D19FE3" w14:textId="77777777" w:rsidR="006E637F" w:rsidRPr="006E637F" w:rsidRDefault="006E637F" w:rsidP="00D565E1">
            <w:pPr>
              <w:rPr>
                <w:rFonts w:cs="Times New Roman"/>
              </w:rPr>
            </w:pPr>
            <w:r w:rsidRPr="006E637F">
              <w:rPr>
                <w:rFonts w:cs="Times New Roman"/>
              </w:rPr>
              <w:t>Waterschap Limburg</w:t>
            </w:r>
          </w:p>
        </w:tc>
        <w:tc>
          <w:tcPr>
            <w:tcW w:w="2236" w:type="dxa"/>
            <w:vMerge/>
          </w:tcPr>
          <w:p w14:paraId="04EF6ECE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6E637F" w:rsidRPr="006E637F" w14:paraId="203B285F" w14:textId="77777777" w:rsidTr="00A103DF">
        <w:tc>
          <w:tcPr>
            <w:tcW w:w="1134" w:type="dxa"/>
          </w:tcPr>
          <w:p w14:paraId="29E00A4F" w14:textId="77777777" w:rsidR="006E637F" w:rsidRPr="006E637F" w:rsidRDefault="006E637F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datum</w:t>
            </w:r>
          </w:p>
        </w:tc>
        <w:tc>
          <w:tcPr>
            <w:tcW w:w="7435" w:type="dxa"/>
          </w:tcPr>
          <w:p w14:paraId="12F837B8" w14:textId="0E6B69D2" w:rsidR="006E637F" w:rsidRPr="006E637F" w:rsidRDefault="00805ABD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16 februari 2023</w:t>
            </w:r>
          </w:p>
        </w:tc>
        <w:tc>
          <w:tcPr>
            <w:tcW w:w="2236" w:type="dxa"/>
            <w:vMerge/>
          </w:tcPr>
          <w:p w14:paraId="577E381A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6E637F" w:rsidRPr="006E637F" w14:paraId="03D0806E" w14:textId="77777777" w:rsidTr="00A103DF">
        <w:tc>
          <w:tcPr>
            <w:tcW w:w="1134" w:type="dxa"/>
          </w:tcPr>
          <w:p w14:paraId="18887FB5" w14:textId="77777777" w:rsidR="006E637F" w:rsidRPr="006E637F" w:rsidRDefault="006E637F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onderwerp</w:t>
            </w:r>
          </w:p>
        </w:tc>
        <w:tc>
          <w:tcPr>
            <w:tcW w:w="7435" w:type="dxa"/>
          </w:tcPr>
          <w:p w14:paraId="47980943" w14:textId="47216BEF" w:rsidR="006E637F" w:rsidRPr="006E637F" w:rsidRDefault="006E637F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Nota van Inlichtingen</w:t>
            </w:r>
          </w:p>
        </w:tc>
        <w:tc>
          <w:tcPr>
            <w:tcW w:w="2236" w:type="dxa"/>
            <w:vMerge/>
          </w:tcPr>
          <w:p w14:paraId="2EA82642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F451FB" w:rsidRPr="006E637F" w14:paraId="0847DB3B" w14:textId="77777777" w:rsidTr="00A103DF">
        <w:tc>
          <w:tcPr>
            <w:tcW w:w="1134" w:type="dxa"/>
          </w:tcPr>
          <w:p w14:paraId="74E92D45" w14:textId="07DD2D4A" w:rsidR="00F451FB" w:rsidRPr="006E637F" w:rsidRDefault="00F451FB" w:rsidP="006E637F">
            <w:pPr>
              <w:spacing w:line="28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betrekking op</w:t>
            </w:r>
          </w:p>
        </w:tc>
        <w:tc>
          <w:tcPr>
            <w:tcW w:w="7435" w:type="dxa"/>
          </w:tcPr>
          <w:p w14:paraId="307AA5C8" w14:textId="0C1737E9" w:rsidR="00F451FB" w:rsidRDefault="00F451FB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Aanbesteding Noodmaterialen eerste interventie bij extreme neerslag</w:t>
            </w:r>
          </w:p>
        </w:tc>
        <w:tc>
          <w:tcPr>
            <w:tcW w:w="2236" w:type="dxa"/>
            <w:vMerge/>
          </w:tcPr>
          <w:p w14:paraId="6C36AAEB" w14:textId="77777777" w:rsidR="00F451FB" w:rsidRPr="006E637F" w:rsidRDefault="00F451FB" w:rsidP="006E637F">
            <w:pPr>
              <w:rPr>
                <w:rFonts w:cs="Times New Roman"/>
              </w:rPr>
            </w:pPr>
          </w:p>
        </w:tc>
      </w:tr>
      <w:tr w:rsidR="006E637F" w:rsidRPr="006E637F" w14:paraId="30FA8B1C" w14:textId="77777777" w:rsidTr="00A103DF">
        <w:tc>
          <w:tcPr>
            <w:tcW w:w="1134" w:type="dxa"/>
          </w:tcPr>
          <w:p w14:paraId="70DBB641" w14:textId="77777777" w:rsidR="006E637F" w:rsidRPr="006E637F" w:rsidRDefault="006E637F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zaaknr.</w:t>
            </w:r>
          </w:p>
        </w:tc>
        <w:tc>
          <w:tcPr>
            <w:tcW w:w="7435" w:type="dxa"/>
          </w:tcPr>
          <w:p w14:paraId="37EBC197" w14:textId="534C30C6" w:rsidR="006E637F" w:rsidRPr="006E637F" w:rsidRDefault="006E637F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2023-Z511</w:t>
            </w:r>
          </w:p>
        </w:tc>
        <w:tc>
          <w:tcPr>
            <w:tcW w:w="2236" w:type="dxa"/>
            <w:vMerge/>
          </w:tcPr>
          <w:p w14:paraId="6A6E9FEF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6E637F" w:rsidRPr="006E637F" w14:paraId="0611DC82" w14:textId="77777777" w:rsidTr="00A103DF">
        <w:tc>
          <w:tcPr>
            <w:tcW w:w="1134" w:type="dxa"/>
          </w:tcPr>
          <w:p w14:paraId="16B7919C" w14:textId="77777777" w:rsidR="006E637F" w:rsidRPr="006E637F" w:rsidRDefault="006E637F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documentnr.</w:t>
            </w:r>
          </w:p>
        </w:tc>
        <w:sdt>
          <w:sdtPr>
            <w:alias w:val="Titel"/>
            <w:tag w:val=""/>
            <w:id w:val="1659267956"/>
            <w:placeholder>
              <w:docPart w:val="26418779A5F249A2BA029E44E42333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435" w:type="dxa"/>
              </w:tcPr>
              <w:p w14:paraId="1B59B862" w14:textId="46722A71" w:rsidR="006E637F" w:rsidRPr="00D565E1" w:rsidRDefault="00285F13" w:rsidP="00D565E1">
                <w:pPr>
                  <w:rPr>
                    <w:rFonts w:cs="Times New Roman"/>
                  </w:rPr>
                </w:pPr>
                <w:r>
                  <w:t>WLDOC-1187088822-202571</w:t>
                </w:r>
              </w:p>
            </w:tc>
          </w:sdtContent>
        </w:sdt>
        <w:tc>
          <w:tcPr>
            <w:tcW w:w="2236" w:type="dxa"/>
            <w:vMerge/>
          </w:tcPr>
          <w:p w14:paraId="5C034F9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</w:tbl>
    <w:p w14:paraId="7645099E" w14:textId="77777777" w:rsidR="006E637F" w:rsidRPr="006E637F" w:rsidRDefault="006E637F" w:rsidP="006E637F">
      <w:pPr>
        <w:rPr>
          <w:rFonts w:cs="Times New Roman"/>
        </w:rPr>
      </w:pPr>
    </w:p>
    <w:p w14:paraId="518EDA8C" w14:textId="7C2032F6" w:rsidR="006E637F" w:rsidRPr="006E637F" w:rsidRDefault="006E637F" w:rsidP="006E637F">
      <w:pPr>
        <w:rPr>
          <w:rFonts w:cs="Times New Roman"/>
        </w:rPr>
      </w:pPr>
      <w:r w:rsidRPr="006E637F">
        <w:rPr>
          <w:rFonts w:cs="Times New Roman"/>
        </w:rPr>
        <w:t>Deze Nota van Inlichtingen wordt hiermee integraal onderdeel van de</w:t>
      </w:r>
      <w:r w:rsidR="006726A7">
        <w:rPr>
          <w:rFonts w:cs="Times New Roman"/>
        </w:rPr>
        <w:t xml:space="preserve"> </w:t>
      </w:r>
      <w:r>
        <w:rPr>
          <w:rFonts w:cs="Times New Roman"/>
        </w:rPr>
        <w:t>aanbestedingsleidraad</w:t>
      </w:r>
      <w:r w:rsidRPr="006E637F">
        <w:rPr>
          <w:rFonts w:cs="Times New Roman"/>
        </w:rPr>
        <w:t>. De vragen van een voorgaande Nota van Inlichtingen worden steeds herhaald. Nieuwe vragen en antwoorden worden onder aan de lijst toegevoegd.</w:t>
      </w:r>
    </w:p>
    <w:p w14:paraId="70631947" w14:textId="77777777" w:rsidR="006E637F" w:rsidRPr="006E637F" w:rsidRDefault="006E637F" w:rsidP="006E637F">
      <w:pPr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34"/>
        <w:gridCol w:w="2192"/>
        <w:gridCol w:w="5785"/>
      </w:tblGrid>
      <w:tr w:rsidR="006E637F" w:rsidRPr="006E637F" w14:paraId="791C4320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24CDB2A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4A8B7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0D4A72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4AE90D47" w14:textId="77777777" w:rsidTr="00A103DF">
        <w:tc>
          <w:tcPr>
            <w:tcW w:w="1242" w:type="dxa"/>
          </w:tcPr>
          <w:p w14:paraId="4C4824E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06BD339A" w14:textId="23977833" w:rsidR="006E637F" w:rsidRPr="006E637F" w:rsidRDefault="00285F13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Concept raamovereenkomsten</w:t>
            </w:r>
          </w:p>
        </w:tc>
        <w:tc>
          <w:tcPr>
            <w:tcW w:w="6126" w:type="dxa"/>
          </w:tcPr>
          <w:p w14:paraId="2371417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4F313E08" w14:textId="77777777" w:rsidTr="00A103DF">
        <w:trPr>
          <w:trHeight w:val="85"/>
        </w:trPr>
        <w:tc>
          <w:tcPr>
            <w:tcW w:w="1242" w:type="dxa"/>
          </w:tcPr>
          <w:p w14:paraId="69AF4C9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19F0A3" w14:textId="16FC73CB" w:rsidR="006E637F" w:rsidRPr="006E637F" w:rsidRDefault="00285F13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 concept raamovereenkomsten worden met de nota van 16 februari toegevoegd</w:t>
            </w:r>
            <w:r w:rsidR="00331E8E">
              <w:rPr>
                <w:rFonts w:cs="Times New Roman"/>
              </w:rPr>
              <w:t xml:space="preserve">, de documenten zijn te vinden </w:t>
            </w:r>
            <w:r w:rsidR="00A103DF">
              <w:rPr>
                <w:rFonts w:cs="Times New Roman"/>
              </w:rPr>
              <w:t>in “Aanbestedingsdocumenten”.</w:t>
            </w:r>
          </w:p>
        </w:tc>
      </w:tr>
    </w:tbl>
    <w:p w14:paraId="2F25A82D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431C912B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52B1961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D7149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33CEB5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1A311EFA" w14:textId="77777777" w:rsidTr="00A103DF">
        <w:tc>
          <w:tcPr>
            <w:tcW w:w="1242" w:type="dxa"/>
          </w:tcPr>
          <w:p w14:paraId="39F9EA1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395B15F" w14:textId="0498F7B0" w:rsidR="006E637F" w:rsidRPr="006E637F" w:rsidRDefault="001C279C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Planning</w:t>
            </w:r>
          </w:p>
        </w:tc>
        <w:tc>
          <w:tcPr>
            <w:tcW w:w="6126" w:type="dxa"/>
          </w:tcPr>
          <w:p w14:paraId="60C2548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3CDA0E1D" w14:textId="77777777" w:rsidTr="00A103DF">
        <w:trPr>
          <w:trHeight w:val="85"/>
        </w:trPr>
        <w:tc>
          <w:tcPr>
            <w:tcW w:w="1242" w:type="dxa"/>
          </w:tcPr>
          <w:p w14:paraId="697E1A2F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63509BE" w14:textId="77777777" w:rsidR="006E637F" w:rsidRDefault="001C279C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De planning van de </w:t>
            </w:r>
            <w:proofErr w:type="spellStart"/>
            <w:r>
              <w:rPr>
                <w:rFonts w:cs="Times New Roman"/>
              </w:rPr>
              <w:t>PoC</w:t>
            </w:r>
            <w:proofErr w:type="spellEnd"/>
            <w:r>
              <w:rPr>
                <w:rFonts w:cs="Times New Roman"/>
              </w:rPr>
              <w:t xml:space="preserve"> (test) is een week naar achteren geschoven, week 19. De planning ziet er dan als volgt uit: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5"/>
              <w:gridCol w:w="4350"/>
            </w:tblGrid>
            <w:tr w:rsidR="00CF3679" w:rsidRPr="00CF3679" w14:paraId="22054105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41DE9D78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13 februari 2023  </w:t>
                  </w:r>
                </w:p>
              </w:tc>
              <w:tc>
                <w:tcPr>
                  <w:tcW w:w="4350" w:type="dxa"/>
                  <w:tcBorders>
                    <w:top w:val="single" w:sz="6" w:space="0" w:color="C0C0C0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144BCB41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Publicatie aanbesteding  </w:t>
                  </w:r>
                </w:p>
                <w:p w14:paraId="3AC13B1B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Aanbestedingsleidraad inclusief bijlagen wordt beschikbaar gesteld op het aanbestedingsplatform. </w:t>
                  </w:r>
                </w:p>
              </w:tc>
            </w:tr>
            <w:tr w:rsidR="00CF3679" w:rsidRPr="00CF3679" w14:paraId="3AE0C98C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3E9C17DC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i/>
                      <w:iCs/>
                      <w:color w:val="000000"/>
                    </w:rPr>
                    <w:t>20 februari 2023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 </w:t>
                  </w:r>
                </w:p>
                <w:p w14:paraId="054C31DC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i/>
                      <w:iCs/>
                      <w:color w:val="000000"/>
                    </w:rPr>
                    <w:t>10:00 uur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57217DB7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i/>
                      <w:iCs/>
                    </w:rPr>
                    <w:t>Sluiting termijn voor het indienen van vragen met betrekking tot deze aanbesteding.</w:t>
                  </w:r>
                  <w:r w:rsidRPr="00CF3679">
                    <w:rPr>
                      <w:rFonts w:ascii="Calibri" w:eastAsia="Times New Roman" w:hAnsi="Calibri" w:cs="Segoe UI"/>
                    </w:rPr>
                    <w:t> </w:t>
                  </w:r>
                </w:p>
              </w:tc>
            </w:tr>
            <w:tr w:rsidR="00CF3679" w:rsidRPr="00CF3679" w14:paraId="60745F2B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5CA0C132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3 maart 2023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1E2083FE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Publicatie Nota van Inlichtingen. </w:t>
                  </w:r>
                </w:p>
              </w:tc>
            </w:tr>
            <w:tr w:rsidR="00CF3679" w:rsidRPr="00CF3679" w14:paraId="2E2F7D51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6B73E1CA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i/>
                      <w:iCs/>
                      <w:color w:val="000000"/>
                    </w:rPr>
                    <w:t>27 maart 2023 10:00 uur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57A9F52C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i/>
                      <w:iCs/>
                    </w:rPr>
                    <w:t>Sluiting inschrijvingstermijn </w:t>
                  </w:r>
                  <w:r w:rsidRPr="00CF3679">
                    <w:rPr>
                      <w:rFonts w:ascii="Calibri" w:eastAsia="Times New Roman" w:hAnsi="Calibri" w:cs="Segoe UI"/>
                    </w:rPr>
                    <w:t> (sluiting digitale kluis). </w:t>
                  </w:r>
                </w:p>
              </w:tc>
            </w:tr>
            <w:tr w:rsidR="00CF3679" w:rsidRPr="00CF3679" w14:paraId="24742E2F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6EE74837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Week  13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39CA643C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Evaluatie inschrijvingen (K1 en K2). </w:t>
                  </w:r>
                </w:p>
              </w:tc>
            </w:tr>
            <w:tr w:rsidR="00CF3679" w:rsidRPr="00CF3679" w14:paraId="5A0514AD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181C997E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4 april 2023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1C393724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 xml:space="preserve">Uitnodigen deelnemers </w:t>
                  </w:r>
                  <w:proofErr w:type="spellStart"/>
                  <w:r w:rsidRPr="00CF3679">
                    <w:rPr>
                      <w:rFonts w:ascii="Calibri" w:eastAsia="Times New Roman" w:hAnsi="Calibri" w:cs="Segoe UI"/>
                    </w:rPr>
                    <w:t>Proof</w:t>
                  </w:r>
                  <w:proofErr w:type="spellEnd"/>
                  <w:r w:rsidRPr="00CF3679">
                    <w:rPr>
                      <w:rFonts w:ascii="Calibri" w:eastAsia="Times New Roman" w:hAnsi="Calibri" w:cs="Segoe UI"/>
                    </w:rPr>
                    <w:t xml:space="preserve"> of Concept (K3). </w:t>
                  </w:r>
                </w:p>
              </w:tc>
            </w:tr>
            <w:tr w:rsidR="00CF3679" w:rsidRPr="00CF3679" w14:paraId="0710406B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0FF71E52" w14:textId="62C298CF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Week 1</w:t>
                  </w:r>
                  <w:r>
                    <w:rPr>
                      <w:rFonts w:ascii="Calibri" w:eastAsia="Times New Roman" w:hAnsi="Calibri" w:cs="Segoe UI"/>
                      <w:color w:val="000000"/>
                    </w:rPr>
                    <w:t>9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, 2023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1652F1BB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proofErr w:type="spellStart"/>
                  <w:r w:rsidRPr="00CF3679">
                    <w:rPr>
                      <w:rFonts w:ascii="Calibri" w:eastAsia="Times New Roman" w:hAnsi="Calibri" w:cs="Segoe UI"/>
                    </w:rPr>
                    <w:t>Proof</w:t>
                  </w:r>
                  <w:proofErr w:type="spellEnd"/>
                  <w:r w:rsidRPr="00CF3679">
                    <w:rPr>
                      <w:rFonts w:ascii="Calibri" w:eastAsia="Times New Roman" w:hAnsi="Calibri" w:cs="Segoe UI"/>
                    </w:rPr>
                    <w:t xml:space="preserve"> of Concept. </w:t>
                  </w:r>
                </w:p>
              </w:tc>
            </w:tr>
            <w:tr w:rsidR="00CF3679" w:rsidRPr="00CF3679" w14:paraId="1D32936F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1584062A" w14:textId="5EE8348F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 xml:space="preserve">Week 1 + </w:t>
                  </w:r>
                  <w:r>
                    <w:rPr>
                      <w:rFonts w:ascii="Calibri" w:eastAsia="Times New Roman" w:hAnsi="Calibri" w:cs="Segoe UI"/>
                      <w:color w:val="000000"/>
                    </w:rPr>
                    <w:t>20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 xml:space="preserve"> 2023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04ED4311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 xml:space="preserve">Evaluatie </w:t>
                  </w:r>
                  <w:proofErr w:type="spellStart"/>
                  <w:r w:rsidRPr="00CF3679">
                    <w:rPr>
                      <w:rFonts w:ascii="Calibri" w:eastAsia="Times New Roman" w:hAnsi="Calibri" w:cs="Segoe UI"/>
                    </w:rPr>
                    <w:t>Proof</w:t>
                  </w:r>
                  <w:proofErr w:type="spellEnd"/>
                  <w:r w:rsidRPr="00CF3679">
                    <w:rPr>
                      <w:rFonts w:ascii="Calibri" w:eastAsia="Times New Roman" w:hAnsi="Calibri" w:cs="Segoe UI"/>
                    </w:rPr>
                    <w:t xml:space="preserve"> of Concept. </w:t>
                  </w:r>
                </w:p>
              </w:tc>
            </w:tr>
            <w:tr w:rsidR="00CF3679" w:rsidRPr="00CF3679" w14:paraId="5FB02C24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384EBBE7" w14:textId="6A9CD281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 xml:space="preserve">Week </w:t>
                  </w:r>
                  <w:r w:rsidR="0082546C">
                    <w:rPr>
                      <w:rFonts w:ascii="Calibri" w:eastAsia="Times New Roman" w:hAnsi="Calibri" w:cs="Segoe UI"/>
                      <w:color w:val="000000"/>
                    </w:rPr>
                    <w:t>21,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 xml:space="preserve"> 2023 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3F8B57B2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Verwachte datum van bekend maken van de mededeling van de gunningsbeslissing. </w:t>
                  </w:r>
                </w:p>
              </w:tc>
            </w:tr>
            <w:tr w:rsidR="00CF3679" w:rsidRPr="00CF3679" w14:paraId="4C7227E9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049A512D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>Bezwaartermijn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2F28D4A2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 xml:space="preserve">Gelegenheid tot het stellen van vragen en het aanhangig maken van een kort geding zo spoedig mogelijk na de mededeling van de gunningsbeslissing, maar </w:t>
                  </w:r>
                  <w:r w:rsidRPr="00CF3679">
                    <w:rPr>
                      <w:rFonts w:ascii="Calibri" w:eastAsia="Times New Roman" w:hAnsi="Calibri" w:cs="Segoe UI"/>
                      <w:b/>
                      <w:bCs/>
                    </w:rPr>
                    <w:t xml:space="preserve">uiterlijk 20 kalenderdagen </w:t>
                  </w:r>
                  <w:r w:rsidRPr="00CF3679">
                    <w:rPr>
                      <w:rFonts w:ascii="Calibri" w:eastAsia="Times New Roman" w:hAnsi="Calibri" w:cs="Segoe UI"/>
                    </w:rPr>
                    <w:t>na de datum van de mededeling van de gunningsbeslissing.   </w:t>
                  </w:r>
                </w:p>
              </w:tc>
            </w:tr>
            <w:tr w:rsidR="00CF3679" w:rsidRPr="00CF3679" w14:paraId="18C6B3C7" w14:textId="77777777" w:rsidTr="00CF3679">
              <w:trPr>
                <w:trHeight w:val="300"/>
              </w:trPr>
              <w:tc>
                <w:tcPr>
                  <w:tcW w:w="1755" w:type="dxa"/>
                  <w:tcBorders>
                    <w:top w:val="nil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D9D9D9"/>
                  <w:hideMark/>
                </w:tcPr>
                <w:p w14:paraId="52720669" w14:textId="17020FBF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lastRenderedPageBreak/>
                    <w:t> 1</w:t>
                  </w:r>
                  <w:r>
                    <w:rPr>
                      <w:rFonts w:ascii="Calibri" w:eastAsia="Times New Roman" w:hAnsi="Calibri" w:cs="Segoe UI"/>
                      <w:color w:val="000000"/>
                    </w:rPr>
                    <w:t>5</w:t>
                  </w:r>
                  <w:r w:rsidRPr="00CF3679">
                    <w:rPr>
                      <w:rFonts w:ascii="Calibri" w:eastAsia="Times New Roman" w:hAnsi="Calibri" w:cs="Segoe UI"/>
                      <w:color w:val="000000"/>
                    </w:rPr>
                    <w:t xml:space="preserve"> juni 2023 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hideMark/>
                </w:tcPr>
                <w:p w14:paraId="7B6CD224" w14:textId="77777777" w:rsidR="00CF3679" w:rsidRPr="00CF3679" w:rsidRDefault="00CF3679" w:rsidP="00CF3679">
                  <w:pPr>
                    <w:spacing w:line="240" w:lineRule="auto"/>
                    <w:ind w:left="45" w:right="105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CF3679">
                    <w:rPr>
                      <w:rFonts w:ascii="Calibri" w:eastAsia="Times New Roman" w:hAnsi="Calibri" w:cs="Segoe UI"/>
                    </w:rPr>
                    <w:t>Beoogde ingangsdatum raamovereenkomst en start nadere overeenkomst. </w:t>
                  </w:r>
                </w:p>
              </w:tc>
            </w:tr>
          </w:tbl>
          <w:p w14:paraId="25BF7436" w14:textId="74E37CBB" w:rsidR="001C279C" w:rsidRPr="006E637F" w:rsidRDefault="001C279C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145C47DA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6E64217D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333D3D74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6B5B0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48F740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26416A1B" w14:textId="77777777" w:rsidTr="00A103DF">
        <w:tc>
          <w:tcPr>
            <w:tcW w:w="1242" w:type="dxa"/>
          </w:tcPr>
          <w:p w14:paraId="1265A18A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3</w:t>
            </w:r>
          </w:p>
        </w:tc>
        <w:tc>
          <w:tcPr>
            <w:tcW w:w="1843" w:type="dxa"/>
          </w:tcPr>
          <w:p w14:paraId="5FF2D89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26CE2B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5A342B35" w14:textId="77777777" w:rsidTr="00A103DF">
        <w:trPr>
          <w:trHeight w:val="85"/>
        </w:trPr>
        <w:tc>
          <w:tcPr>
            <w:tcW w:w="1242" w:type="dxa"/>
          </w:tcPr>
          <w:p w14:paraId="3690646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C69998A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1E6A758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4B0B0B7D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752CB89A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B2DAF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B87FD3F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4325B167" w14:textId="77777777" w:rsidTr="00A103DF">
        <w:tc>
          <w:tcPr>
            <w:tcW w:w="1242" w:type="dxa"/>
          </w:tcPr>
          <w:p w14:paraId="01C49DB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4</w:t>
            </w:r>
          </w:p>
        </w:tc>
        <w:tc>
          <w:tcPr>
            <w:tcW w:w="1843" w:type="dxa"/>
          </w:tcPr>
          <w:p w14:paraId="6EE25CA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7D08515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0CBAAE1A" w14:textId="77777777" w:rsidTr="00A103DF">
        <w:trPr>
          <w:trHeight w:val="85"/>
        </w:trPr>
        <w:tc>
          <w:tcPr>
            <w:tcW w:w="1242" w:type="dxa"/>
          </w:tcPr>
          <w:p w14:paraId="18138FD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180FEC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70B5C973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48EC3153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08FE2EDA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580E3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F26A74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439C3FC2" w14:textId="77777777" w:rsidTr="00A103DF">
        <w:tc>
          <w:tcPr>
            <w:tcW w:w="1242" w:type="dxa"/>
          </w:tcPr>
          <w:p w14:paraId="282D118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14:paraId="6406096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56A2EE4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7BF3DBC6" w14:textId="77777777" w:rsidTr="00A103DF">
        <w:trPr>
          <w:trHeight w:val="85"/>
        </w:trPr>
        <w:tc>
          <w:tcPr>
            <w:tcW w:w="1242" w:type="dxa"/>
          </w:tcPr>
          <w:p w14:paraId="5C46DC2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577B1FC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554322DB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0DFE001B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0B9D030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188EFD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D66DB7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69867B4E" w14:textId="77777777" w:rsidTr="00A103DF">
        <w:tc>
          <w:tcPr>
            <w:tcW w:w="1242" w:type="dxa"/>
          </w:tcPr>
          <w:p w14:paraId="6456D52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6</w:t>
            </w:r>
          </w:p>
        </w:tc>
        <w:tc>
          <w:tcPr>
            <w:tcW w:w="1843" w:type="dxa"/>
          </w:tcPr>
          <w:p w14:paraId="723C7F6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15F16A44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679B83AD" w14:textId="77777777" w:rsidTr="00A103DF">
        <w:trPr>
          <w:trHeight w:val="85"/>
        </w:trPr>
        <w:tc>
          <w:tcPr>
            <w:tcW w:w="1242" w:type="dxa"/>
          </w:tcPr>
          <w:p w14:paraId="67355FE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AD622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54177A4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201AFA7E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23BC093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FBA0E4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FC33D7F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51D9C59F" w14:textId="77777777" w:rsidTr="00A103DF">
        <w:tc>
          <w:tcPr>
            <w:tcW w:w="1242" w:type="dxa"/>
          </w:tcPr>
          <w:p w14:paraId="460886F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7</w:t>
            </w:r>
          </w:p>
        </w:tc>
        <w:tc>
          <w:tcPr>
            <w:tcW w:w="1843" w:type="dxa"/>
          </w:tcPr>
          <w:p w14:paraId="502DBD3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5C0D5E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5A129ED4" w14:textId="77777777" w:rsidTr="00A103DF">
        <w:trPr>
          <w:trHeight w:val="85"/>
        </w:trPr>
        <w:tc>
          <w:tcPr>
            <w:tcW w:w="1242" w:type="dxa"/>
          </w:tcPr>
          <w:p w14:paraId="2A7F370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D6F18A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17642022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74857CAC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7731682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759C0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3EF75C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17F1055D" w14:textId="77777777" w:rsidTr="00A103DF">
        <w:tc>
          <w:tcPr>
            <w:tcW w:w="1242" w:type="dxa"/>
          </w:tcPr>
          <w:p w14:paraId="400CD39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8</w:t>
            </w:r>
          </w:p>
        </w:tc>
        <w:tc>
          <w:tcPr>
            <w:tcW w:w="1843" w:type="dxa"/>
          </w:tcPr>
          <w:p w14:paraId="471DFA2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6411BF9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1B11E032" w14:textId="77777777" w:rsidTr="00A103DF">
        <w:trPr>
          <w:trHeight w:val="85"/>
        </w:trPr>
        <w:tc>
          <w:tcPr>
            <w:tcW w:w="1242" w:type="dxa"/>
          </w:tcPr>
          <w:p w14:paraId="1467890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3003C3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24F57099" w14:textId="3F05889B" w:rsidR="00FF1AD3" w:rsidRPr="006E637F" w:rsidRDefault="004F13CA" w:rsidP="004F13CA">
      <w:pPr>
        <w:tabs>
          <w:tab w:val="left" w:pos="990"/>
        </w:tabs>
        <w:spacing w:line="240" w:lineRule="auto"/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7203108F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19B4301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0A6BD9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7C37F9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209CA574" w14:textId="77777777" w:rsidTr="00A103DF">
        <w:tc>
          <w:tcPr>
            <w:tcW w:w="1242" w:type="dxa"/>
          </w:tcPr>
          <w:p w14:paraId="7A9F211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9</w:t>
            </w:r>
          </w:p>
        </w:tc>
        <w:tc>
          <w:tcPr>
            <w:tcW w:w="1843" w:type="dxa"/>
          </w:tcPr>
          <w:p w14:paraId="45C4E218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2D2286D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29B6A867" w14:textId="77777777" w:rsidTr="00A103DF">
        <w:trPr>
          <w:trHeight w:val="85"/>
        </w:trPr>
        <w:tc>
          <w:tcPr>
            <w:tcW w:w="1242" w:type="dxa"/>
          </w:tcPr>
          <w:p w14:paraId="34840C7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8DEE2FC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5F673C80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62962A5E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1688E67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CFE7FFC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A8099B8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7C01E8EE" w14:textId="77777777" w:rsidTr="00A103DF">
        <w:tc>
          <w:tcPr>
            <w:tcW w:w="1242" w:type="dxa"/>
          </w:tcPr>
          <w:p w14:paraId="35E4420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10</w:t>
            </w:r>
          </w:p>
        </w:tc>
        <w:tc>
          <w:tcPr>
            <w:tcW w:w="1843" w:type="dxa"/>
          </w:tcPr>
          <w:p w14:paraId="10C5ACE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A871A2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4F85FAF4" w14:textId="77777777" w:rsidTr="00A103DF">
        <w:trPr>
          <w:trHeight w:val="85"/>
        </w:trPr>
        <w:tc>
          <w:tcPr>
            <w:tcW w:w="1242" w:type="dxa"/>
          </w:tcPr>
          <w:p w14:paraId="7051F23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12C5F64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61F93177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6AA880F2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2FEB7F5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820A84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2FDA743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4BDD7904" w14:textId="77777777" w:rsidTr="00A103DF">
        <w:tc>
          <w:tcPr>
            <w:tcW w:w="1242" w:type="dxa"/>
          </w:tcPr>
          <w:p w14:paraId="5D67BB8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11</w:t>
            </w:r>
          </w:p>
        </w:tc>
        <w:tc>
          <w:tcPr>
            <w:tcW w:w="1843" w:type="dxa"/>
          </w:tcPr>
          <w:p w14:paraId="6F90F37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26D81D0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2229DDD2" w14:textId="77777777" w:rsidTr="00A103DF">
        <w:trPr>
          <w:trHeight w:val="85"/>
        </w:trPr>
        <w:tc>
          <w:tcPr>
            <w:tcW w:w="1242" w:type="dxa"/>
          </w:tcPr>
          <w:p w14:paraId="0A787D8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B73525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3B2F8673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00D409CD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2945B65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718CF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939934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7CE83830" w14:textId="77777777" w:rsidTr="00A103DF">
        <w:tc>
          <w:tcPr>
            <w:tcW w:w="1242" w:type="dxa"/>
          </w:tcPr>
          <w:p w14:paraId="6188AC6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12</w:t>
            </w:r>
          </w:p>
        </w:tc>
        <w:tc>
          <w:tcPr>
            <w:tcW w:w="1843" w:type="dxa"/>
          </w:tcPr>
          <w:p w14:paraId="5349D3D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5250B2C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76628DF4" w14:textId="77777777" w:rsidTr="00A103DF">
        <w:trPr>
          <w:trHeight w:val="85"/>
        </w:trPr>
        <w:tc>
          <w:tcPr>
            <w:tcW w:w="1242" w:type="dxa"/>
          </w:tcPr>
          <w:p w14:paraId="73C081D8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3B4237C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3DECC07A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24EA7753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3EA0E57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8F8AE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6CF974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2F1F1A63" w14:textId="77777777" w:rsidTr="00A103DF">
        <w:tc>
          <w:tcPr>
            <w:tcW w:w="1242" w:type="dxa"/>
          </w:tcPr>
          <w:p w14:paraId="51F07568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13</w:t>
            </w:r>
          </w:p>
        </w:tc>
        <w:tc>
          <w:tcPr>
            <w:tcW w:w="1843" w:type="dxa"/>
          </w:tcPr>
          <w:p w14:paraId="10D4F0D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5428750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177844ED" w14:textId="77777777" w:rsidTr="00A103DF">
        <w:trPr>
          <w:trHeight w:val="85"/>
        </w:trPr>
        <w:tc>
          <w:tcPr>
            <w:tcW w:w="1242" w:type="dxa"/>
          </w:tcPr>
          <w:p w14:paraId="5744175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A3F3F9C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7BF8F83C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4FA95DF6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1958023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lastRenderedPageBreak/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59F1E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5A17F9B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332AB811" w14:textId="77777777" w:rsidTr="00A103DF">
        <w:tc>
          <w:tcPr>
            <w:tcW w:w="1242" w:type="dxa"/>
          </w:tcPr>
          <w:p w14:paraId="2F867B9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14</w:t>
            </w:r>
          </w:p>
        </w:tc>
        <w:tc>
          <w:tcPr>
            <w:tcW w:w="1843" w:type="dxa"/>
          </w:tcPr>
          <w:p w14:paraId="553F0AF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6E93B24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7D2FE79F" w14:textId="77777777" w:rsidTr="00A103DF">
        <w:trPr>
          <w:trHeight w:val="85"/>
        </w:trPr>
        <w:tc>
          <w:tcPr>
            <w:tcW w:w="1242" w:type="dxa"/>
          </w:tcPr>
          <w:p w14:paraId="08E4243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334F1D9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31D5CBEE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4CC1E1ED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71FD250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8266E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0B221A8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5B205FDF" w14:textId="77777777" w:rsidTr="00A103DF">
        <w:tc>
          <w:tcPr>
            <w:tcW w:w="1242" w:type="dxa"/>
          </w:tcPr>
          <w:p w14:paraId="45052E4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15</w:t>
            </w:r>
          </w:p>
        </w:tc>
        <w:tc>
          <w:tcPr>
            <w:tcW w:w="1843" w:type="dxa"/>
          </w:tcPr>
          <w:p w14:paraId="72CCE4F4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3978675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1DED4E39" w14:textId="77777777" w:rsidTr="00A103DF">
        <w:trPr>
          <w:trHeight w:val="85"/>
        </w:trPr>
        <w:tc>
          <w:tcPr>
            <w:tcW w:w="1242" w:type="dxa"/>
          </w:tcPr>
          <w:p w14:paraId="040AD8D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F2E4A83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33DE90E3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68680DB4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7C69266F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8F4659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2EA0FA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66473E16" w14:textId="77777777" w:rsidTr="00A103DF">
        <w:tc>
          <w:tcPr>
            <w:tcW w:w="1242" w:type="dxa"/>
          </w:tcPr>
          <w:p w14:paraId="7AE2928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16</w:t>
            </w:r>
          </w:p>
        </w:tc>
        <w:tc>
          <w:tcPr>
            <w:tcW w:w="1843" w:type="dxa"/>
          </w:tcPr>
          <w:p w14:paraId="611C113E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CCE6D64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589BCAA0" w14:textId="77777777" w:rsidTr="00A103DF">
        <w:trPr>
          <w:trHeight w:val="85"/>
        </w:trPr>
        <w:tc>
          <w:tcPr>
            <w:tcW w:w="1242" w:type="dxa"/>
          </w:tcPr>
          <w:p w14:paraId="5625CB0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2E9A64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6BB9531C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5D1802EB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3FB65B1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 xml:space="preserve">Nr.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1D1A6B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2F5DC7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21587C1A" w14:textId="77777777" w:rsidTr="00A103DF">
        <w:tc>
          <w:tcPr>
            <w:tcW w:w="1242" w:type="dxa"/>
          </w:tcPr>
          <w:p w14:paraId="7D34E00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17</w:t>
            </w:r>
          </w:p>
        </w:tc>
        <w:tc>
          <w:tcPr>
            <w:tcW w:w="1843" w:type="dxa"/>
          </w:tcPr>
          <w:p w14:paraId="7083C45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A0FF5E1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11F9BBAA" w14:textId="77777777" w:rsidTr="00A103DF">
        <w:trPr>
          <w:trHeight w:val="85"/>
        </w:trPr>
        <w:tc>
          <w:tcPr>
            <w:tcW w:w="1242" w:type="dxa"/>
          </w:tcPr>
          <w:p w14:paraId="5A9DB03C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E7ECFE0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34A122D4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E637F" w:rsidRPr="006E637F" w14:paraId="77028827" w14:textId="77777777" w:rsidTr="00A103DF">
        <w:tc>
          <w:tcPr>
            <w:tcW w:w="1242" w:type="dxa"/>
            <w:shd w:val="clear" w:color="auto" w:fill="D9D9D9" w:themeFill="background1" w:themeFillShade="D9"/>
          </w:tcPr>
          <w:p w14:paraId="24C1F017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F246A5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3113A9D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6E637F" w:rsidRPr="006E637F" w14:paraId="5D8DDE76" w14:textId="77777777" w:rsidTr="00A103DF">
        <w:tc>
          <w:tcPr>
            <w:tcW w:w="1242" w:type="dxa"/>
          </w:tcPr>
          <w:p w14:paraId="372E2865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14:paraId="00D077A6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588ABD52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  <w:tr w:rsidR="006E637F" w:rsidRPr="006E637F" w14:paraId="1F8ADC47" w14:textId="77777777" w:rsidTr="00A103DF">
        <w:trPr>
          <w:trHeight w:val="85"/>
        </w:trPr>
        <w:tc>
          <w:tcPr>
            <w:tcW w:w="1242" w:type="dxa"/>
          </w:tcPr>
          <w:p w14:paraId="269C3AD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28A5279" w14:textId="77777777" w:rsidR="006E637F" w:rsidRPr="006E637F" w:rsidRDefault="006E637F" w:rsidP="006E637F">
            <w:pPr>
              <w:spacing w:line="240" w:lineRule="auto"/>
              <w:rPr>
                <w:rFonts w:cs="Times New Roman"/>
              </w:rPr>
            </w:pPr>
          </w:p>
        </w:tc>
      </w:tr>
    </w:tbl>
    <w:p w14:paraId="57898D3E" w14:textId="77777777" w:rsidR="006E637F" w:rsidRPr="006E637F" w:rsidRDefault="006E637F" w:rsidP="006E637F">
      <w:pPr>
        <w:rPr>
          <w:rFonts w:cs="Times New Roman"/>
        </w:rPr>
      </w:pPr>
    </w:p>
    <w:sectPr w:rsidR="006E637F" w:rsidRPr="006E637F" w:rsidSect="00BD06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410" w:right="1134" w:bottom="1134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38E7" w14:textId="77777777" w:rsidR="009D5D03" w:rsidRDefault="009D5D03" w:rsidP="009D5D03">
      <w:pPr>
        <w:spacing w:line="240" w:lineRule="auto"/>
      </w:pPr>
      <w:r>
        <w:separator/>
      </w:r>
    </w:p>
  </w:endnote>
  <w:endnote w:type="continuationSeparator" w:id="0">
    <w:p w14:paraId="0E3EC10E" w14:textId="77777777" w:rsidR="009D5D03" w:rsidRDefault="009D5D03" w:rsidP="009D5D03">
      <w:pPr>
        <w:spacing w:line="240" w:lineRule="auto"/>
      </w:pPr>
      <w:r>
        <w:continuationSeparator/>
      </w:r>
    </w:p>
  </w:endnote>
  <w:endnote w:type="continuationNotice" w:id="1">
    <w:p w14:paraId="23621870" w14:textId="77777777" w:rsidR="00AE247E" w:rsidRDefault="00AE24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3FB9" w14:textId="77777777" w:rsidR="00902915" w:rsidRPr="00902915" w:rsidRDefault="00BF7107" w:rsidP="00E02E65">
    <w:pPr>
      <w:pStyle w:val="Voettekst"/>
      <w:rPr>
        <w:rFonts w:cs="Arial"/>
        <w:sz w:val="16"/>
        <w:szCs w:val="16"/>
      </w:rPr>
    </w:pP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PAGE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1</w:t>
    </w:r>
    <w:r w:rsidRPr="00902915">
      <w:rPr>
        <w:rFonts w:cs="Arial"/>
        <w:sz w:val="16"/>
        <w:szCs w:val="16"/>
      </w:rPr>
      <w:fldChar w:fldCharType="end"/>
    </w:r>
    <w:r w:rsidRPr="00902915">
      <w:rPr>
        <w:rFonts w:cs="Arial"/>
        <w:sz w:val="16"/>
        <w:szCs w:val="16"/>
      </w:rPr>
      <w:t>/</w:t>
    </w: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NUMPAGES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2</w:t>
    </w:r>
    <w:r w:rsidRPr="00902915">
      <w:rPr>
        <w:rFonts w:cs="Arial"/>
        <w:sz w:val="16"/>
        <w:szCs w:val="16"/>
      </w:rPr>
      <w:fldChar w:fldCharType="end"/>
    </w:r>
  </w:p>
  <w:p w14:paraId="2A6405FA" w14:textId="4DDFEF50" w:rsidR="00A103DF" w:rsidRPr="009F5CE2" w:rsidRDefault="00BF7107" w:rsidP="00BD06B3">
    <w:pPr>
      <w:pStyle w:val="Voettekst"/>
      <w:rPr>
        <w:sz w:val="2"/>
      </w:rPr>
    </w:pPr>
    <w:r w:rsidRPr="00902915">
      <w:rPr>
        <w:rFonts w:cs="Arial"/>
        <w:sz w:val="16"/>
        <w:szCs w:val="16"/>
      </w:rPr>
      <w:t xml:space="preserve">Zaaknr. </w:t>
    </w:r>
    <w:r>
      <w:rPr>
        <w:rFonts w:cs="Arial"/>
        <w:sz w:val="16"/>
        <w:szCs w:val="16"/>
      </w:rPr>
      <w:t>2023-Z511</w:t>
    </w:r>
    <w:r w:rsidR="00BD06B3">
      <w:rPr>
        <w:rFonts w:cs="Arial"/>
        <w:sz w:val="16"/>
        <w:szCs w:val="16"/>
      </w:rPr>
      <w:t xml:space="preserve"> / </w:t>
    </w:r>
    <w:r w:rsidRPr="00902915">
      <w:rPr>
        <w:rFonts w:cs="Arial"/>
        <w:sz w:val="16"/>
        <w:szCs w:val="16"/>
      </w:rPr>
      <w:t>Doc</w:t>
    </w:r>
    <w:r w:rsidR="00BD06B3">
      <w:rPr>
        <w:rFonts w:cs="Arial"/>
        <w:sz w:val="16"/>
        <w:szCs w:val="16"/>
      </w:rPr>
      <w:t>.</w:t>
    </w:r>
    <w:r w:rsidRPr="00902915">
      <w:rPr>
        <w:rFonts w:cs="Arial"/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2101679616"/>
        <w:placeholder>
          <w:docPart w:val="D44866CA637544A3A0771B7EB757FD6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85F13">
          <w:rPr>
            <w:sz w:val="16"/>
            <w:szCs w:val="16"/>
          </w:rPr>
          <w:t>WLDOC-1187088822-202571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3EF3" w14:textId="77777777" w:rsidR="00C77249" w:rsidRDefault="00C772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24DB" w14:textId="77777777" w:rsidR="00902915" w:rsidRDefault="00BF7107" w:rsidP="00BF7107">
    <w:pPr>
      <w:pStyle w:val="Voetteks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 w14:paraId="5B0CA95F" w14:textId="6BF9D7B1" w:rsidR="00A103DF" w:rsidRPr="009F5CE2" w:rsidRDefault="00902915" w:rsidP="00902915">
    <w:pPr>
      <w:pStyle w:val="Voettekst"/>
      <w:rPr>
        <w:sz w:val="2"/>
      </w:rPr>
    </w:pPr>
    <w:r>
      <w:rPr>
        <w:sz w:val="16"/>
        <w:szCs w:val="16"/>
      </w:rPr>
      <w:t>Z</w:t>
    </w:r>
    <w:r w:rsidR="00BF7107">
      <w:rPr>
        <w:sz w:val="16"/>
        <w:szCs w:val="16"/>
      </w:rPr>
      <w:t xml:space="preserve">aaknr. </w:t>
    </w:r>
    <w:r>
      <w:rPr>
        <w:sz w:val="16"/>
        <w:szCs w:val="16"/>
      </w:rPr>
      <w:t>2023-Z511</w:t>
    </w:r>
    <w:r w:rsidR="00BD06B3">
      <w:rPr>
        <w:sz w:val="16"/>
        <w:szCs w:val="16"/>
      </w:rPr>
      <w:t xml:space="preserve"> / </w:t>
    </w:r>
    <w:r w:rsidR="00BF7107">
      <w:rPr>
        <w:sz w:val="16"/>
        <w:szCs w:val="16"/>
      </w:rPr>
      <w:t>Doc</w:t>
    </w:r>
    <w:r w:rsidR="00BD06B3">
      <w:rPr>
        <w:sz w:val="16"/>
        <w:szCs w:val="16"/>
      </w:rPr>
      <w:t>.</w:t>
    </w:r>
    <w:r w:rsidR="00BF7107">
      <w:rPr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1271581256"/>
        <w:placeholder>
          <w:docPart w:val="A4224E7308564BC28C5E13E476FEAAC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85F13">
          <w:rPr>
            <w:sz w:val="16"/>
            <w:szCs w:val="16"/>
          </w:rPr>
          <w:t>WLDOC-1187088822-202571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BE10" w14:textId="77777777" w:rsidR="00C77249" w:rsidRDefault="00C772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7BA6" w14:textId="77777777" w:rsidR="009D5D03" w:rsidRDefault="009D5D03" w:rsidP="009D5D03">
      <w:pPr>
        <w:spacing w:line="240" w:lineRule="auto"/>
      </w:pPr>
      <w:r>
        <w:separator/>
      </w:r>
    </w:p>
  </w:footnote>
  <w:footnote w:type="continuationSeparator" w:id="0">
    <w:p w14:paraId="5B03E169" w14:textId="77777777" w:rsidR="009D5D03" w:rsidRDefault="009D5D03" w:rsidP="009D5D03">
      <w:pPr>
        <w:spacing w:line="240" w:lineRule="auto"/>
      </w:pPr>
      <w:r>
        <w:continuationSeparator/>
      </w:r>
    </w:p>
  </w:footnote>
  <w:footnote w:type="continuationNotice" w:id="1">
    <w:p w14:paraId="64C46040" w14:textId="77777777" w:rsidR="00AE247E" w:rsidRDefault="00AE24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C0B6" w14:textId="77777777" w:rsidR="00C77249" w:rsidRDefault="00C772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DCA7" w14:textId="53508E7D" w:rsidR="00A103DF" w:rsidRDefault="00A103DF" w:rsidP="00A103DF">
    <w:pPr>
      <w:pStyle w:val="Koptekst"/>
      <w:rPr>
        <w:noProof/>
      </w:rPr>
    </w:pPr>
  </w:p>
  <w:p w14:paraId="54772C26" w14:textId="09AC604C" w:rsidR="00BF7107" w:rsidRDefault="00BF7107" w:rsidP="00A103DF">
    <w:pPr>
      <w:pStyle w:val="Koptekst"/>
      <w:rPr>
        <w:noProof/>
      </w:rPr>
    </w:pPr>
  </w:p>
  <w:p w14:paraId="34F6FB35" w14:textId="243521D0" w:rsidR="00BF7107" w:rsidRPr="009F5CE2" w:rsidRDefault="00887A3F" w:rsidP="00A103D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0" allowOverlap="1" wp14:anchorId="3549DBB9" wp14:editId="66DD6174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2" name="Afbeelding 3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Logo Waterschap Limbur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552D" w14:textId="77777777" w:rsidR="00C77249" w:rsidRDefault="00C772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DF"/>
    <w:rsid w:val="00013FD2"/>
    <w:rsid w:val="0003424C"/>
    <w:rsid w:val="000444BE"/>
    <w:rsid w:val="001C279C"/>
    <w:rsid w:val="00285F13"/>
    <w:rsid w:val="002F406B"/>
    <w:rsid w:val="00331E8E"/>
    <w:rsid w:val="00446118"/>
    <w:rsid w:val="004F13CA"/>
    <w:rsid w:val="00546C3D"/>
    <w:rsid w:val="005E1B2B"/>
    <w:rsid w:val="00622C69"/>
    <w:rsid w:val="006726A7"/>
    <w:rsid w:val="006C1EC7"/>
    <w:rsid w:val="006C2A74"/>
    <w:rsid w:val="006E637F"/>
    <w:rsid w:val="00730E4A"/>
    <w:rsid w:val="007C753E"/>
    <w:rsid w:val="00805ABD"/>
    <w:rsid w:val="0082546C"/>
    <w:rsid w:val="00847659"/>
    <w:rsid w:val="00887A3F"/>
    <w:rsid w:val="00902915"/>
    <w:rsid w:val="009D5D03"/>
    <w:rsid w:val="00A103DF"/>
    <w:rsid w:val="00AE247E"/>
    <w:rsid w:val="00AF5640"/>
    <w:rsid w:val="00BD06B3"/>
    <w:rsid w:val="00BF7107"/>
    <w:rsid w:val="00C77249"/>
    <w:rsid w:val="00CE7B3F"/>
    <w:rsid w:val="00CF3679"/>
    <w:rsid w:val="00D030E6"/>
    <w:rsid w:val="00D565E1"/>
    <w:rsid w:val="00D742BB"/>
    <w:rsid w:val="00E02E65"/>
    <w:rsid w:val="00E406DF"/>
    <w:rsid w:val="00EC05F8"/>
    <w:rsid w:val="00F2317A"/>
    <w:rsid w:val="00F451FB"/>
    <w:rsid w:val="00FF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228715D"/>
  <w15:docId w15:val="{473078E6-7CF5-4F06-BFDC-DEE2114D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uiPriority w:val="99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paragraph" w:customStyle="1" w:styleId="paragraph">
    <w:name w:val="paragraph"/>
    <w:basedOn w:val="Standaard"/>
    <w:rsid w:val="00CF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CF3679"/>
  </w:style>
  <w:style w:type="character" w:customStyle="1" w:styleId="eop">
    <w:name w:val="eop"/>
    <w:basedOn w:val="Standaardalinea-lettertype"/>
    <w:rsid w:val="00CF3679"/>
  </w:style>
  <w:style w:type="character" w:customStyle="1" w:styleId="contextualspellingandgrammarerror">
    <w:name w:val="contextualspellingandgrammarerror"/>
    <w:basedOn w:val="Standaardalinea-lettertype"/>
    <w:rsid w:val="00CF3679"/>
  </w:style>
  <w:style w:type="character" w:customStyle="1" w:styleId="spellingerror">
    <w:name w:val="spellingerror"/>
    <w:basedOn w:val="Standaardalinea-lettertype"/>
    <w:rsid w:val="00C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418779A5F249A2BA029E44E42333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C7614E-BAA3-471C-9391-F5B62840C160}"/>
      </w:docPartPr>
      <w:docPartBody>
        <w:p w:rsidR="00BC06F7" w:rsidRDefault="00461EFE">
          <w:r w:rsidRPr="002466DF">
            <w:rPr>
              <w:rStyle w:val="Tekstvantijdelijkeaanduiding"/>
            </w:rPr>
            <w:t>[Titel]</w:t>
          </w:r>
        </w:p>
      </w:docPartBody>
    </w:docPart>
    <w:docPart>
      <w:docPartPr>
        <w:name w:val="D44866CA637544A3A0771B7EB757F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7F87DE-F51A-4DB4-9490-DDC9ED936662}"/>
      </w:docPartPr>
      <w:docPartBody>
        <w:p w:rsidR="006E0D87" w:rsidRDefault="00B27F38" w:rsidP="00B27F38">
          <w:pPr>
            <w:pStyle w:val="D44866CA637544A3A0771B7EB757FD68"/>
          </w:pPr>
          <w:r>
            <w:rPr>
              <w:rStyle w:val="Tekstvantijdelijkeaanduiding"/>
            </w:rPr>
            <w:t>[Titel]</w:t>
          </w:r>
        </w:p>
      </w:docPartBody>
    </w:docPart>
    <w:docPart>
      <w:docPartPr>
        <w:name w:val="A4224E7308564BC28C5E13E476FEAA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B3CF1-D43F-4E11-817A-2B8CC45BD683}"/>
      </w:docPartPr>
      <w:docPartBody>
        <w:p w:rsidR="006E0D87" w:rsidRDefault="00B27F38" w:rsidP="00B27F38">
          <w:pPr>
            <w:pStyle w:val="A4224E7308564BC28C5E13E476FEAACB"/>
          </w:pPr>
          <w:r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E"/>
    <w:rsid w:val="00461EFE"/>
    <w:rsid w:val="006E0D87"/>
    <w:rsid w:val="00B27F38"/>
    <w:rsid w:val="00BC06F7"/>
    <w:rsid w:val="00EB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1EF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7F38"/>
  </w:style>
  <w:style w:type="paragraph" w:customStyle="1" w:styleId="D44866CA637544A3A0771B7EB757FD68">
    <w:name w:val="D44866CA637544A3A0771B7EB757FD68"/>
    <w:rsid w:val="00B27F38"/>
  </w:style>
  <w:style w:type="paragraph" w:customStyle="1" w:styleId="A4224E7308564BC28C5E13E476FEAACB">
    <w:name w:val="A4224E7308564BC28C5E13E476FEAACB"/>
    <w:rsid w:val="00B2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mschrijving xmlns="c41d040b-1f23-46d8-95f8-73c4343eacb6">Nota van Inlichtingen</Documentomschrijving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182657</ZaakId>
    <SoortAanbesteding xmlns="9729beee-8231-416b-840d-ac6e112eeed3">Maak uw keuze</SoortAanbesteding>
    <KlantNaam xmlns="c41d040b-1f23-46d8-95f8-73c4343eacb6" xsi:nil="true"/>
    <Zaaknummer xmlns="c41d040b-1f23-46d8-95f8-73c4343eacb6">2023-Z511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Europese Aanbesteding Noodkeringen_heraanbesteding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F9E5C93C1961482198BEFC854000C02F|A7B77787DBCA4FF89AE14006162972D1</DocumentcreatieXML>
    <VoorgeschrevenProcedure xmlns="9729beee-8231-416b-840d-ac6e112eeed3">Maak uw keuze</VoorgeschrevenProcedure>
    <ContactNaam xmlns="c41d040b-1f23-46d8-95f8-73c4343eacb6" xsi:nil="true"/>
    <KlantPostcode xmlns="c41d040b-1f23-46d8-95f8-73c4343eacb6" xsi:nil="true"/>
    <ContactPlaats xmlns="c41d040b-1f23-46d8-95f8-73c4343eacb6" xsi:nil="true"/>
    <DatumVervanging xmlns="c41d040b-1f23-46d8-95f8-73c4343eacb6" xsi:nil="true"/>
    <Documentnummer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 xsi:nil="true"/>
    <ContactEmail xmlns="c41d040b-1f23-46d8-95f8-73c4343eacb6" xsi:nil="true"/>
    <_dlc_DocId xmlns="9729beee-8231-416b-840d-ac6e112eeed3">WLDOC-1187088822-202571</_dlc_DocId>
    <_dlc_DocIdUrl xmlns="9729beee-8231-416b-840d-ac6e112eeed3">
      <Url>https://waterschaplimburg.sharepoint.com/sites/Inkoop/_layouts/15/DocIdRedir.aspx?ID=WLDOC-1187088822-202571</Url>
      <Description>WLDOC-1187088822-202571</Description>
    </_dlc_DocIdUrl>
    <ObjectId xmlns="dfc62a55-fff3-4b8d-9937-2b197328c51d" xsi:nil="true"/>
    <Object xmlns="dfc62a55-fff3-4b8d-9937-2b197328c5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DCD422DC78816243BC06FDD53AB4B0000100829F67F9FE227849ACB4243EDD00AFCB002B6C05CBE72E814EBA4FC90101F226DA" ma:contentTypeVersion="184" ma:contentTypeDescription="nota van inlichtingen" ma:contentTypeScope="" ma:versionID="f963d6b9fc9a80ea8927a04103a80d3f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60979058489fc03ee8ab9037b1fafafa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Zaakbehandelaar" minOccurs="0"/>
                <xsd:element ref="ns2:ZaakId" minOccurs="0"/>
                <xsd:element ref="ns2:IdentificatiekenmerkTMLO" minOccurs="0"/>
                <xsd:element ref="ns2:KlantPostcode" minOccurs="0"/>
                <xsd:element ref="ns2:KlantNaam" minOccurs="0"/>
                <xsd:element ref="ns4:Gunningscriterium" minOccurs="0"/>
                <xsd:element ref="ns4:Inkoopcategorie" minOccurs="0"/>
                <xsd:element ref="ns4:Bestandsgrootte" minOccurs="0"/>
                <xsd:element ref="ns5:ObjectId" minOccurs="0"/>
                <xsd:element ref="ns5:Object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1:DocumentSetDescription" minOccurs="0"/>
                <xsd:element ref="ns2:KlantAdres" minOccurs="0"/>
                <xsd:element ref="ns2:KlantLand" minOccurs="0"/>
                <xsd:element ref="ns2:KlantVestigingsnummer" minOccurs="0"/>
                <xsd:element ref="ns2:KlantPlaats" minOccurs="0"/>
                <xsd:element ref="ns2:Zaaknummer" minOccurs="0"/>
                <xsd:element ref="ns4:_dlc_DocId" minOccurs="0"/>
                <xsd:element ref="ns4:_dlc_DocIdUrl" minOccurs="0"/>
                <xsd:element ref="ns4:_dlc_DocIdPersistId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9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Zaakbehandelaar" ma:index="2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ostcode" ma:index="2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29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Adres" ma:index="40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41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Vestigingsnummer" ma:index="42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KlantPlaats" ma:index="43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nummer" ma:index="44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30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Inkoopcategorie" ma:index="3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5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6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7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8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ObjectId" ma:index="33" nillable="true" ma:displayName="ObjectId" ma:internalName="ObjectId">
      <xsd:simpleType>
        <xsd:restriction base="dms:Text">
          <xsd:maxLength value="255"/>
        </xsd:restriction>
      </xsd:simpleType>
    </xsd:element>
    <xsd:element name="Object" ma:index="34" nillable="true" ma:displayName="Object" ma:internalName="Object">
      <xsd:simpleType>
        <xsd:restriction base="dms:Text">
          <xsd:maxLength value="255"/>
        </xsd:restriction>
      </xsd:simpleType>
    </xsd:element>
    <xsd:element name="lcf76f155ced4ddcb4097134ff3c332f" ma:index="48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CC855-5D34-4899-A50E-3E285A57E8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26A87B-5B83-4F21-BB5B-055F33BC9519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c41d040b-1f23-46d8-95f8-73c4343eacb6"/>
    <ds:schemaRef ds:uri="dfc62a55-fff3-4b8d-9937-2b197328c51d"/>
    <ds:schemaRef ds:uri="http://schemas.openxmlformats.org/package/2006/metadata/core-properties"/>
    <ds:schemaRef ds:uri="http://schemas.microsoft.com/office/2006/documentManagement/types"/>
    <ds:schemaRef ds:uri="9729beee-8231-416b-840d-ac6e112eeed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204FC0-D6FB-4215-9CE8-1F46936B9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205190-3C4C-4726-965D-CB2BDEEB37D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939DC85-EAF7-4A8A-B4B1-9DA13EB6D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WLDOC-1187088822-202571</dc:title>
  <dc:subject/>
  <dc:creator>Eef Lommen</dc:creator>
  <cp:keywords/>
  <cp:lastModifiedBy>Eef Lommen</cp:lastModifiedBy>
  <cp:revision>2</cp:revision>
  <dcterms:created xsi:type="dcterms:W3CDTF">2023-02-16T13:52:00Z</dcterms:created>
  <dcterms:modified xsi:type="dcterms:W3CDTF">2023-02-16T13:52:00Z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omschrijving">
    <vt:lpwstr>Nota van Inlichtingen</vt:lpwstr>
  </property>
  <property fmtid="{D5CDD505-2E9C-101B-9397-08002B2CF9AE}" pid="3" name="Author">
    <vt:lpwstr>e.lommen@WaterschapLimburg.nl</vt:lpwstr>
  </property>
  <property fmtid="{D5CDD505-2E9C-101B-9397-08002B2CF9AE}" pid="4" name="Typist">
    <vt:lpwstr>e.lommen@WaterschapLimburg.nl</vt:lpwstr>
  </property>
  <property fmtid="{D5CDD505-2E9C-101B-9397-08002B2CF9AE}" pid="5" name="TemplateId">
    <vt:lpwstr>F9E5C93C1961482198BEFC854000C02F</vt:lpwstr>
  </property>
  <property fmtid="{D5CDD505-2E9C-101B-9397-08002B2CF9AE}" pid="6" name="Template">
    <vt:lpwstr>Nota van inlichtingen</vt:lpwstr>
  </property>
  <property fmtid="{D5CDD505-2E9C-101B-9397-08002B2CF9AE}" pid="7" name="ContentTypeId">
    <vt:lpwstr>0x010100DCD422DC78816243BC06FDD53AB4B0000100829F67F9FE227849ACB4243EDD00AFCB002B6C05CBE72E814EBA4FC90101F226DA</vt:lpwstr>
  </property>
  <property fmtid="{D5CDD505-2E9C-101B-9397-08002B2CF9AE}" pid="8" name="_dlc_DocIdItemGuid">
    <vt:lpwstr>a428d022-a50b-48f9-bbee-27c85b4033c6</vt:lpwstr>
  </property>
  <property fmtid="{D5CDD505-2E9C-101B-9397-08002B2CF9AE}" pid="9" name="MediaServiceImageTags">
    <vt:lpwstr/>
  </property>
  <property fmtid="{D5CDD505-2E9C-101B-9397-08002B2CF9AE}" pid="10" name="TaxCatchAll">
    <vt:lpwstr/>
  </property>
</Properties>
</file>