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71AF73A9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5C072D">
        <w:rPr>
          <w:b/>
          <w:sz w:val="24"/>
        </w:rPr>
        <w:t>Selectie</w:t>
      </w:r>
      <w:r w:rsidR="00E5068F">
        <w:rPr>
          <w:b/>
          <w:sz w:val="24"/>
        </w:rPr>
        <w:t>criteri</w:t>
      </w:r>
      <w:r w:rsidR="00AA18AF">
        <w:rPr>
          <w:b/>
          <w:sz w:val="24"/>
        </w:rPr>
        <w:t>a</w:t>
      </w:r>
      <w:r w:rsidR="00E5068F">
        <w:rPr>
          <w:b/>
          <w:sz w:val="24"/>
        </w:rPr>
        <w:t xml:space="preserve"> 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47215EDF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</w:t>
      </w:r>
      <w:r w:rsidR="005C072D">
        <w:rPr>
          <w:szCs w:val="18"/>
        </w:rPr>
        <w:t>selectie</w:t>
      </w:r>
      <w:r w:rsidR="00E5068F">
        <w:rPr>
          <w:szCs w:val="18"/>
        </w:rPr>
        <w:t>criteria vastgesteld waarmee een ranking onder de Gegadigden kan worden gemaakt.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4746E04" w14:textId="040D8E48" w:rsidR="00AA18AF" w:rsidRDefault="00D939BE" w:rsidP="00D939BE">
      <w:pPr>
        <w:rPr>
          <w:rFonts w:cs="Arial"/>
          <w:bCs/>
          <w:iCs/>
          <w:szCs w:val="18"/>
        </w:rPr>
      </w:pPr>
      <w:r>
        <w:rPr>
          <w:rFonts w:cs="Arial"/>
          <w:bCs/>
          <w:iCs/>
          <w:szCs w:val="18"/>
        </w:rPr>
        <w:t>U overlegt</w:t>
      </w:r>
      <w:r w:rsidR="00AA18AF" w:rsidRPr="00AA18AF">
        <w:rPr>
          <w:szCs w:val="18"/>
        </w:rPr>
        <w:t xml:space="preserve"> </w:t>
      </w:r>
      <w:r w:rsidR="00AA18AF">
        <w:rPr>
          <w:szCs w:val="18"/>
        </w:rPr>
        <w:t>conform onderstaand model</w:t>
      </w:r>
      <w:r w:rsidR="00AA18AF">
        <w:rPr>
          <w:rFonts w:cs="Arial"/>
          <w:bCs/>
          <w:iCs/>
          <w:szCs w:val="18"/>
        </w:rPr>
        <w:t>:</w:t>
      </w:r>
    </w:p>
    <w:p w14:paraId="447A3F70" w14:textId="3DEC8918" w:rsidR="00AA18AF" w:rsidRPr="00AA18AF" w:rsidRDefault="00AA18AF" w:rsidP="00AA18AF">
      <w:pPr>
        <w:pStyle w:val="Lijstalinea"/>
        <w:numPr>
          <w:ilvl w:val="0"/>
          <w:numId w:val="33"/>
        </w:numPr>
        <w:rPr>
          <w:b/>
        </w:rPr>
      </w:pPr>
      <w:r>
        <w:rPr>
          <w:rFonts w:cs="Arial"/>
          <w:bCs/>
          <w:iCs/>
          <w:szCs w:val="18"/>
        </w:rPr>
        <w:t>V</w:t>
      </w:r>
      <w:r w:rsidRPr="00AA18AF">
        <w:rPr>
          <w:rFonts w:cs="Arial"/>
          <w:bCs/>
          <w:iCs/>
          <w:szCs w:val="18"/>
        </w:rPr>
        <w:t>oor Selectiecriterium 1</w:t>
      </w:r>
      <w:r w:rsidR="000775E1">
        <w:rPr>
          <w:rFonts w:cs="Arial"/>
          <w:bCs/>
          <w:iCs/>
          <w:szCs w:val="18"/>
        </w:rPr>
        <w:t xml:space="preserve"> m</w:t>
      </w:r>
      <w:r w:rsidRPr="00AA18AF">
        <w:rPr>
          <w:rFonts w:cs="Arial"/>
          <w:bCs/>
          <w:iCs/>
          <w:szCs w:val="18"/>
        </w:rPr>
        <w:t>ax</w:t>
      </w:r>
      <w:r w:rsidR="000775E1">
        <w:rPr>
          <w:rFonts w:cs="Arial"/>
          <w:bCs/>
          <w:iCs/>
          <w:szCs w:val="18"/>
        </w:rPr>
        <w:t>imaal</w:t>
      </w:r>
      <w:r w:rsidRPr="00AA18AF">
        <w:rPr>
          <w:rFonts w:cs="Arial"/>
          <w:bCs/>
          <w:iCs/>
          <w:szCs w:val="18"/>
        </w:rPr>
        <w:t xml:space="preserve"> 1 referentie</w:t>
      </w:r>
      <w:r>
        <w:rPr>
          <w:rFonts w:cs="Arial"/>
          <w:bCs/>
          <w:iCs/>
          <w:szCs w:val="18"/>
        </w:rPr>
        <w:t>;</w:t>
      </w:r>
    </w:p>
    <w:p w14:paraId="0F91B96D" w14:textId="20F39C4A" w:rsidR="00D939BE" w:rsidRPr="000775E1" w:rsidRDefault="000775E1" w:rsidP="00AA18AF">
      <w:pPr>
        <w:pStyle w:val="Lijstalinea"/>
        <w:numPr>
          <w:ilvl w:val="0"/>
          <w:numId w:val="33"/>
        </w:numPr>
        <w:rPr>
          <w:b/>
        </w:rPr>
      </w:pPr>
      <w:r>
        <w:rPr>
          <w:szCs w:val="18"/>
        </w:rPr>
        <w:t xml:space="preserve">Voor Selectiecriterium 2 minimaal 1 referentie voor het hele selectiecriterium dan wel maximaal 3 referenties waarbij </w:t>
      </w:r>
      <w:r w:rsidR="00107740">
        <w:rPr>
          <w:szCs w:val="18"/>
        </w:rPr>
        <w:t>éé</w:t>
      </w:r>
      <w:r>
        <w:rPr>
          <w:szCs w:val="18"/>
        </w:rPr>
        <w:t>n scoringselement door 1 referentie</w:t>
      </w:r>
      <w:r w:rsidR="00D939BE" w:rsidRPr="00AA18AF">
        <w:rPr>
          <w:szCs w:val="18"/>
        </w:rPr>
        <w:t xml:space="preserve"> </w:t>
      </w:r>
      <w:r>
        <w:rPr>
          <w:szCs w:val="18"/>
        </w:rPr>
        <w:t>wordt afgedekt;</w:t>
      </w:r>
    </w:p>
    <w:p w14:paraId="4D551456" w14:textId="4B277C94" w:rsidR="000775E1" w:rsidRPr="000775E1" w:rsidRDefault="000775E1" w:rsidP="000775E1">
      <w:pPr>
        <w:pStyle w:val="Lijstalinea"/>
        <w:numPr>
          <w:ilvl w:val="0"/>
          <w:numId w:val="33"/>
        </w:numPr>
      </w:pPr>
      <w:r w:rsidRPr="000775E1">
        <w:t xml:space="preserve">Voor Selectiecriterium 3 </w:t>
      </w:r>
      <w:r>
        <w:t xml:space="preserve">minimaal 1 referentie </w:t>
      </w:r>
      <w:r w:rsidRPr="000775E1">
        <w:t xml:space="preserve">voor het hele selectiecriterium </w:t>
      </w:r>
      <w:r>
        <w:t xml:space="preserve">dan wel </w:t>
      </w:r>
      <w:r w:rsidRPr="000775E1">
        <w:t>maximaal 2 referenties</w:t>
      </w:r>
      <w:r>
        <w:t xml:space="preserve"> waarbij u aangeeft welk</w:t>
      </w:r>
      <w:r w:rsidR="00A921AA">
        <w:t>e</w:t>
      </w:r>
      <w:r>
        <w:t xml:space="preserve"> scoringselement</w:t>
      </w:r>
      <w:r w:rsidR="00A921AA">
        <w:t>en</w:t>
      </w:r>
      <w:r>
        <w:t xml:space="preserve"> in de referentie word</w:t>
      </w:r>
      <w:r w:rsidR="00A921AA">
        <w:t>en</w:t>
      </w:r>
      <w:r>
        <w:t xml:space="preserve"> afgedekt. </w:t>
      </w:r>
      <w:r w:rsidRPr="000775E1">
        <w:t xml:space="preserve">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1"/>
        <w:gridCol w:w="2863"/>
        <w:gridCol w:w="1014"/>
        <w:gridCol w:w="3299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54EBE393" w:rsidR="00D939BE" w:rsidRPr="008A2E85" w:rsidRDefault="00E5068F" w:rsidP="000775E1">
            <w:r>
              <w:t>Selectiecriterium</w:t>
            </w:r>
            <w:r w:rsidR="000775E1">
              <w:t>/scoringselement: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3D8DBF5A" w:rsidR="00D939BE" w:rsidRDefault="00403909" w:rsidP="003E1F37">
            <w:r>
              <w:rPr>
                <w:szCs w:val="18"/>
              </w:rPr>
              <w:t>Gegadigde</w:t>
            </w:r>
            <w:r w:rsidR="00D939BE" w:rsidRPr="00600148">
              <w:rPr>
                <w:szCs w:val="18"/>
              </w:rPr>
              <w:t xml:space="preserve"> </w:t>
            </w:r>
            <w:r w:rsidR="00D939BE">
              <w:rPr>
                <w:szCs w:val="18"/>
              </w:rPr>
              <w:t xml:space="preserve">heeft </w:t>
            </w:r>
            <w:r w:rsidR="00D939BE"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="00D939BE"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152901">
        <w:trPr>
          <w:trHeight w:val="1006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0887324B" w:rsidR="00454F7F" w:rsidRPr="008A2E85" w:rsidRDefault="00454F7F" w:rsidP="00454F7F">
            <w:r w:rsidRPr="00454F7F">
              <w:t xml:space="preserve">Aangeven welke </w:t>
            </w:r>
            <w:r w:rsidR="002E1A92">
              <w:t>scoringselementen</w:t>
            </w:r>
            <w:r w:rsidRPr="00454F7F">
              <w:t xml:space="preserve">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152901">
        <w:trPr>
          <w:trHeight w:val="825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2D936EFE" w:rsidR="00D939BE" w:rsidRDefault="00D939BE" w:rsidP="003E1F37">
            <w:r>
              <w:t>Bijlagen</w:t>
            </w:r>
            <w:r w:rsidR="00C4114A">
              <w:t xml:space="preserve"> (vorm vrij)</w:t>
            </w:r>
            <w:bookmarkStart w:id="0" w:name="_GoBack"/>
            <w:bookmarkEnd w:id="0"/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268D306F" w:rsidR="00A5364A" w:rsidRDefault="00A5364A" w:rsidP="00403909">
            <w:r>
              <w:t xml:space="preserve">Naam </w:t>
            </w:r>
            <w:r w:rsidR="00403909">
              <w:t>Gegadigde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2"/>
      <w:footerReference w:type="default" r:id="rId13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396F10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396F10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396F10" w:rsidP="002150CF"/>
  <w:p w14:paraId="0F91B9AB" w14:textId="77777777" w:rsidR="000258E1" w:rsidRPr="00740712" w:rsidRDefault="00396F10" w:rsidP="002150CF"/>
  <w:p w14:paraId="0F91B9AC" w14:textId="77777777" w:rsidR="000258E1" w:rsidRPr="00217880" w:rsidRDefault="00396F10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396F10" w:rsidP="002150CF">
    <w:pPr>
      <w:spacing w:line="0" w:lineRule="atLeast"/>
      <w:rPr>
        <w:sz w:val="2"/>
        <w:szCs w:val="2"/>
      </w:rPr>
    </w:pPr>
  </w:p>
  <w:p w14:paraId="0F91B9AE" w14:textId="77777777" w:rsidR="000258E1" w:rsidRDefault="00396F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4FDA177A"/>
    <w:multiLevelType w:val="hybridMultilevel"/>
    <w:tmpl w:val="BB46F9DA"/>
    <w:lvl w:ilvl="0" w:tplc="DF7E7CCA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abstractNum w:abstractNumId="31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775E1"/>
    <w:rsid w:val="000E1F3B"/>
    <w:rsid w:val="00107740"/>
    <w:rsid w:val="001376E7"/>
    <w:rsid w:val="00152901"/>
    <w:rsid w:val="001727BE"/>
    <w:rsid w:val="001D6F03"/>
    <w:rsid w:val="00241548"/>
    <w:rsid w:val="0027382E"/>
    <w:rsid w:val="002A6578"/>
    <w:rsid w:val="002B1092"/>
    <w:rsid w:val="002D7D2B"/>
    <w:rsid w:val="002E0FD2"/>
    <w:rsid w:val="002E1A92"/>
    <w:rsid w:val="0038549E"/>
    <w:rsid w:val="00396F10"/>
    <w:rsid w:val="003C4BF2"/>
    <w:rsid w:val="0040142D"/>
    <w:rsid w:val="00403909"/>
    <w:rsid w:val="0040571B"/>
    <w:rsid w:val="00450447"/>
    <w:rsid w:val="00454F7F"/>
    <w:rsid w:val="004B0EA1"/>
    <w:rsid w:val="004D766D"/>
    <w:rsid w:val="005568B6"/>
    <w:rsid w:val="005A4FBE"/>
    <w:rsid w:val="005C072D"/>
    <w:rsid w:val="005D2CF1"/>
    <w:rsid w:val="005E046F"/>
    <w:rsid w:val="006006F5"/>
    <w:rsid w:val="0066785C"/>
    <w:rsid w:val="006D2E66"/>
    <w:rsid w:val="006F42D7"/>
    <w:rsid w:val="007017E0"/>
    <w:rsid w:val="0073653F"/>
    <w:rsid w:val="007F4AEA"/>
    <w:rsid w:val="0088501B"/>
    <w:rsid w:val="008904A6"/>
    <w:rsid w:val="008E3581"/>
    <w:rsid w:val="00905289"/>
    <w:rsid w:val="009C1A60"/>
    <w:rsid w:val="009C5CF5"/>
    <w:rsid w:val="00A32591"/>
    <w:rsid w:val="00A5364A"/>
    <w:rsid w:val="00A77ABF"/>
    <w:rsid w:val="00A863E9"/>
    <w:rsid w:val="00A921AA"/>
    <w:rsid w:val="00AA18AF"/>
    <w:rsid w:val="00AA32EF"/>
    <w:rsid w:val="00B022C4"/>
    <w:rsid w:val="00B559E9"/>
    <w:rsid w:val="00B72222"/>
    <w:rsid w:val="00B80650"/>
    <w:rsid w:val="00C36FAA"/>
    <w:rsid w:val="00C4114A"/>
    <w:rsid w:val="00C8791C"/>
    <w:rsid w:val="00CA55CC"/>
    <w:rsid w:val="00CE5E12"/>
    <w:rsid w:val="00D939BE"/>
    <w:rsid w:val="00DA3555"/>
    <w:rsid w:val="00E5068F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1" ma:contentTypeDescription="Alleen bedoeld voor kaderdocumenten" ma:contentTypeScope="" ma:versionID="dded60a272da52475da4a34e87b4e29c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c0c92498cd195f47e5abba24fe5a3647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33.000-130.000"/>
                    <xsd:enumeration value="15.000-33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>Modeldocument</Procedure>
    <Inkoopfase xmlns="c1078875-96a9-43ae-a506-1f32208e0bfd">Marktbenadering</Inkoopfase>
    <Fase_x0020_Europees_x0020_aanbesteden xmlns="c1078875-96a9-43ae-a506-1f32208e0bfd">3 Marktbenadering</Fase_x0020_Europees_x0020_aanbesteden>
    <Samenvatting xmlns="c2fd60d3-7e4a-416c-9025-a7946b386b51">Referentie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2020-01-29T23:00:00+00:00</Publicatie_x0020_datum>
    <_dlc_DocIdPersistId xmlns="c2fd60d3-7e4a-416c-9025-a7946b386b51" xsi:nil="true"/>
    <Document_x0020_status12 xmlns="c2fd60d3-7e4a-416c-9025-a7946b386b51">Definitief</Document_x0020_status12>
    <_dlc_DocId xmlns="c2fd60d3-7e4a-416c-9025-a7946b386b51">SW00-1289143531-49</_dlc_DocId>
    <_dlc_DocIdUrl xmlns="c2fd60d3-7e4a-416c-9025-a7946b386b51">
      <Url>https://samenwerken.sp01.intranet.rws.nl/sites/vpr0000734/_layouts/15/DocIdRedir.aspx?ID=SW00-1289143531-49</Url>
      <Description>SW00-1289143531-49</Description>
    </_dlc_DocIdUrl>
    <Documentbeheerder xmlns="c1078875-96a9-43ae-a506-1f32208e0bfd">
      <UserInfo>
        <DisplayName/>
        <AccountId xsi:nil="true"/>
        <AccountType/>
      </UserInfo>
    </Documentbeheerder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5ED9E-7F62-4A77-87B6-865191ECE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26DAD-EEDA-4740-A01C-D8DE39CE2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619F3-2A4E-4F96-BFA2-5518723CFF5F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sharepoint/v3/fields"/>
    <ds:schemaRef ds:uri="http://purl.org/dc/terms/"/>
    <ds:schemaRef ds:uri="c2fd60d3-7e4a-416c-9025-a7946b386b51"/>
    <ds:schemaRef ds:uri="c1078875-96a9-43ae-a506-1f32208e0bf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474CDEE-0DCB-4837-96A3-B81ACD5F91A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677D93-DA59-4FC8-814E-FDDBA68BF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keywords/>
  <cp:lastModifiedBy>Arendse-Koopman, Christine (CIV)</cp:lastModifiedBy>
  <cp:revision>2</cp:revision>
  <dcterms:created xsi:type="dcterms:W3CDTF">2023-07-07T10:29:00Z</dcterms:created>
  <dcterms:modified xsi:type="dcterms:W3CDTF">2023-07-07T10:29:00Z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3b452717-e07e-4ed5-a951-b2931c8f93cf</vt:lpwstr>
  </property>
</Properties>
</file>