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F0A17" w14:textId="1986E055" w:rsidR="002603A9" w:rsidRPr="00922B21" w:rsidRDefault="002603A9" w:rsidP="002603A9">
      <w:pPr>
        <w:pStyle w:val="INKBijlage"/>
        <w:numPr>
          <w:ilvl w:val="0"/>
          <w:numId w:val="0"/>
        </w:numPr>
        <w:spacing w:line="360" w:lineRule="auto"/>
        <w:rPr>
          <w:rFonts w:ascii="RijksoverheidSansText" w:hAnsi="RijksoverheidSansText" w:cs="Arial"/>
        </w:rPr>
      </w:pPr>
      <w:bookmarkStart w:id="0" w:name="_Toc327916555"/>
      <w:bookmarkStart w:id="1" w:name="_Ref327917396"/>
      <w:bookmarkStart w:id="2" w:name="_Ref327920402"/>
      <w:bookmarkStart w:id="3" w:name="_Ref327921297"/>
      <w:bookmarkStart w:id="4" w:name="_Ref327921331"/>
      <w:bookmarkStart w:id="5" w:name="_Ref409612126"/>
      <w:bookmarkStart w:id="6" w:name="_Toc455059263"/>
      <w:bookmarkStart w:id="7" w:name="_Ref350927762"/>
      <w:bookmarkStart w:id="8" w:name="_Toc396903958"/>
      <w:r w:rsidRPr="00922B21">
        <w:rPr>
          <w:rFonts w:ascii="RijksoverheidSansText" w:hAnsi="RijksoverheidSansText" w:cs="Arial"/>
        </w:rPr>
        <w:t xml:space="preserve">Bijlage </w:t>
      </w:r>
      <w:r>
        <w:rPr>
          <w:rFonts w:ascii="RijksoverheidSansText" w:hAnsi="RijksoverheidSansText" w:cs="Arial"/>
        </w:rPr>
        <w:t>II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>
        <w:rPr>
          <w:rFonts w:ascii="RijksoverheidSansText" w:hAnsi="RijksoverheidSansText" w:cs="Arial"/>
        </w:rPr>
        <w:t>I</w:t>
      </w:r>
      <w:r>
        <w:rPr>
          <w:rFonts w:ascii="RijksoverheidSansText" w:hAnsi="RijksoverheidSansText" w:cs="Arial"/>
        </w:rPr>
        <w:t xml:space="preserve"> - V</w:t>
      </w:r>
      <w:r w:rsidRPr="00922B21">
        <w:rPr>
          <w:rFonts w:ascii="RijksoverheidSansText" w:hAnsi="RijksoverheidSansText" w:cs="Arial"/>
        </w:rPr>
        <w:t xml:space="preserve">erklaring </w:t>
      </w:r>
      <w:r>
        <w:rPr>
          <w:rFonts w:ascii="RijksoverheidSansText" w:hAnsi="RijksoverheidSansText" w:cs="Arial"/>
        </w:rPr>
        <w:t>in verband met sancties tegen Rusland</w:t>
      </w:r>
    </w:p>
    <w:p w14:paraId="7505ED06" w14:textId="77777777" w:rsidR="000B47F1" w:rsidRPr="00926919" w:rsidRDefault="000B47F1" w:rsidP="000B47F1">
      <w:pPr>
        <w:pStyle w:val="Geenafstand"/>
        <w:rPr>
          <w:rFonts w:ascii="RijksoverheidSansHeading" w:hAnsi="RijksoverheidSansHeading" w:cs="Arial"/>
          <w:sz w:val="24"/>
          <w:szCs w:val="24"/>
        </w:rPr>
      </w:pPr>
    </w:p>
    <w:p w14:paraId="0CBA7954" w14:textId="156BC375" w:rsidR="000B47F1" w:rsidRPr="00926919" w:rsidRDefault="00D50037" w:rsidP="002603A9">
      <w:pPr>
        <w:pStyle w:val="Geenafstand"/>
        <w:spacing w:line="276" w:lineRule="auto"/>
        <w:rPr>
          <w:rFonts w:ascii="RijksoverheidSansHeading" w:hAnsi="RijksoverheidSansHeading" w:cs="Arial"/>
          <w:i/>
          <w:sz w:val="19"/>
          <w:szCs w:val="19"/>
        </w:rPr>
      </w:pPr>
      <w:r w:rsidRPr="00926919">
        <w:rPr>
          <w:rFonts w:ascii="RijksoverheidSansHeading" w:hAnsi="RijksoverheidSansHeading" w:cs="Arial"/>
          <w:i/>
          <w:sz w:val="19"/>
          <w:szCs w:val="19"/>
        </w:rPr>
        <w:t xml:space="preserve">Uitleg: </w:t>
      </w:r>
      <w:r w:rsidR="000B47F1" w:rsidRPr="00926919">
        <w:rPr>
          <w:rFonts w:ascii="RijksoverheidSansHeading" w:hAnsi="RijksoverheidSansHeading" w:cs="Arial"/>
          <w:i/>
          <w:sz w:val="19"/>
          <w:szCs w:val="19"/>
        </w:rPr>
        <w:t>Verklaring</w:t>
      </w:r>
      <w:r w:rsidR="00792DCD" w:rsidRPr="00926919">
        <w:rPr>
          <w:rFonts w:ascii="RijksoverheidSansHeading" w:hAnsi="RijksoverheidSansHeading" w:cs="Arial"/>
          <w:i/>
          <w:sz w:val="19"/>
          <w:szCs w:val="19"/>
        </w:rPr>
        <w:t xml:space="preserve"> te ondertekenen door degene(n) die bevoegd zijn de onderneming te vertegenwoordigen in deze aanbesteding.</w:t>
      </w:r>
      <w:r w:rsidR="005C77B7" w:rsidRPr="00926919">
        <w:rPr>
          <w:rFonts w:ascii="RijksoverheidSansHeading" w:hAnsi="RijksoverheidSansHeading" w:cs="Arial"/>
          <w:i/>
          <w:sz w:val="19"/>
          <w:szCs w:val="19"/>
        </w:rPr>
        <w:t xml:space="preserve"> Indien deze bevoegdheid volgens de statuten alleen in gezamenlijkheid kan worden uitgeoefend, moet ieder van de tekenbevoegde bestuurders </w:t>
      </w:r>
      <w:r w:rsidR="00F33425" w:rsidRPr="00926919">
        <w:rPr>
          <w:rFonts w:ascii="RijksoverheidSansHeading" w:hAnsi="RijksoverheidSansHeading" w:cs="Arial"/>
          <w:i/>
          <w:sz w:val="19"/>
          <w:szCs w:val="19"/>
        </w:rPr>
        <w:t>deze verklaring mede ondertekenen.</w:t>
      </w:r>
      <w:r w:rsidR="005C77B7" w:rsidRPr="00926919">
        <w:rPr>
          <w:rFonts w:ascii="RijksoverheidSansHeading" w:hAnsi="RijksoverheidSansHeading" w:cs="Arial"/>
          <w:i/>
          <w:sz w:val="19"/>
          <w:szCs w:val="19"/>
        </w:rPr>
        <w:t xml:space="preserve"> </w:t>
      </w:r>
    </w:p>
    <w:p w14:paraId="26077BA9" w14:textId="612E119A" w:rsidR="00D63743" w:rsidRPr="00926919" w:rsidRDefault="00D63743" w:rsidP="002603A9">
      <w:pPr>
        <w:pStyle w:val="Normaalweb"/>
        <w:spacing w:line="276" w:lineRule="auto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Hierbij </w:t>
      </w:r>
      <w:r w:rsidRPr="00926919">
        <w:rPr>
          <w:rFonts w:ascii="RijksoverheidSansHeading" w:hAnsi="RijksoverheidSansHeading" w:cs="Arial"/>
          <w:sz w:val="19"/>
          <w:szCs w:val="19"/>
        </w:rPr>
        <w:t>verkla</w:t>
      </w:r>
      <w:r w:rsidR="00E42D33" w:rsidRPr="00926919">
        <w:rPr>
          <w:rFonts w:ascii="RijksoverheidSansHeading" w:hAnsi="RijksoverheidSansHeading" w:cs="Arial"/>
          <w:sz w:val="19"/>
          <w:szCs w:val="19"/>
        </w:rPr>
        <w:t>(</w:t>
      </w:r>
      <w:r w:rsidRPr="00926919">
        <w:rPr>
          <w:rFonts w:ascii="RijksoverheidSansHeading" w:hAnsi="RijksoverheidSansHeading" w:cs="Arial"/>
          <w:sz w:val="19"/>
          <w:szCs w:val="19"/>
        </w:rPr>
        <w:t>a</w:t>
      </w:r>
      <w:r w:rsidR="00E42D33" w:rsidRPr="00926919">
        <w:rPr>
          <w:rFonts w:ascii="RijksoverheidSansHeading" w:hAnsi="RijksoverheidSansHeading" w:cs="Arial"/>
          <w:sz w:val="19"/>
          <w:szCs w:val="19"/>
        </w:rPr>
        <w:t>)</w:t>
      </w:r>
      <w:r w:rsidRPr="00926919">
        <w:rPr>
          <w:rFonts w:ascii="RijksoverheidSansHeading" w:hAnsi="RijksoverheidSansHeading" w:cs="Arial"/>
          <w:sz w:val="19"/>
          <w:szCs w:val="19"/>
        </w:rPr>
        <w:t>r</w:t>
      </w:r>
      <w:r w:rsidR="00E42D33" w:rsidRPr="00926919">
        <w:rPr>
          <w:rFonts w:ascii="RijksoverheidSansHeading" w:hAnsi="RijksoverheidSansHeading" w:cs="Arial"/>
          <w:sz w:val="19"/>
          <w:szCs w:val="19"/>
        </w:rPr>
        <w:t>en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ik</w:t>
      </w:r>
      <w:r w:rsidR="00E42D33" w:rsidRPr="00926919">
        <w:rPr>
          <w:rFonts w:ascii="RijksoverheidSansHeading" w:hAnsi="RijksoverheidSansHeading" w:cs="Arial"/>
          <w:sz w:val="19"/>
          <w:szCs w:val="19"/>
        </w:rPr>
        <w:t>/wij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naar eer en geweten dat er geen sprake is van Russische betrokkenheid bij de uitvoering van deze overeenkomst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</w:t>
      </w:r>
      <w:r w:rsidR="009A03E5" w:rsidRPr="00926919">
        <w:rPr>
          <w:rFonts w:ascii="RijksoverheidSansHeading" w:hAnsi="RijksoverheidSansHeading" w:cs="Arial"/>
          <w:color w:val="343434"/>
          <w:sz w:val="19"/>
          <w:szCs w:val="19"/>
        </w:rPr>
        <w:t>,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 overschrijdt.</w:t>
      </w:r>
    </w:p>
    <w:p w14:paraId="081FD3EC" w14:textId="103FFD21" w:rsidR="00D63743" w:rsidRPr="00926919" w:rsidRDefault="00D63743" w:rsidP="002603A9">
      <w:pPr>
        <w:pStyle w:val="Normaalweb"/>
        <w:spacing w:line="276" w:lineRule="auto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sz w:val="19"/>
          <w:szCs w:val="19"/>
        </w:rPr>
        <w:t>Ik</w:t>
      </w:r>
      <w:r w:rsidR="00B440E9" w:rsidRPr="00926919">
        <w:rPr>
          <w:rFonts w:ascii="RijksoverheidSansHeading" w:hAnsi="RijksoverheidSansHeading" w:cs="Arial"/>
          <w:sz w:val="19"/>
          <w:szCs w:val="19"/>
        </w:rPr>
        <w:t xml:space="preserve"> (wij)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verkla</w:t>
      </w:r>
      <w:r w:rsidR="00B440E9" w:rsidRPr="00926919">
        <w:rPr>
          <w:rFonts w:ascii="RijksoverheidSansHeading" w:hAnsi="RijksoverheidSansHeading" w:cs="Arial"/>
          <w:sz w:val="19"/>
          <w:szCs w:val="19"/>
        </w:rPr>
        <w:t>(</w:t>
      </w:r>
      <w:r w:rsidRPr="00926919">
        <w:rPr>
          <w:rFonts w:ascii="RijksoverheidSansHeading" w:hAnsi="RijksoverheidSansHeading" w:cs="Arial"/>
          <w:sz w:val="19"/>
          <w:szCs w:val="19"/>
        </w:rPr>
        <w:t>a</w:t>
      </w:r>
      <w:r w:rsidR="00B440E9" w:rsidRPr="00926919">
        <w:rPr>
          <w:rFonts w:ascii="RijksoverheidSansHeading" w:hAnsi="RijksoverheidSansHeading" w:cs="Arial"/>
          <w:sz w:val="19"/>
          <w:szCs w:val="19"/>
        </w:rPr>
        <w:t>)</w:t>
      </w:r>
      <w:r w:rsidRPr="00926919">
        <w:rPr>
          <w:rFonts w:ascii="RijksoverheidSansHeading" w:hAnsi="RijksoverheidSansHeading" w:cs="Arial"/>
          <w:sz w:val="19"/>
          <w:szCs w:val="19"/>
        </w:rPr>
        <w:t>r</w:t>
      </w:r>
      <w:r w:rsidR="00B440E9" w:rsidRPr="00926919">
        <w:rPr>
          <w:rFonts w:ascii="RijksoverheidSansHeading" w:hAnsi="RijksoverheidSansHeading" w:cs="Arial"/>
          <w:sz w:val="19"/>
          <w:szCs w:val="19"/>
        </w:rPr>
        <w:t>en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in 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het bijzonder dat:</w:t>
      </w:r>
    </w:p>
    <w:p w14:paraId="4811A9D3" w14:textId="3EB8057E" w:rsidR="00D63743" w:rsidRPr="00926919" w:rsidRDefault="00D63743" w:rsidP="002603A9">
      <w:pPr>
        <w:pStyle w:val="Normaalweb"/>
        <w:numPr>
          <w:ilvl w:val="0"/>
          <w:numId w:val="7"/>
        </w:numPr>
        <w:spacing w:line="276" w:lineRule="auto"/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de </w:t>
      </w:r>
      <w:r w:rsidR="00816C76">
        <w:rPr>
          <w:rFonts w:ascii="RijksoverheidSansHeading" w:hAnsi="RijksoverheidSansHeading" w:cs="Arial"/>
          <w:color w:val="343434"/>
          <w:sz w:val="19"/>
          <w:szCs w:val="19"/>
        </w:rPr>
        <w:t>Inschrijver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 die </w:t>
      </w:r>
      <w:r w:rsidRPr="00926919">
        <w:rPr>
          <w:rFonts w:ascii="RijksoverheidSansHeading" w:hAnsi="RijksoverheidSansHeading" w:cs="Arial"/>
          <w:sz w:val="19"/>
          <w:szCs w:val="19"/>
        </w:rPr>
        <w:t>ik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/wij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vertegenwoordig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(en)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(en 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de bedrijven die een onderdeel zijn van ons consortium) geen (rechts)personen zijn met een Russische nationaliteit en deze (rechts) personen  (natuurlijke personen, bedrijven, entiteiten of organen) niet gevestigd zijn in Rusland;</w:t>
      </w:r>
    </w:p>
    <w:p w14:paraId="68ACDA1E" w14:textId="0B59AC3F" w:rsidR="00D63743" w:rsidRPr="00926919" w:rsidRDefault="00D63743" w:rsidP="002603A9">
      <w:pPr>
        <w:pStyle w:val="Normaalweb"/>
        <w:numPr>
          <w:ilvl w:val="0"/>
          <w:numId w:val="7"/>
        </w:numPr>
        <w:spacing w:line="276" w:lineRule="auto"/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de </w:t>
      </w:r>
      <w:r w:rsidR="00816C76">
        <w:rPr>
          <w:rFonts w:ascii="RijksoverheidSansHeading" w:hAnsi="RijksoverheidSansHeading" w:cs="Arial"/>
          <w:color w:val="343434"/>
          <w:sz w:val="19"/>
          <w:szCs w:val="19"/>
        </w:rPr>
        <w:t>Inschrijver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 die ik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/wij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vertegenwoordig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(en)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(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en de bedrijven die een onderdeel zijn van ons consortium) geen rechtspersonen zijn (gevestigd in Rusland of een ander land) die voor meer dan 50% eigendom zijn van een Russische partij zoals hierboven onder a) genoemd; </w:t>
      </w:r>
    </w:p>
    <w:p w14:paraId="4A38A244" w14:textId="298FB547" w:rsidR="00D63743" w:rsidRPr="00926919" w:rsidRDefault="00D63743" w:rsidP="002603A9">
      <w:pPr>
        <w:pStyle w:val="Normaalweb"/>
        <w:numPr>
          <w:ilvl w:val="0"/>
          <w:numId w:val="7"/>
        </w:numPr>
        <w:spacing w:line="276" w:lineRule="auto"/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noch ik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/wij,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noch de onderneming die ik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/wij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vertegenwoordig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(en)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een (rechts)persoon (gevestigd in 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Rusland of een ander land) is</w:t>
      </w:r>
      <w:r w:rsidR="00724941" w:rsidRPr="00926919">
        <w:rPr>
          <w:rFonts w:ascii="RijksoverheidSansHeading" w:hAnsi="RijksoverheidSansHeading" w:cs="Arial"/>
          <w:color w:val="343434"/>
          <w:sz w:val="19"/>
          <w:szCs w:val="19"/>
        </w:rPr>
        <w:t>,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 die handelt in belang van of op aanwijzing van een Russische partij, zoals bedoeld onder a) en b);</w:t>
      </w:r>
    </w:p>
    <w:p w14:paraId="77BB5013" w14:textId="2C04A269" w:rsidR="0079225A" w:rsidRPr="00926919" w:rsidRDefault="00D63743" w:rsidP="002603A9">
      <w:pPr>
        <w:pStyle w:val="Normaalweb"/>
        <w:numPr>
          <w:ilvl w:val="0"/>
          <w:numId w:val="7"/>
        </w:numPr>
        <w:spacing w:line="276" w:lineRule="auto"/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er geen onderaannemers, leveranciers of ondernemingen deelnemen wier capaciteit wordt ingeroepen door de </w:t>
      </w:r>
      <w:r w:rsidR="00816C76">
        <w:rPr>
          <w:rFonts w:ascii="RijksoverheidSansHeading" w:hAnsi="RijksoverheidSansHeading" w:cs="Arial"/>
          <w:color w:val="343434"/>
          <w:sz w:val="19"/>
          <w:szCs w:val="19"/>
        </w:rPr>
        <w:t>Inschrijver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 die </w:t>
      </w:r>
      <w:r w:rsidRPr="00926919">
        <w:rPr>
          <w:rFonts w:ascii="RijksoverheidSansHeading" w:hAnsi="RijksoverheidSansHeading" w:cs="Arial"/>
          <w:sz w:val="19"/>
          <w:szCs w:val="19"/>
        </w:rPr>
        <w:t>ik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/wij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vertegenwoordig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(en)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én die een aandeel hebben van meer dan 10% van de contractwaarde waarbij 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een situatie al</w:t>
      </w:r>
      <w:r w:rsidR="0079225A" w:rsidRPr="00926919">
        <w:rPr>
          <w:rFonts w:ascii="RijksoverheidSansHeading" w:hAnsi="RijksoverheidSansHeading" w:cs="Arial"/>
          <w:color w:val="343434"/>
          <w:sz w:val="19"/>
          <w:szCs w:val="19"/>
        </w:rPr>
        <w:t>s onder a) t/m c) zich voordoet.</w:t>
      </w:r>
    </w:p>
    <w:p w14:paraId="5107E5F0" w14:textId="67FBD5C5" w:rsidR="00607E68" w:rsidRPr="00926919" w:rsidRDefault="00607E68" w:rsidP="002603A9">
      <w:pPr>
        <w:pStyle w:val="Normaalweb"/>
        <w:spacing w:line="276" w:lineRule="auto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sz w:val="19"/>
          <w:szCs w:val="19"/>
        </w:rPr>
        <w:t>Tenslotte</w:t>
      </w:r>
      <w:r w:rsidR="00792DCD" w:rsidRPr="00926919">
        <w:rPr>
          <w:rFonts w:ascii="RijksoverheidSansHeading" w:hAnsi="RijksoverheidSansHeading" w:cs="Arial"/>
          <w:sz w:val="19"/>
          <w:szCs w:val="19"/>
        </w:rPr>
        <w:t xml:space="preserve"> </w:t>
      </w:r>
      <w:r w:rsidR="00B24BC5" w:rsidRPr="00926919">
        <w:rPr>
          <w:rFonts w:ascii="RijksoverheidSansHeading" w:hAnsi="RijksoverheidSansHeading" w:cs="Arial"/>
          <w:sz w:val="19"/>
          <w:szCs w:val="19"/>
        </w:rPr>
        <w:t>verkla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(</w:t>
      </w:r>
      <w:r w:rsidR="00B24BC5" w:rsidRPr="00926919">
        <w:rPr>
          <w:rFonts w:ascii="RijksoverheidSansHeading" w:hAnsi="RijksoverheidSansHeading" w:cs="Arial"/>
          <w:sz w:val="19"/>
          <w:szCs w:val="19"/>
        </w:rPr>
        <w:t>a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)</w:t>
      </w:r>
      <w:r w:rsidR="00B24BC5" w:rsidRPr="00926919">
        <w:rPr>
          <w:rFonts w:ascii="RijksoverheidSansHeading" w:hAnsi="RijksoverheidSansHeading" w:cs="Arial"/>
          <w:sz w:val="19"/>
          <w:szCs w:val="19"/>
        </w:rPr>
        <w:t>r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(en)</w:t>
      </w:r>
      <w:r w:rsidR="00B24BC5" w:rsidRPr="00926919">
        <w:rPr>
          <w:rFonts w:ascii="RijksoverheidSansHeading" w:hAnsi="RijksoverheidSansHeading" w:cs="Arial"/>
          <w:sz w:val="19"/>
          <w:szCs w:val="19"/>
        </w:rPr>
        <w:t xml:space="preserve"> ik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/wij</w:t>
      </w:r>
      <w:r w:rsidR="00D45F71" w:rsidRPr="00926919">
        <w:rPr>
          <w:rFonts w:ascii="RijksoverheidSansHeading" w:hAnsi="RijksoverheidSansHeading" w:cs="Arial"/>
          <w:sz w:val="19"/>
          <w:szCs w:val="19"/>
        </w:rPr>
        <w:t xml:space="preserve"> formeel </w:t>
      </w:r>
      <w:r w:rsidR="00E81BD6" w:rsidRPr="00926919">
        <w:rPr>
          <w:rFonts w:ascii="RijksoverheidSansHeading" w:hAnsi="RijksoverheidSansHeading" w:cs="Arial"/>
          <w:sz w:val="19"/>
          <w:szCs w:val="19"/>
        </w:rPr>
        <w:t>dat deze informatie accuraat en naar waarheid is verstrekt</w:t>
      </w:r>
      <w:r w:rsidR="00A168FE" w:rsidRPr="00926919">
        <w:rPr>
          <w:rFonts w:ascii="RijksoverheidSansHeading" w:hAnsi="RijksoverheidSansHeading" w:cs="Arial"/>
          <w:sz w:val="19"/>
          <w:szCs w:val="19"/>
        </w:rPr>
        <w:t xml:space="preserve"> en dat ik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/wij</w:t>
      </w:r>
      <w:r w:rsidR="00A168FE" w:rsidRPr="00926919">
        <w:rPr>
          <w:rFonts w:ascii="RijksoverheidSansHeading" w:hAnsi="RijksoverheidSansHeading" w:cs="Arial"/>
          <w:sz w:val="19"/>
          <w:szCs w:val="19"/>
        </w:rPr>
        <w:t xml:space="preserve"> mij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/ons</w:t>
      </w:r>
      <w:r w:rsidR="00A168FE" w:rsidRPr="00926919">
        <w:rPr>
          <w:rFonts w:ascii="RijksoverheidSansHeading" w:hAnsi="RijksoverheidSansHeading" w:cs="Arial"/>
          <w:sz w:val="19"/>
          <w:szCs w:val="19"/>
        </w:rPr>
        <w:t xml:space="preserve"> volledig bewust ben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/zijn</w:t>
      </w:r>
      <w:r w:rsidR="00A168FE" w:rsidRPr="00926919">
        <w:rPr>
          <w:rFonts w:ascii="RijksoverheidSansHeading" w:hAnsi="RijksoverheidSansHeading" w:cs="Arial"/>
          <w:sz w:val="19"/>
          <w:szCs w:val="19"/>
        </w:rPr>
        <w:t xml:space="preserve"> van de gevolgen van het afleggen van een valse verklaring.</w:t>
      </w:r>
    </w:p>
    <w:p w14:paraId="370CF909" w14:textId="44C7AC38" w:rsidR="00AF4149" w:rsidRPr="00926919" w:rsidRDefault="00AF4149" w:rsidP="002603A9">
      <w:pPr>
        <w:pStyle w:val="Normaalweb"/>
        <w:spacing w:line="276" w:lineRule="auto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sz w:val="19"/>
          <w:szCs w:val="19"/>
        </w:rPr>
        <w:t xml:space="preserve">Tevens </w:t>
      </w:r>
      <w:r w:rsidR="000C109C" w:rsidRPr="00926919">
        <w:rPr>
          <w:rFonts w:ascii="RijksoverheidSansHeading" w:hAnsi="RijksoverheidSansHeading" w:cs="Arial"/>
          <w:sz w:val="19"/>
          <w:szCs w:val="19"/>
        </w:rPr>
        <w:t>verkla(a)ren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ik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/wij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hierbij desgevraagd</w:t>
      </w:r>
      <w:r w:rsidR="000B4CB4" w:rsidRPr="00926919">
        <w:rPr>
          <w:rFonts w:ascii="RijksoverheidSansHeading" w:hAnsi="RijksoverheidSansHeading" w:cs="Arial"/>
          <w:sz w:val="19"/>
          <w:szCs w:val="19"/>
        </w:rPr>
        <w:t xml:space="preserve"> en onverwijld alle benodigde bewijsstukken te kunnen </w:t>
      </w:r>
      <w:r w:rsidR="000B4CB4" w:rsidRPr="00926919">
        <w:rPr>
          <w:rFonts w:ascii="RijksoverheidSansHeading" w:hAnsi="RijksoverheidSansHeading" w:cs="Arial"/>
          <w:color w:val="343434"/>
          <w:sz w:val="19"/>
          <w:szCs w:val="19"/>
        </w:rPr>
        <w:t>overleggen.</w:t>
      </w:r>
    </w:p>
    <w:p w14:paraId="19B69CB7" w14:textId="77777777" w:rsidR="00E7112D" w:rsidRPr="00926919" w:rsidRDefault="00E7112D" w:rsidP="002603A9">
      <w:pPr>
        <w:pStyle w:val="Geenafstand"/>
        <w:spacing w:line="276" w:lineRule="auto"/>
        <w:rPr>
          <w:rFonts w:ascii="RijksoverheidSansHeading" w:hAnsi="RijksoverheidSansHeading" w:cs="Arial"/>
          <w:sz w:val="19"/>
          <w:szCs w:val="19"/>
        </w:rPr>
      </w:pPr>
    </w:p>
    <w:p w14:paraId="5677B0DB" w14:textId="77777777" w:rsidR="000C109C" w:rsidRPr="000C109C" w:rsidRDefault="000C109C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182"/>
      </w:tblGrid>
      <w:tr w:rsidR="00816C76" w:rsidRPr="00816C76" w14:paraId="3B582203" w14:textId="77777777" w:rsidTr="00816C76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24CC2" w14:textId="5762E524" w:rsidR="000C109C" w:rsidRPr="00816C76" w:rsidRDefault="00816C76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 w:cs="Arial"/>
                <w:szCs w:val="19"/>
              </w:rPr>
              <w:t>Bedrijfsnaam (statutair)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78579" w14:textId="77777777" w:rsidR="000C109C" w:rsidRPr="00816C76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7F45B019" w14:textId="77777777" w:rsidTr="00816C76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DA9A1" w14:textId="15043294" w:rsidR="000C109C" w:rsidRPr="00816C76" w:rsidRDefault="00816C76" w:rsidP="00816C76">
            <w:pPr>
              <w:pStyle w:val="Geenafstand"/>
              <w:rPr>
                <w:rFonts w:ascii="RijksoverheidSansHeading" w:hAnsi="RijksoverheidSansHeading" w:cs="Arial"/>
                <w:sz w:val="19"/>
                <w:szCs w:val="19"/>
              </w:rPr>
            </w:pPr>
            <w:r w:rsidRPr="00816C76">
              <w:rPr>
                <w:rFonts w:ascii="RijksoverheidSansHeading" w:hAnsi="RijksoverheidSansHeading" w:cs="Arial"/>
                <w:sz w:val="19"/>
                <w:szCs w:val="19"/>
              </w:rPr>
              <w:t>Naam functionaris: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15C7A" w14:textId="77777777" w:rsidR="000C109C" w:rsidRPr="00816C76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76FC5953" w14:textId="77777777" w:rsidTr="00816C76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98B89" w14:textId="4D69E400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Functie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ADC8F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1770D621" w14:textId="77777777" w:rsidTr="00816C76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1B1FC" w14:textId="77777777" w:rsidR="000C109C" w:rsidRPr="00816C76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Datum</w:t>
            </w: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ab/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5D09D" w14:textId="77777777" w:rsidR="000C109C" w:rsidRPr="00816C76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60FEC8D4" w14:textId="77777777" w:rsidTr="00816C76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6BEEC" w14:textId="77777777" w:rsidR="000C109C" w:rsidRPr="00816C76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237706BA" w14:textId="77777777" w:rsidR="000C109C" w:rsidRPr="00816C76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2849E0BF" w14:textId="7E250350" w:rsidR="000C109C" w:rsidRPr="00816C76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 xml:space="preserve">Handtekening </w:t>
            </w:r>
          </w:p>
          <w:p w14:paraId="353FBB55" w14:textId="77777777" w:rsidR="000C109C" w:rsidRPr="00816C76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69026B57" w14:textId="77777777" w:rsidR="000C109C" w:rsidRPr="00816C76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CE30A" w14:textId="77777777" w:rsidR="000C109C" w:rsidRPr="00816C76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</w:tbl>
    <w:p w14:paraId="48C8AC2E" w14:textId="77777777" w:rsidR="000C109C" w:rsidRDefault="000C109C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p w14:paraId="34025C89" w14:textId="77777777" w:rsidR="00816C76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59A4BA20" w14:textId="77777777" w:rsidR="00816C76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1F854CF9" w14:textId="77777777" w:rsidR="00816C76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57E69CC9" w14:textId="77777777" w:rsidR="00816C76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4519AAEE" w14:textId="77777777" w:rsidR="00816C76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04BF331F" w14:textId="77777777" w:rsidR="00816C76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3618EAC1" w14:textId="77777777" w:rsidR="00816C76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74F2B451" w14:textId="77777777" w:rsidR="00816C76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4888B880" w14:textId="77777777" w:rsidR="00816C76" w:rsidRPr="00926919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  <w:r w:rsidRPr="00926919">
        <w:rPr>
          <w:rFonts w:ascii="RijksoverheidSansHeading" w:hAnsi="RijksoverheidSansHeading" w:cs="Arial"/>
          <w:i/>
          <w:sz w:val="19"/>
          <w:szCs w:val="19"/>
        </w:rPr>
        <w:lastRenderedPageBreak/>
        <w:t>(Invullen indien van toepassing; zie uitleg)</w:t>
      </w:r>
    </w:p>
    <w:p w14:paraId="14C0EE75" w14:textId="77777777" w:rsidR="00816C76" w:rsidRDefault="00816C76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p w14:paraId="401AD09B" w14:textId="77777777" w:rsidR="00816C76" w:rsidRDefault="00816C76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182"/>
      </w:tblGrid>
      <w:tr w:rsidR="00816C76" w:rsidRPr="00816C76" w14:paraId="220068FC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BF7C0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 w:cs="Arial"/>
                <w:szCs w:val="19"/>
              </w:rPr>
              <w:t>Bedrijfsnaam (statutair)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C6A8C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3076A077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84339" w14:textId="77777777" w:rsidR="00816C76" w:rsidRPr="00816C76" w:rsidRDefault="00816C76" w:rsidP="00BD21CF">
            <w:pPr>
              <w:pStyle w:val="Geenafstand"/>
              <w:rPr>
                <w:rFonts w:ascii="RijksoverheidSansHeading" w:hAnsi="RijksoverheidSansHeading" w:cs="Arial"/>
                <w:sz w:val="19"/>
                <w:szCs w:val="19"/>
              </w:rPr>
            </w:pPr>
            <w:r w:rsidRPr="00816C76">
              <w:rPr>
                <w:rFonts w:ascii="RijksoverheidSansHeading" w:hAnsi="RijksoverheidSansHeading" w:cs="Arial"/>
                <w:sz w:val="19"/>
                <w:szCs w:val="19"/>
              </w:rPr>
              <w:t>Naam functionaris: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7939D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0B795853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6B212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Functie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A4944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5EB74708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E187B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Datum</w:t>
            </w: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ab/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E14F7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63047A16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CEF20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2EDE63B6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24A402BA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 xml:space="preserve">Handtekening </w:t>
            </w:r>
          </w:p>
          <w:p w14:paraId="43096998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5B24C5C2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37FA4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</w:tbl>
    <w:p w14:paraId="5FC1966F" w14:textId="77777777" w:rsidR="00816C76" w:rsidRDefault="00816C76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p w14:paraId="58E04E5F" w14:textId="77777777" w:rsidR="00816C76" w:rsidRDefault="00816C76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182"/>
      </w:tblGrid>
      <w:tr w:rsidR="00816C76" w:rsidRPr="00816C76" w14:paraId="60CE8F3E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6AC77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 w:cs="Arial"/>
                <w:szCs w:val="19"/>
              </w:rPr>
              <w:t>Bedrijfsnaam (statutair)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34945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60BA6094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A19AF" w14:textId="77777777" w:rsidR="00816C76" w:rsidRPr="00816C76" w:rsidRDefault="00816C76" w:rsidP="00BD21CF">
            <w:pPr>
              <w:pStyle w:val="Geenafstand"/>
              <w:rPr>
                <w:rFonts w:ascii="RijksoverheidSansHeading" w:hAnsi="RijksoverheidSansHeading" w:cs="Arial"/>
                <w:sz w:val="19"/>
                <w:szCs w:val="19"/>
              </w:rPr>
            </w:pPr>
            <w:r w:rsidRPr="00816C76">
              <w:rPr>
                <w:rFonts w:ascii="RijksoverheidSansHeading" w:hAnsi="RijksoverheidSansHeading" w:cs="Arial"/>
                <w:sz w:val="19"/>
                <w:szCs w:val="19"/>
              </w:rPr>
              <w:t>Naam functionaris: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83872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5116B64B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7EEA5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Functie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B2AD3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1279C4C9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C4CAF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Datum</w:t>
            </w: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ab/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6D5ED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2B7EA165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F04C5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77E6EAC8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70C9E61A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 xml:space="preserve">Handtekening </w:t>
            </w:r>
          </w:p>
          <w:p w14:paraId="0C8D5F92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26981BB6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BED62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</w:tbl>
    <w:p w14:paraId="3DCC9115" w14:textId="77777777" w:rsidR="00816C76" w:rsidRPr="000C109C" w:rsidRDefault="00816C76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sectPr w:rsidR="00816C76" w:rsidRPr="000C109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305E2" w14:textId="77777777" w:rsidR="00816C76" w:rsidRDefault="00816C76" w:rsidP="00816C76">
      <w:pPr>
        <w:spacing w:line="240" w:lineRule="auto"/>
      </w:pPr>
      <w:r>
        <w:separator/>
      </w:r>
    </w:p>
  </w:endnote>
  <w:endnote w:type="continuationSeparator" w:id="0">
    <w:p w14:paraId="7C77EDD6" w14:textId="77777777" w:rsidR="00816C76" w:rsidRDefault="00816C76" w:rsidP="00816C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ijksoverheidSansHeading">
    <w:altName w:val="Arial"/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jksoverheidSansTex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0461225"/>
      <w:docPartObj>
        <w:docPartGallery w:val="Page Numbers (Bottom of Page)"/>
        <w:docPartUnique/>
      </w:docPartObj>
    </w:sdtPr>
    <w:sdtEndPr>
      <w:rPr>
        <w:rFonts w:ascii="RijksoverheidSansHeading" w:hAnsi="RijksoverheidSansHeading"/>
        <w:sz w:val="16"/>
        <w:szCs w:val="16"/>
      </w:rPr>
    </w:sdtEndPr>
    <w:sdtContent>
      <w:p w14:paraId="6A7DADCD" w14:textId="657CB73C" w:rsidR="00816C76" w:rsidRPr="00816C76" w:rsidRDefault="00816C76">
        <w:pPr>
          <w:pStyle w:val="Voettekst"/>
          <w:jc w:val="center"/>
          <w:rPr>
            <w:rFonts w:ascii="RijksoverheidSansHeading" w:hAnsi="RijksoverheidSansHeading"/>
            <w:sz w:val="16"/>
            <w:szCs w:val="16"/>
          </w:rPr>
        </w:pPr>
        <w:r w:rsidRPr="00816C76">
          <w:rPr>
            <w:rFonts w:ascii="RijksoverheidSansHeading" w:hAnsi="RijksoverheidSansHeading"/>
            <w:sz w:val="16"/>
            <w:szCs w:val="16"/>
          </w:rPr>
          <w:fldChar w:fldCharType="begin"/>
        </w:r>
        <w:r w:rsidRPr="00816C76">
          <w:rPr>
            <w:rFonts w:ascii="RijksoverheidSansHeading" w:hAnsi="RijksoverheidSansHeading"/>
            <w:sz w:val="16"/>
            <w:szCs w:val="16"/>
          </w:rPr>
          <w:instrText>PAGE   \* MERGEFORMAT</w:instrText>
        </w:r>
        <w:r w:rsidRPr="00816C76">
          <w:rPr>
            <w:rFonts w:ascii="RijksoverheidSansHeading" w:hAnsi="RijksoverheidSansHeading"/>
            <w:sz w:val="16"/>
            <w:szCs w:val="16"/>
          </w:rPr>
          <w:fldChar w:fldCharType="separate"/>
        </w:r>
        <w:r w:rsidR="00156DB0">
          <w:rPr>
            <w:rFonts w:ascii="RijksoverheidSansHeading" w:hAnsi="RijksoverheidSansHeading"/>
            <w:noProof/>
            <w:sz w:val="16"/>
            <w:szCs w:val="16"/>
          </w:rPr>
          <w:t>2</w:t>
        </w:r>
        <w:r w:rsidRPr="00816C76">
          <w:rPr>
            <w:rFonts w:ascii="RijksoverheidSansHeading" w:hAnsi="RijksoverheidSansHeading"/>
            <w:sz w:val="16"/>
            <w:szCs w:val="16"/>
          </w:rPr>
          <w:fldChar w:fldCharType="end"/>
        </w:r>
        <w:r w:rsidRPr="00816C76">
          <w:rPr>
            <w:rFonts w:ascii="RijksoverheidSansHeading" w:hAnsi="RijksoverheidSansHeading"/>
            <w:sz w:val="16"/>
            <w:szCs w:val="16"/>
          </w:rPr>
          <w:t xml:space="preserve"> van 2</w:t>
        </w:r>
      </w:p>
    </w:sdtContent>
  </w:sdt>
  <w:p w14:paraId="71C3E403" w14:textId="779DB8B7" w:rsidR="00816C76" w:rsidRPr="00816C76" w:rsidRDefault="00816C76" w:rsidP="00816C7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81813" w14:textId="77777777" w:rsidR="00816C76" w:rsidRDefault="00816C76" w:rsidP="00816C76">
      <w:pPr>
        <w:spacing w:line="240" w:lineRule="auto"/>
      </w:pPr>
      <w:r>
        <w:separator/>
      </w:r>
    </w:p>
  </w:footnote>
  <w:footnote w:type="continuationSeparator" w:id="0">
    <w:p w14:paraId="5BE7EE4D" w14:textId="77777777" w:rsidR="00816C76" w:rsidRDefault="00816C76" w:rsidP="00816C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2AE45" w14:textId="1DDE4D9D" w:rsidR="002603A9" w:rsidRPr="00B60142" w:rsidRDefault="002603A9" w:rsidP="002603A9">
    <w:pPr>
      <w:pStyle w:val="Koptekst"/>
      <w:pBdr>
        <w:bottom w:val="single" w:sz="4" w:space="1" w:color="auto"/>
      </w:pBdr>
      <w:rPr>
        <w:rFonts w:ascii="RijksoverheidSansText" w:hAnsi="RijksoverheidSansText" w:cs="Arial"/>
        <w:sz w:val="16"/>
        <w:szCs w:val="16"/>
      </w:rPr>
    </w:pPr>
    <w:bookmarkStart w:id="9" w:name="bmLintregel1" w:colFirst="0" w:colLast="1"/>
    <w:r w:rsidRPr="00B60142">
      <w:rPr>
        <w:rFonts w:ascii="RijksoverheidSansText" w:hAnsi="RijksoverheidSansText" w:cs="Arial"/>
        <w:sz w:val="16"/>
        <w:szCs w:val="16"/>
      </w:rPr>
      <w:t>B</w:t>
    </w:r>
    <w:r>
      <w:rPr>
        <w:rFonts w:ascii="RijksoverheidSansText" w:hAnsi="RijksoverheidSansText" w:cs="Arial"/>
        <w:sz w:val="16"/>
        <w:szCs w:val="16"/>
      </w:rPr>
      <w:t xml:space="preserve">ijlage </w:t>
    </w:r>
    <w:r>
      <w:rPr>
        <w:rFonts w:ascii="RijksoverheidSansText" w:hAnsi="RijksoverheidSansText" w:cs="Arial"/>
        <w:sz w:val="16"/>
        <w:szCs w:val="16"/>
      </w:rPr>
      <w:t>II</w:t>
    </w:r>
    <w:r>
      <w:rPr>
        <w:rFonts w:ascii="RijksoverheidSansText" w:hAnsi="RijksoverheidSansText" w:cs="Arial"/>
        <w:sz w:val="16"/>
        <w:szCs w:val="16"/>
      </w:rPr>
      <w:t xml:space="preserve">I – Verklaring </w:t>
    </w:r>
    <w:r>
      <w:rPr>
        <w:rFonts w:ascii="RijksoverheidSansText" w:hAnsi="RijksoverheidSansText" w:cs="Arial"/>
        <w:sz w:val="16"/>
        <w:szCs w:val="16"/>
      </w:rPr>
      <w:t>in verband met sancties tegen Rusland</w:t>
    </w:r>
    <w:r w:rsidRPr="00B60142">
      <w:rPr>
        <w:rFonts w:ascii="RijksoverheidSansText" w:hAnsi="RijksoverheidSansText" w:cs="Arial"/>
        <w:sz w:val="16"/>
        <w:szCs w:val="16"/>
      </w:rPr>
      <w:t xml:space="preserve"> – In-line logprocessor – IUC22-007</w:t>
    </w:r>
  </w:p>
  <w:bookmarkEnd w:id="9"/>
  <w:p w14:paraId="71048AA5" w14:textId="77777777" w:rsidR="002603A9" w:rsidRDefault="002603A9" w:rsidP="002603A9">
    <w:pPr>
      <w:pStyle w:val="Koptekst"/>
    </w:pPr>
  </w:p>
  <w:p w14:paraId="72694278" w14:textId="77777777" w:rsidR="00816C76" w:rsidRDefault="00816C7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850CC"/>
    <w:multiLevelType w:val="hybridMultilevel"/>
    <w:tmpl w:val="3D44C1C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EB1AB1"/>
    <w:multiLevelType w:val="hybridMultilevel"/>
    <w:tmpl w:val="5A1E8EDC"/>
    <w:lvl w:ilvl="0" w:tplc="0120869A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RijksoverheidSansHeading" w:hAnsi="RijksoverheidSansHeading" w:hint="default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8F7332"/>
    <w:multiLevelType w:val="hybridMultilevel"/>
    <w:tmpl w:val="30A6CE8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666F04C-4112-4235-BE5C-7EC7A0CFB70A}"/>
    <w:docVar w:name="dgnword-eventsink" w:val="549676104"/>
  </w:docVars>
  <w:rsids>
    <w:rsidRoot w:val="00B04E6A"/>
    <w:rsid w:val="00016315"/>
    <w:rsid w:val="00041577"/>
    <w:rsid w:val="00070725"/>
    <w:rsid w:val="0008180E"/>
    <w:rsid w:val="000B47F1"/>
    <w:rsid w:val="000B4CB4"/>
    <w:rsid w:val="000C109C"/>
    <w:rsid w:val="000E4513"/>
    <w:rsid w:val="000F0A32"/>
    <w:rsid w:val="00123231"/>
    <w:rsid w:val="001442FD"/>
    <w:rsid w:val="00156DB0"/>
    <w:rsid w:val="001A64E1"/>
    <w:rsid w:val="001E10EF"/>
    <w:rsid w:val="002603A9"/>
    <w:rsid w:val="002819EC"/>
    <w:rsid w:val="002A6674"/>
    <w:rsid w:val="00310B62"/>
    <w:rsid w:val="00312616"/>
    <w:rsid w:val="00325CED"/>
    <w:rsid w:val="00415837"/>
    <w:rsid w:val="004852DE"/>
    <w:rsid w:val="00500A7C"/>
    <w:rsid w:val="00545B42"/>
    <w:rsid w:val="005706CE"/>
    <w:rsid w:val="005B0711"/>
    <w:rsid w:val="005C77B7"/>
    <w:rsid w:val="005F44D8"/>
    <w:rsid w:val="00607E68"/>
    <w:rsid w:val="00722D95"/>
    <w:rsid w:val="00724941"/>
    <w:rsid w:val="0078791F"/>
    <w:rsid w:val="0079225A"/>
    <w:rsid w:val="00792DCD"/>
    <w:rsid w:val="007A6D08"/>
    <w:rsid w:val="00816C76"/>
    <w:rsid w:val="00821A0E"/>
    <w:rsid w:val="00826D66"/>
    <w:rsid w:val="00836FD3"/>
    <w:rsid w:val="008575FE"/>
    <w:rsid w:val="008737EC"/>
    <w:rsid w:val="008C3C37"/>
    <w:rsid w:val="008D6508"/>
    <w:rsid w:val="00917CA0"/>
    <w:rsid w:val="00926919"/>
    <w:rsid w:val="00983414"/>
    <w:rsid w:val="009A03E5"/>
    <w:rsid w:val="00A168FE"/>
    <w:rsid w:val="00AF4149"/>
    <w:rsid w:val="00B04E6A"/>
    <w:rsid w:val="00B24BC5"/>
    <w:rsid w:val="00B440E9"/>
    <w:rsid w:val="00B863C0"/>
    <w:rsid w:val="00B95DCE"/>
    <w:rsid w:val="00BD0062"/>
    <w:rsid w:val="00CB6648"/>
    <w:rsid w:val="00CC6D11"/>
    <w:rsid w:val="00CF0C4F"/>
    <w:rsid w:val="00D45F71"/>
    <w:rsid w:val="00D46DD9"/>
    <w:rsid w:val="00D50037"/>
    <w:rsid w:val="00D63743"/>
    <w:rsid w:val="00D76A6B"/>
    <w:rsid w:val="00DB367A"/>
    <w:rsid w:val="00E2768B"/>
    <w:rsid w:val="00E33E60"/>
    <w:rsid w:val="00E42D33"/>
    <w:rsid w:val="00E45B7C"/>
    <w:rsid w:val="00E5376E"/>
    <w:rsid w:val="00E7112D"/>
    <w:rsid w:val="00E81BD6"/>
    <w:rsid w:val="00EA6510"/>
    <w:rsid w:val="00EF063F"/>
    <w:rsid w:val="00F0077C"/>
    <w:rsid w:val="00F106CB"/>
    <w:rsid w:val="00F33425"/>
    <w:rsid w:val="00FA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C9C4A"/>
  <w15:chartTrackingRefBased/>
  <w15:docId w15:val="{BA3DF09D-61AD-4024-8087-1EDF41075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uiPriority w:val="34"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paragraph" w:styleId="Normaalweb">
    <w:name w:val="Normal (Web)"/>
    <w:basedOn w:val="Standaard"/>
    <w:uiPriority w:val="99"/>
    <w:semiHidden/>
    <w:unhideWhenUsed/>
    <w:rsid w:val="00D63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A64E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A64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A64E1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A64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A64E1"/>
    <w:rPr>
      <w:rFonts w:ascii="Verdana" w:hAnsi="Verdana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A64E1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A64E1"/>
    <w:rPr>
      <w:rFonts w:ascii="Segoe UI" w:hAnsi="Segoe UI" w:cs="Segoe UI"/>
      <w:sz w:val="18"/>
      <w:szCs w:val="18"/>
    </w:rPr>
  </w:style>
  <w:style w:type="paragraph" w:customStyle="1" w:styleId="INKStandaard">
    <w:name w:val="INK Standaard"/>
    <w:rsid w:val="000C109C"/>
    <w:pPr>
      <w:suppressAutoHyphens/>
      <w:autoSpaceDN w:val="0"/>
      <w:spacing w:after="0"/>
      <w:textAlignment w:val="baseline"/>
    </w:pPr>
    <w:rPr>
      <w:rFonts w:ascii="Arial" w:eastAsia="Calibri" w:hAnsi="Arial" w:cs="Times New Roman"/>
      <w:spacing w:val="5"/>
      <w:sz w:val="19"/>
    </w:rPr>
  </w:style>
  <w:style w:type="paragraph" w:styleId="Koptekst">
    <w:name w:val="header"/>
    <w:basedOn w:val="Standaard"/>
    <w:link w:val="KoptekstChar"/>
    <w:unhideWhenUsed/>
    <w:rsid w:val="00816C76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16C76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816C76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16C76"/>
    <w:rPr>
      <w:rFonts w:ascii="Verdana" w:hAnsi="Verdana"/>
      <w:sz w:val="18"/>
    </w:rPr>
  </w:style>
  <w:style w:type="paragraph" w:customStyle="1" w:styleId="INKBijlage">
    <w:name w:val="INK Bijlage"/>
    <w:basedOn w:val="Kop1"/>
    <w:next w:val="INKStandaard"/>
    <w:link w:val="INKBijlageChar"/>
    <w:qFormat/>
    <w:rsid w:val="002603A9"/>
    <w:pPr>
      <w:keepNext/>
      <w:keepLines/>
      <w:widowControl/>
      <w:numPr>
        <w:numId w:val="9"/>
      </w:numPr>
      <w:spacing w:before="480" w:after="240" w:line="240" w:lineRule="auto"/>
      <w:contextualSpacing w:val="0"/>
    </w:pPr>
    <w:rPr>
      <w:rFonts w:ascii="RijksoverheidSansHeading" w:hAnsi="RijksoverheidSansHeading"/>
      <w:b/>
      <w:color w:val="01689B"/>
      <w:spacing w:val="5"/>
      <w:kern w:val="0"/>
      <w:sz w:val="28"/>
      <w:szCs w:val="24"/>
    </w:rPr>
  </w:style>
  <w:style w:type="character" w:customStyle="1" w:styleId="INKBijlageChar">
    <w:name w:val="INK Bijlage Char"/>
    <w:basedOn w:val="Standaardalinea-lettertype"/>
    <w:link w:val="INKBijlage"/>
    <w:rsid w:val="002603A9"/>
    <w:rPr>
      <w:rFonts w:ascii="RijksoverheidSansHeading" w:eastAsiaTheme="majorEastAsia" w:hAnsi="RijksoverheidSansHeading" w:cstheme="majorBidi"/>
      <w:b/>
      <w:bCs/>
      <w:color w:val="01689B"/>
      <w:spacing w:val="5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7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A4193-80AF-4645-B492-C91977E5A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389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S.E.M. Meijer</dc:creator>
  <cp:keywords/>
  <dc:description/>
  <cp:lastModifiedBy>Ton A. Lammers</cp:lastModifiedBy>
  <cp:revision>10</cp:revision>
  <cp:lastPrinted>2022-08-08T14:44:00Z</cp:lastPrinted>
  <dcterms:created xsi:type="dcterms:W3CDTF">2022-08-08T14:48:00Z</dcterms:created>
  <dcterms:modified xsi:type="dcterms:W3CDTF">2022-12-28T14:24:00Z</dcterms:modified>
</cp:coreProperties>
</file>