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9F0C5" w14:textId="4DB02759" w:rsidR="00312A7B" w:rsidRDefault="00F43776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Bijlage </w:t>
      </w:r>
      <w:r w:rsidR="00F72C10">
        <w:rPr>
          <w:rFonts w:cstheme="minorHAnsi"/>
          <w:b/>
          <w:bCs/>
          <w:sz w:val="32"/>
          <w:szCs w:val="32"/>
        </w:rPr>
        <w:t>8</w:t>
      </w:r>
      <w:r>
        <w:rPr>
          <w:rFonts w:cstheme="minorHAnsi"/>
          <w:b/>
          <w:bCs/>
          <w:sz w:val="32"/>
          <w:szCs w:val="32"/>
        </w:rPr>
        <w:t xml:space="preserve"> - </w:t>
      </w:r>
      <w:r w:rsidR="00F446DD" w:rsidRPr="00F446DD">
        <w:rPr>
          <w:rFonts w:cstheme="minorHAnsi"/>
          <w:b/>
          <w:bCs/>
          <w:sz w:val="32"/>
          <w:szCs w:val="32"/>
        </w:rPr>
        <w:t>Verklaring van geen-Russische betrokkenheid</w:t>
      </w:r>
    </w:p>
    <w:p w14:paraId="0EFEA721" w14:textId="77777777" w:rsidR="00312A7B" w:rsidRDefault="00312A7B" w:rsidP="00F446DD">
      <w:pPr>
        <w:rPr>
          <w:rFonts w:cstheme="minorHAnsi"/>
          <w:b/>
          <w:bCs/>
          <w:sz w:val="32"/>
          <w:szCs w:val="32"/>
        </w:rPr>
      </w:pPr>
    </w:p>
    <w:p w14:paraId="5ACD113F" w14:textId="25F38EFD" w:rsidR="00F91A8A" w:rsidRPr="00F446DD" w:rsidRDefault="005A393E" w:rsidP="00F446DD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Europese aanbesteding</w:t>
      </w:r>
      <w:r w:rsidR="00AE5195">
        <w:rPr>
          <w:rFonts w:cstheme="minorHAnsi"/>
          <w:b/>
          <w:bCs/>
          <w:sz w:val="32"/>
          <w:szCs w:val="32"/>
        </w:rPr>
        <w:t xml:space="preserve"> </w:t>
      </w:r>
      <w:r w:rsidR="00F72C10" w:rsidRPr="00F72C10">
        <w:rPr>
          <w:rFonts w:cstheme="minorHAnsi"/>
          <w:b/>
          <w:bCs/>
          <w:sz w:val="32"/>
          <w:szCs w:val="32"/>
          <w:highlight w:val="yellow"/>
        </w:rPr>
        <w:t>…&lt;vul naam in&gt;…..</w:t>
      </w:r>
    </w:p>
    <w:p w14:paraId="081B752F" w14:textId="77777777" w:rsidR="00F446DD" w:rsidRPr="00F446DD" w:rsidRDefault="00F446DD" w:rsidP="00F446DD">
      <w:pPr>
        <w:rPr>
          <w:rFonts w:cstheme="minorHAnsi"/>
          <w:sz w:val="24"/>
          <w:szCs w:val="24"/>
        </w:rPr>
      </w:pPr>
    </w:p>
    <w:p w14:paraId="206B30A4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4B35CFA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6A6B3B56" w14:textId="77777777" w:rsidR="00F446DD" w:rsidRPr="00F309FC" w:rsidRDefault="004B58CA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="00F446DD" w:rsidRPr="00F309FC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="00F446DD" w:rsidRPr="00F309FC">
        <w:rPr>
          <w:rFonts w:asciiTheme="minorHAnsi" w:hAnsiTheme="minorHAnsi" w:cstheme="minorHAnsi"/>
          <w:color w:val="343434"/>
        </w:rPr>
        <w:t xml:space="preserve"> in het bijzonder dat:</w:t>
      </w:r>
    </w:p>
    <w:p w14:paraId="2ED04901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976A13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976A13" w:rsidRPr="00F309FC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="00976A13" w:rsidRPr="00F309FC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="00976A13" w:rsidRPr="00F309FC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 w:rsidRP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="00CF7BE8" w:rsidRPr="0051511D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14:paraId="078D8162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5AA9542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="00420759" w:rsidRPr="00F309FC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="00420759" w:rsidRPr="00F309FC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="00420759" w:rsidRPr="00F309FC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="00420759" w:rsidRPr="00F309FC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="00420759" w:rsidRPr="00F309FC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="0051511D" w:rsidRP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="00CF7BE8" w:rsidRP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14:paraId="2D0E6E48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DA97B47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="00CF7BE8" w:rsidRPr="00F309FC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="00CF7BE8" w:rsidRPr="00F309FC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="00CF7BE8" w:rsidRPr="00F309FC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="00CF7BE8" w:rsidRPr="00F309FC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14:paraId="09EB1256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A2B21EB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="00722857" w:rsidRPr="00F309FC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="00722857"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="00722857"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="00722857"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="00722857" w:rsidRPr="007502F2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="00420759" w:rsidRPr="007502F2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14:paraId="03C10273" w14:textId="77777777" w:rsidR="00F446DD" w:rsidRPr="00F309FC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14:paraId="1E87B398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14:paraId="5701A27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74C182D1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14:paraId="3EC48DDA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1582BCD7" w14:textId="77777777" w:rsidR="00F864B5" w:rsidRP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53933302" w14:textId="77777777" w:rsidR="00F309FC" w:rsidRDefault="00F864B5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14:paraId="5118C8B0" w14:textId="77777777" w:rsidR="00F309FC" w:rsidRDefault="00F309FC" w:rsidP="00F864B5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ED7F688" w14:textId="77777777" w:rsidR="00F309FC" w:rsidRDefault="00F864B5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14:paraId="7E199D23" w14:textId="77777777" w:rsid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14:paraId="37AE50D6" w14:textId="77777777" w:rsidR="00F864B5" w:rsidRPr="00F309FC" w:rsidRDefault="00F309FC" w:rsidP="00F309FC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="00F864B5" w:rsidRPr="00F309FC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="00F864B5" w:rsidRPr="00F309FC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="00F864B5" w:rsidRPr="00F309FC">
        <w:rPr>
          <w:rFonts w:ascii="Calibri" w:hAnsi="Calibri"/>
          <w:sz w:val="24"/>
          <w:szCs w:val="24"/>
        </w:rPr>
        <w:t xml:space="preserve"> </w:t>
      </w:r>
    </w:p>
    <w:p w14:paraId="355FE4C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3AD97C1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47B571A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4AC94FDE" w14:textId="77777777" w:rsidR="00F864B5" w:rsidRPr="00F309FC" w:rsidRDefault="00F864B5" w:rsidP="00F864B5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14:paraId="2809E62B" w14:textId="77777777" w:rsidR="00F864B5" w:rsidRPr="00F309FC" w:rsidRDefault="00F864B5" w:rsidP="00C3093A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14:paraId="1ECFD664" w14:textId="77777777" w:rsidR="00F446DD" w:rsidRPr="00F446DD" w:rsidRDefault="00F446DD" w:rsidP="00F446DD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="00F446DD" w:rsidRPr="00F446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E3815" w14:textId="77777777" w:rsidR="00312A7B" w:rsidRDefault="00312A7B" w:rsidP="00F91A8A">
      <w:pPr>
        <w:spacing w:line="240" w:lineRule="auto"/>
      </w:pPr>
      <w:r>
        <w:separator/>
      </w:r>
    </w:p>
  </w:endnote>
  <w:endnote w:type="continuationSeparator" w:id="0">
    <w:p w14:paraId="2095BC3E" w14:textId="77777777" w:rsidR="00312A7B" w:rsidRDefault="00312A7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13F7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E2C3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1C887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07AD8" w14:textId="77777777" w:rsidR="00312A7B" w:rsidRDefault="00312A7B" w:rsidP="00F91A8A">
      <w:pPr>
        <w:spacing w:line="240" w:lineRule="auto"/>
      </w:pPr>
      <w:r>
        <w:separator/>
      </w:r>
    </w:p>
  </w:footnote>
  <w:footnote w:type="continuationSeparator" w:id="0">
    <w:p w14:paraId="0F29D298" w14:textId="77777777" w:rsidR="00312A7B" w:rsidRDefault="00312A7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D3CE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15D66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D36D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A7B"/>
    <w:rsid w:val="000E089A"/>
    <w:rsid w:val="000E27D1"/>
    <w:rsid w:val="0016436D"/>
    <w:rsid w:val="00183BFF"/>
    <w:rsid w:val="00186254"/>
    <w:rsid w:val="002143A2"/>
    <w:rsid w:val="00312A7B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22449"/>
    <w:rsid w:val="00722857"/>
    <w:rsid w:val="00722F13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F309FC"/>
    <w:rsid w:val="00F43776"/>
    <w:rsid w:val="00F446DD"/>
    <w:rsid w:val="00F72C10"/>
    <w:rsid w:val="00F864B5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3B4C1"/>
  <w15:chartTrackingRefBased/>
  <w15:docId w15:val="{A696A8D3-534E-415A-9E6E-8D44A0FF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3</cp:revision>
  <dcterms:created xsi:type="dcterms:W3CDTF">2023-02-17T17:25:00Z</dcterms:created>
  <dcterms:modified xsi:type="dcterms:W3CDTF">2023-05-26T07:21:00Z</dcterms:modified>
</cp:coreProperties>
</file>