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35A" w14:textId="77777777" w:rsidR="003017FF" w:rsidRDefault="003017FF" w:rsidP="00830FEC">
      <w:pPr>
        <w:pStyle w:val="BasistekstDIFFER"/>
        <w:jc w:val="both"/>
        <w:rPr>
          <w:b/>
          <w:bCs/>
          <w:sz w:val="28"/>
          <w:szCs w:val="32"/>
        </w:rPr>
      </w:pPr>
    </w:p>
    <w:p w14:paraId="4E1A8EAC" w14:textId="77777777" w:rsidR="003017FF" w:rsidRDefault="003017FF" w:rsidP="00830FEC">
      <w:pPr>
        <w:pStyle w:val="BasistekstDIFFER"/>
        <w:jc w:val="both"/>
        <w:rPr>
          <w:b/>
          <w:bCs/>
          <w:sz w:val="28"/>
          <w:szCs w:val="32"/>
        </w:rPr>
      </w:pPr>
    </w:p>
    <w:p w14:paraId="7A048DBD" w14:textId="77777777" w:rsidR="003017FF" w:rsidRDefault="003017FF" w:rsidP="00830FEC">
      <w:pPr>
        <w:pStyle w:val="BasistekstDIFFER"/>
        <w:jc w:val="both"/>
        <w:rPr>
          <w:b/>
          <w:bCs/>
          <w:sz w:val="28"/>
          <w:szCs w:val="32"/>
        </w:rPr>
      </w:pPr>
    </w:p>
    <w:p w14:paraId="18A2BDE7" w14:textId="77777777" w:rsidR="003017FF" w:rsidRDefault="003017FF" w:rsidP="00830FEC">
      <w:pPr>
        <w:pStyle w:val="BasistekstDIFFER"/>
        <w:jc w:val="both"/>
        <w:rPr>
          <w:b/>
          <w:bCs/>
          <w:sz w:val="36"/>
          <w:szCs w:val="40"/>
        </w:rPr>
      </w:pPr>
    </w:p>
    <w:p w14:paraId="0E412415" w14:textId="50B70760" w:rsidR="00412B89" w:rsidRPr="003017FF" w:rsidRDefault="003017FF" w:rsidP="00830FEC">
      <w:pPr>
        <w:pStyle w:val="BasistekstDIFFER"/>
        <w:jc w:val="both"/>
        <w:rPr>
          <w:b/>
          <w:bCs/>
          <w:sz w:val="36"/>
          <w:szCs w:val="40"/>
        </w:rPr>
      </w:pPr>
      <w:r w:rsidRPr="003017FF">
        <w:rPr>
          <w:b/>
          <w:bCs/>
          <w:sz w:val="36"/>
          <w:szCs w:val="40"/>
        </w:rPr>
        <w:t>European Market Consultation</w:t>
      </w:r>
    </w:p>
    <w:p w14:paraId="11FE71EF" w14:textId="77777777" w:rsidR="003017FF" w:rsidRPr="003017FF" w:rsidRDefault="003017FF" w:rsidP="00830FEC">
      <w:pPr>
        <w:pStyle w:val="BasistekstDIFFER"/>
        <w:jc w:val="both"/>
        <w:rPr>
          <w:sz w:val="32"/>
          <w:szCs w:val="36"/>
        </w:rPr>
      </w:pPr>
    </w:p>
    <w:p w14:paraId="75E6479A" w14:textId="77777777" w:rsidR="003017FF" w:rsidRPr="003017FF" w:rsidRDefault="003017FF" w:rsidP="00830FEC">
      <w:pPr>
        <w:pStyle w:val="BasistekstDIFFER"/>
        <w:jc w:val="both"/>
        <w:rPr>
          <w:sz w:val="32"/>
          <w:szCs w:val="36"/>
        </w:rPr>
      </w:pPr>
    </w:p>
    <w:p w14:paraId="273BF625" w14:textId="1BBE7DA1" w:rsidR="003017FF" w:rsidRPr="003017FF" w:rsidRDefault="003017FF" w:rsidP="00830FEC">
      <w:pPr>
        <w:pStyle w:val="BasistekstDIFFER"/>
        <w:jc w:val="both"/>
        <w:rPr>
          <w:sz w:val="36"/>
          <w:szCs w:val="40"/>
        </w:rPr>
      </w:pPr>
      <w:r w:rsidRPr="003017FF">
        <w:rPr>
          <w:sz w:val="36"/>
          <w:szCs w:val="40"/>
        </w:rPr>
        <w:t>Pulsed Laser Deposition (PLD) system</w:t>
      </w:r>
    </w:p>
    <w:p w14:paraId="78B20692" w14:textId="77777777" w:rsidR="003017FF" w:rsidRDefault="003017FF" w:rsidP="00830FEC">
      <w:pPr>
        <w:pStyle w:val="BasistekstDIFFER"/>
        <w:jc w:val="both"/>
        <w:rPr>
          <w:sz w:val="28"/>
          <w:szCs w:val="32"/>
        </w:rPr>
      </w:pPr>
    </w:p>
    <w:p w14:paraId="5CF48248" w14:textId="77777777" w:rsidR="003017FF" w:rsidRDefault="003017FF" w:rsidP="00830FEC">
      <w:pPr>
        <w:pStyle w:val="BasistekstDIFFER"/>
        <w:jc w:val="both"/>
        <w:rPr>
          <w:sz w:val="28"/>
          <w:szCs w:val="32"/>
        </w:rPr>
      </w:pPr>
    </w:p>
    <w:p w14:paraId="6037F506" w14:textId="1E55CF0A" w:rsidR="003017FF" w:rsidRPr="003017FF" w:rsidRDefault="003017FF" w:rsidP="00830FEC">
      <w:pPr>
        <w:pStyle w:val="BasistekstDIFFER"/>
        <w:jc w:val="both"/>
        <w:rPr>
          <w:sz w:val="28"/>
          <w:szCs w:val="32"/>
        </w:rPr>
      </w:pPr>
      <w:r w:rsidRPr="003017FF">
        <w:rPr>
          <w:sz w:val="28"/>
          <w:szCs w:val="32"/>
        </w:rPr>
        <w:t>Dutch Institute for Fundamental Energy Research (DIFFER)</w:t>
      </w:r>
    </w:p>
    <w:p w14:paraId="6EA46E9F" w14:textId="3534BB0E" w:rsidR="003017FF" w:rsidRDefault="003017FF" w:rsidP="00830FEC">
      <w:pPr>
        <w:pStyle w:val="BasistekstDIFFER"/>
        <w:jc w:val="both"/>
      </w:pPr>
    </w:p>
    <w:p w14:paraId="51E93D6C" w14:textId="77777777" w:rsidR="003017FF" w:rsidRDefault="003017FF" w:rsidP="00830FEC">
      <w:pPr>
        <w:pStyle w:val="BasistekstDIFFER"/>
        <w:jc w:val="both"/>
      </w:pPr>
    </w:p>
    <w:p w14:paraId="736AEBBF" w14:textId="77777777" w:rsidR="003017FF" w:rsidRPr="001E42C3" w:rsidRDefault="003017FF" w:rsidP="00830FEC">
      <w:pPr>
        <w:pStyle w:val="BasistekstDIFFER"/>
        <w:jc w:val="both"/>
        <w:rPr>
          <w:lang w:val="en-US"/>
        </w:rPr>
      </w:pPr>
    </w:p>
    <w:p w14:paraId="06AD424E" w14:textId="77777777" w:rsidR="003017FF" w:rsidRPr="001E42C3" w:rsidRDefault="003017FF" w:rsidP="00830FEC">
      <w:pPr>
        <w:pStyle w:val="BasistekstDIFFER"/>
        <w:jc w:val="both"/>
        <w:rPr>
          <w:lang w:val="en-US"/>
        </w:rPr>
      </w:pPr>
    </w:p>
    <w:p w14:paraId="75ADFB0E" w14:textId="77777777" w:rsidR="003017FF" w:rsidRPr="001E42C3" w:rsidRDefault="003017FF" w:rsidP="00830FEC">
      <w:pPr>
        <w:pStyle w:val="BasistekstDIFFER"/>
        <w:jc w:val="both"/>
        <w:rPr>
          <w:lang w:val="en-US"/>
        </w:rPr>
      </w:pPr>
    </w:p>
    <w:p w14:paraId="46142004" w14:textId="77777777" w:rsidR="003017FF" w:rsidRPr="001E42C3" w:rsidRDefault="003017FF" w:rsidP="00830FEC">
      <w:pPr>
        <w:pStyle w:val="BasistekstDIFFER"/>
        <w:jc w:val="both"/>
        <w:rPr>
          <w:lang w:val="en-US"/>
        </w:rPr>
      </w:pPr>
    </w:p>
    <w:p w14:paraId="56998EBA" w14:textId="14DF69CD" w:rsidR="003017FF" w:rsidRDefault="003017FF" w:rsidP="00830FEC">
      <w:pPr>
        <w:pStyle w:val="BasistekstDIFFER"/>
        <w:jc w:val="both"/>
        <w:rPr>
          <w:lang w:val="de-DE"/>
        </w:rPr>
      </w:pPr>
      <w:r w:rsidRPr="003017FF">
        <w:rPr>
          <w:lang w:val="de-DE"/>
        </w:rPr>
        <w:t>AUT-</w:t>
      </w:r>
      <w:proofErr w:type="spellStart"/>
      <w:r w:rsidRPr="003017FF">
        <w:rPr>
          <w:lang w:val="de-DE"/>
        </w:rPr>
        <w:t>Kenmerk</w:t>
      </w:r>
      <w:proofErr w:type="spellEnd"/>
      <w:r w:rsidRPr="003017FF">
        <w:rPr>
          <w:lang w:val="de-DE"/>
        </w:rPr>
        <w:t xml:space="preserve">: </w:t>
      </w:r>
      <w:r>
        <w:rPr>
          <w:lang w:val="de-DE"/>
        </w:rPr>
        <w:tab/>
      </w:r>
      <w:r w:rsidR="000C1A71">
        <w:rPr>
          <w:lang w:val="de-DE"/>
        </w:rPr>
        <w:t>DIFFER-21-45</w:t>
      </w:r>
    </w:p>
    <w:p w14:paraId="290B7E4B" w14:textId="77777777" w:rsidR="00692FBA" w:rsidRPr="003017FF" w:rsidRDefault="00692FBA" w:rsidP="00830FEC">
      <w:pPr>
        <w:pStyle w:val="BasistekstDIFFER"/>
        <w:jc w:val="both"/>
        <w:rPr>
          <w:lang w:val="de-DE"/>
        </w:rPr>
      </w:pPr>
    </w:p>
    <w:p w14:paraId="42F8D423" w14:textId="494AE3C2" w:rsidR="003017FF" w:rsidRPr="003017FF" w:rsidRDefault="003017FF" w:rsidP="00830FEC">
      <w:pPr>
        <w:pStyle w:val="BasistekstDIFFER"/>
        <w:jc w:val="both"/>
        <w:rPr>
          <w:lang w:val="de-DE"/>
        </w:rPr>
      </w:pPr>
      <w:r w:rsidRPr="003017FF">
        <w:rPr>
          <w:lang w:val="de-DE"/>
        </w:rPr>
        <w:t xml:space="preserve">Datum: </w:t>
      </w:r>
      <w:r>
        <w:rPr>
          <w:lang w:val="de-DE"/>
        </w:rPr>
        <w:tab/>
      </w:r>
      <w:r>
        <w:rPr>
          <w:lang w:val="de-DE"/>
        </w:rPr>
        <w:tab/>
      </w:r>
      <w:r w:rsidR="005020B3">
        <w:rPr>
          <w:lang w:val="de-DE"/>
        </w:rPr>
        <w:t>7</w:t>
      </w:r>
      <w:r w:rsidR="00AE3AE9">
        <w:rPr>
          <w:lang w:val="de-DE"/>
        </w:rPr>
        <w:t>.6.2023</w:t>
      </w:r>
    </w:p>
    <w:p w14:paraId="77E2F0F9" w14:textId="15D60ED0" w:rsidR="003017FF" w:rsidRPr="003017FF" w:rsidRDefault="003017FF" w:rsidP="00830FEC">
      <w:pPr>
        <w:pStyle w:val="BasistekstDIFFER"/>
        <w:jc w:val="both"/>
        <w:rPr>
          <w:lang w:val="de-DE"/>
        </w:rPr>
      </w:pPr>
    </w:p>
    <w:p w14:paraId="5002F842" w14:textId="1CFAECBF" w:rsidR="003017FF" w:rsidRPr="003017FF" w:rsidRDefault="003017FF">
      <w:pPr>
        <w:rPr>
          <w:szCs w:val="18"/>
          <w:lang w:val="de-DE"/>
        </w:rPr>
      </w:pPr>
      <w:r w:rsidRPr="003017FF">
        <w:rPr>
          <w:lang w:val="de-DE"/>
        </w:rPr>
        <w:br w:type="page"/>
      </w:r>
    </w:p>
    <w:p w14:paraId="23DC8520" w14:textId="6803C132" w:rsidR="00AF6664" w:rsidRPr="00DF11F4" w:rsidRDefault="00AF6664">
      <w:pPr>
        <w:rPr>
          <w:szCs w:val="18"/>
          <w:lang w:val="de-DE"/>
        </w:rPr>
      </w:pPr>
    </w:p>
    <w:p w14:paraId="3E587C0D" w14:textId="214D3A4C" w:rsidR="00AF6664" w:rsidRPr="00AF6664" w:rsidRDefault="00AF6664" w:rsidP="00AF6664">
      <w:pPr>
        <w:pStyle w:val="BasistekstDIFFER"/>
        <w:jc w:val="both"/>
        <w:rPr>
          <w:b/>
          <w:bCs/>
          <w:sz w:val="28"/>
          <w:szCs w:val="28"/>
          <w:lang w:val="en-US"/>
        </w:rPr>
      </w:pPr>
      <w:r w:rsidRPr="00AF6664">
        <w:rPr>
          <w:b/>
          <w:bCs/>
          <w:sz w:val="28"/>
          <w:szCs w:val="28"/>
          <w:lang w:val="en-US"/>
        </w:rPr>
        <w:t>APPENDIX 1: Declaration of compliance with Schedule of Requirements</w:t>
      </w:r>
    </w:p>
    <w:p w14:paraId="2AC238E6" w14:textId="791953CF" w:rsidR="00AF6664" w:rsidRDefault="00AF6664" w:rsidP="00AF6664">
      <w:pPr>
        <w:pStyle w:val="BasistekstDIFFER"/>
        <w:jc w:val="both"/>
        <w:rPr>
          <w:lang w:val="en-US"/>
        </w:rPr>
      </w:pPr>
    </w:p>
    <w:p w14:paraId="5BB13684" w14:textId="38854BC8" w:rsidR="00AF6664" w:rsidRDefault="00AF6664" w:rsidP="00AF6664">
      <w:pPr>
        <w:pStyle w:val="BasistekstDIFFER"/>
        <w:jc w:val="both"/>
        <w:rPr>
          <w:lang w:val="en-US"/>
        </w:rPr>
      </w:pPr>
    </w:p>
    <w:p w14:paraId="52F1602D" w14:textId="538AC082" w:rsidR="00AF6664" w:rsidRPr="00AF6664" w:rsidRDefault="00AF6664" w:rsidP="00AF6664">
      <w:pPr>
        <w:pStyle w:val="BasistekstDIFFER"/>
        <w:jc w:val="both"/>
        <w:rPr>
          <w:lang w:val="en-US"/>
        </w:rPr>
      </w:pPr>
      <w:r w:rsidRPr="00AF6664">
        <w:rPr>
          <w:lang w:val="en-US"/>
        </w:rPr>
        <w:t>The supplier is to declare compliance with the Schedule of Requirements</w:t>
      </w:r>
      <w:r w:rsidRPr="008002E8">
        <w:rPr>
          <w:lang w:val="en-US"/>
        </w:rPr>
        <w:t>.</w:t>
      </w:r>
      <w:r w:rsidR="00273797" w:rsidRPr="008002E8">
        <w:rPr>
          <w:lang w:val="en-US"/>
        </w:rPr>
        <w:t xml:space="preserve"> All requirements, except some exception clearly marked, have to be available upon ordering.</w:t>
      </w:r>
      <w:r w:rsidR="00421AC2" w:rsidRPr="008002E8">
        <w:rPr>
          <w:lang w:val="en-US"/>
        </w:rPr>
        <w:t xml:space="preserve"> P</w:t>
      </w:r>
      <w:r w:rsidR="00421AC2">
        <w:rPr>
          <w:lang w:val="en-US"/>
        </w:rPr>
        <w:t>roof-of-compliance should be given, e.g. by references.</w:t>
      </w:r>
    </w:p>
    <w:p w14:paraId="5354A0C0" w14:textId="77777777" w:rsidR="00C45C47" w:rsidRDefault="00C45C47" w:rsidP="00AF6664">
      <w:pPr>
        <w:pStyle w:val="BasistekstDIFFER"/>
        <w:jc w:val="both"/>
        <w:rPr>
          <w:lang w:val="en-US"/>
        </w:rPr>
      </w:pPr>
    </w:p>
    <w:p w14:paraId="55AD9A8A" w14:textId="394B1E3F" w:rsidR="00D02C21" w:rsidRPr="00D02C21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>
        <w:rPr>
          <w:rFonts w:asciiTheme="minorHAnsi" w:hAnsiTheme="minorHAnsi" w:cstheme="minorHAnsi"/>
          <w:b/>
          <w:bCs/>
          <w:szCs w:val="17"/>
          <w:lang w:val="en-US"/>
        </w:rPr>
        <w:t>Mandatory requirements</w:t>
      </w:r>
      <w:r w:rsidR="00D02C21" w:rsidRPr="00D02C21">
        <w:rPr>
          <w:rFonts w:asciiTheme="minorHAnsi" w:hAnsiTheme="minorHAnsi" w:cstheme="minorHAnsi"/>
          <w:b/>
          <w:bCs/>
          <w:szCs w:val="17"/>
          <w:lang w:val="en-US"/>
        </w:rPr>
        <w:t xml:space="preserve"> overall research cluster</w:t>
      </w:r>
    </w:p>
    <w:p w14:paraId="000E878A" w14:textId="77777777" w:rsidR="00D02C21" w:rsidRPr="00D02C21" w:rsidRDefault="00D02C21" w:rsidP="00D02C21">
      <w:pPr>
        <w:pStyle w:val="Geenafstand"/>
        <w:jc w:val="both"/>
        <w:rPr>
          <w:rFonts w:asciiTheme="minorHAnsi" w:hAnsiTheme="minorHAnsi" w:cstheme="minorHAnsi"/>
          <w:szCs w:val="17"/>
        </w:rPr>
      </w:pPr>
    </w:p>
    <w:p w14:paraId="48725FB8" w14:textId="33FC2A40" w:rsidR="00D02C21" w:rsidRPr="006F2B1E" w:rsidRDefault="00D02C21" w:rsidP="00D02C21">
      <w:pPr>
        <w:pStyle w:val="Geenafstand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research cluster is to be a 'user facility' that is open to non-DIFFER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researchers as well. As such,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 xml:space="preserve">multiple people should be able to use the research cluster in parallel </w:t>
      </w:r>
      <w:r w:rsidR="00212119" w:rsidRPr="006F2B1E">
        <w:rPr>
          <w:rFonts w:asciiTheme="minorHAnsi" w:hAnsiTheme="minorHAnsi" w:cstheme="minorHAnsi"/>
          <w:szCs w:val="17"/>
        </w:rPr>
        <w:t>without</w:t>
      </w:r>
      <w:r w:rsidRPr="006F2B1E">
        <w:rPr>
          <w:rFonts w:asciiTheme="minorHAnsi" w:hAnsiTheme="minorHAnsi" w:cstheme="minorHAnsi"/>
          <w:szCs w:val="17"/>
        </w:rPr>
        <w:t xml:space="preserve"> interfering with each other (where the usage of the ablation laser is  an exception).</w:t>
      </w:r>
    </w:p>
    <w:p w14:paraId="66CF0496" w14:textId="018FA9EE" w:rsidR="00D02C21" w:rsidRDefault="00D02C21">
      <w:pPr>
        <w:pStyle w:val="BasistekstDIFFER"/>
        <w:numPr>
          <w:ilvl w:val="0"/>
          <w:numId w:val="29"/>
        </w:numPr>
        <w:rPr>
          <w:lang w:val="en-US"/>
        </w:rPr>
      </w:pPr>
      <w:bookmarkStart w:id="0" w:name="_Hlk136964779"/>
      <w:r w:rsidRPr="006F2B1E">
        <w:rPr>
          <w:rFonts w:asciiTheme="minorHAnsi" w:hAnsiTheme="minorHAnsi" w:cstheme="minorHAnsi"/>
          <w:szCs w:val="17"/>
          <w:lang w:val="en-US"/>
        </w:rPr>
        <w:t>T</w:t>
      </w:r>
      <w:r w:rsidRPr="006F2B1E">
        <w:rPr>
          <w:rFonts w:asciiTheme="minorHAnsi" w:hAnsiTheme="minorHAnsi" w:cstheme="minorHAnsi"/>
          <w:szCs w:val="17"/>
        </w:rPr>
        <w:t>he base pressure for the whole research cluster should be at least 10</w:t>
      </w:r>
      <w:r w:rsidRPr="006F2B1E">
        <w:rPr>
          <w:rFonts w:asciiTheme="minorHAnsi" w:hAnsiTheme="minorHAnsi" w:cstheme="minorHAnsi"/>
          <w:szCs w:val="17"/>
          <w:vertAlign w:val="superscript"/>
        </w:rPr>
        <w:t>-8</w:t>
      </w:r>
      <w:r w:rsidRPr="006F2B1E">
        <w:rPr>
          <w:rFonts w:asciiTheme="minorHAnsi" w:hAnsiTheme="minorHAnsi" w:cstheme="minorHAnsi"/>
          <w:szCs w:val="17"/>
        </w:rPr>
        <w:t xml:space="preserve"> mbar</w:t>
      </w:r>
      <w:r w:rsidR="005D4B04">
        <w:rPr>
          <w:lang w:val="en-US"/>
        </w:rPr>
        <w:t>.</w:t>
      </w:r>
    </w:p>
    <w:bookmarkEnd w:id="0"/>
    <w:p w14:paraId="34DBB429" w14:textId="1634255E" w:rsidR="005D4B04" w:rsidRDefault="00D02C21" w:rsidP="005D4B04">
      <w:pPr>
        <w:pStyle w:val="Geenafstand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t>The main components of the research cluster, being the small and large area PLD chambers, the sputter chamber, and the transfer-line, shall all be supplied by the same supplier. For maintenance and support reasons</w:t>
      </w:r>
      <w:r w:rsidR="00273797" w:rsidRPr="006F2B1E">
        <w:rPr>
          <w:rFonts w:asciiTheme="minorHAnsi" w:hAnsiTheme="minorHAnsi" w:cstheme="minorHAnsi"/>
          <w:szCs w:val="17"/>
          <w:lang w:val="en-US"/>
        </w:rPr>
        <w:t>, s</w:t>
      </w:r>
      <w:r w:rsidRPr="006F2B1E">
        <w:rPr>
          <w:rFonts w:asciiTheme="minorHAnsi" w:hAnsiTheme="minorHAnsi" w:cstheme="minorHAnsi"/>
          <w:szCs w:val="17"/>
          <w:lang w:val="en-US"/>
        </w:rPr>
        <w:t>ub-contracting is not allowed for these components.</w:t>
      </w:r>
    </w:p>
    <w:p w14:paraId="7B394CC7" w14:textId="4A8002CA" w:rsidR="000D251E" w:rsidRPr="00054107" w:rsidRDefault="000D251E" w:rsidP="000D251E">
      <w:pPr>
        <w:pStyle w:val="BasistekstDIFFER"/>
        <w:numPr>
          <w:ilvl w:val="0"/>
          <w:numId w:val="29"/>
        </w:numPr>
        <w:rPr>
          <w:lang w:val="en-US"/>
        </w:rPr>
      </w:pPr>
      <w:r>
        <w:rPr>
          <w:lang w:val="en-US"/>
        </w:rPr>
        <w:t xml:space="preserve">The main components of the research cluster, being the small and large area PLD chambers, the sputter chamber, and the transfer-line, </w:t>
      </w:r>
      <w:bookmarkStart w:id="1" w:name="_Hlk137034116"/>
      <w:r>
        <w:rPr>
          <w:lang w:val="en-US"/>
        </w:rPr>
        <w:t xml:space="preserve">shall </w:t>
      </w:r>
      <w:r w:rsidR="00233C10">
        <w:rPr>
          <w:lang w:val="en-US"/>
        </w:rPr>
        <w:t>allow bake out, like with</w:t>
      </w:r>
      <w:r>
        <w:rPr>
          <w:lang w:val="en-US"/>
        </w:rPr>
        <w:t xml:space="preserve"> a heating tent.</w:t>
      </w:r>
    </w:p>
    <w:bookmarkEnd w:id="1"/>
    <w:p w14:paraId="449C803C" w14:textId="2E3D33F2" w:rsidR="00D02C21" w:rsidRPr="006F2B1E" w:rsidRDefault="00D02C21" w:rsidP="00D02C21">
      <w:pPr>
        <w:pStyle w:val="Geenafstand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research cluster should support the transfer of substrates to other research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 xml:space="preserve">infrastructure, such as DIFFER's Ion </w:t>
      </w:r>
      <w:r w:rsidR="00826A21" w:rsidRPr="006F2B1E">
        <w:rPr>
          <w:rFonts w:asciiTheme="minorHAnsi" w:hAnsiTheme="minorHAnsi" w:cstheme="minorHAnsi"/>
          <w:szCs w:val="17"/>
        </w:rPr>
        <w:t>B</w:t>
      </w:r>
      <w:r w:rsidRPr="006F2B1E">
        <w:rPr>
          <w:rFonts w:asciiTheme="minorHAnsi" w:hAnsiTheme="minorHAnsi" w:cstheme="minorHAnsi"/>
          <w:szCs w:val="17"/>
        </w:rPr>
        <w:t xml:space="preserve">eam </w:t>
      </w:r>
      <w:r w:rsidR="00826A21" w:rsidRPr="006F2B1E">
        <w:rPr>
          <w:rFonts w:asciiTheme="minorHAnsi" w:hAnsiTheme="minorHAnsi" w:cstheme="minorHAnsi"/>
          <w:szCs w:val="17"/>
        </w:rPr>
        <w:t>Facility</w:t>
      </w:r>
      <w:r w:rsidRPr="006F2B1E">
        <w:rPr>
          <w:rFonts w:asciiTheme="minorHAnsi" w:hAnsiTheme="minorHAnsi" w:cstheme="minorHAnsi"/>
          <w:szCs w:val="17"/>
        </w:rPr>
        <w:t>, under vacuum conditions</w:t>
      </w:r>
      <w:r w:rsidR="002510E2">
        <w:rPr>
          <w:rFonts w:asciiTheme="minorHAnsi" w:hAnsiTheme="minorHAnsi" w:cstheme="minorHAnsi"/>
          <w:szCs w:val="17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 xml:space="preserve">means of </w:t>
      </w:r>
      <w:r w:rsidR="002510E2">
        <w:rPr>
          <w:rFonts w:asciiTheme="minorHAnsi" w:hAnsiTheme="minorHAnsi" w:cstheme="minorHAnsi"/>
          <w:szCs w:val="17"/>
        </w:rPr>
        <w:t xml:space="preserve">a </w:t>
      </w:r>
      <w:r w:rsidRPr="006F2B1E">
        <w:rPr>
          <w:rFonts w:asciiTheme="minorHAnsi" w:hAnsiTheme="minorHAnsi" w:cstheme="minorHAnsi"/>
          <w:szCs w:val="17"/>
        </w:rPr>
        <w:t>vacuum suitcase.</w:t>
      </w:r>
    </w:p>
    <w:p w14:paraId="44473B7D" w14:textId="77777777" w:rsidR="0066383D" w:rsidRPr="006F2B1E" w:rsidRDefault="00D02C21" w:rsidP="00D02C21">
      <w:pPr>
        <w:pStyle w:val="Geenafstand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  <w:lang w:val="en-US"/>
        </w:rPr>
        <w:t>The research cluster shall be integrated into the DIFFER’s lab safety system.</w:t>
      </w:r>
    </w:p>
    <w:p w14:paraId="42F052B1" w14:textId="358081A8" w:rsidR="00D02C21" w:rsidRPr="006F2B1E" w:rsidRDefault="0066383D" w:rsidP="00D02C21">
      <w:pPr>
        <w:pStyle w:val="Geenafstand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  <w:lang w:val="en-US"/>
        </w:rPr>
        <w:t>All components that impose a possible safety risk, such as fire, have to be CE certified</w:t>
      </w:r>
      <w:r w:rsidR="00000E86" w:rsidRPr="006F2B1E">
        <w:rPr>
          <w:rFonts w:asciiTheme="minorHAnsi" w:hAnsiTheme="minorHAnsi" w:cstheme="minorHAnsi"/>
          <w:szCs w:val="17"/>
          <w:lang w:val="en-US"/>
        </w:rPr>
        <w:t xml:space="preserve"> or similar</w:t>
      </w:r>
      <w:r w:rsidRPr="006F2B1E">
        <w:rPr>
          <w:rFonts w:asciiTheme="minorHAnsi" w:hAnsiTheme="minorHAnsi" w:cstheme="minorHAnsi"/>
          <w:szCs w:val="17"/>
          <w:lang w:val="en-US"/>
        </w:rPr>
        <w:t>.</w:t>
      </w:r>
      <w:r w:rsidR="00D02C21" w:rsidRPr="006F2B1E">
        <w:rPr>
          <w:rFonts w:asciiTheme="minorHAnsi" w:hAnsiTheme="minorHAnsi" w:cstheme="minorHAnsi"/>
          <w:szCs w:val="17"/>
          <w:lang w:val="en-US"/>
        </w:rPr>
        <w:t xml:space="preserve"> </w:t>
      </w:r>
    </w:p>
    <w:p w14:paraId="714503F0" w14:textId="7CFE9B89" w:rsidR="004A50B2" w:rsidRDefault="00D02C21" w:rsidP="004A50B2">
      <w:pPr>
        <w:pStyle w:val="Geenafstand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t>The research cluster shall enable DIFFER’s CODAC system read-access to process parameters, such as chamber pressures and pump speeds</w:t>
      </w:r>
      <w:r w:rsidR="00273797" w:rsidRPr="006F2B1E">
        <w:rPr>
          <w:rFonts w:asciiTheme="minorHAnsi" w:hAnsiTheme="minorHAnsi" w:cstheme="minorHAnsi"/>
          <w:szCs w:val="17"/>
          <w:lang w:val="en-US"/>
        </w:rPr>
        <w:t xml:space="preserve"> (only integration concept needs to be available upon ordering)</w:t>
      </w:r>
      <w:r w:rsidRPr="006F2B1E">
        <w:rPr>
          <w:rFonts w:asciiTheme="minorHAnsi" w:hAnsiTheme="minorHAnsi" w:cstheme="minorHAnsi"/>
          <w:szCs w:val="17"/>
          <w:lang w:val="en-US"/>
        </w:rPr>
        <w:t>.</w:t>
      </w:r>
    </w:p>
    <w:p w14:paraId="4EA1C1B1" w14:textId="77777777" w:rsidR="002510E2" w:rsidRPr="002510E2" w:rsidRDefault="002510E2" w:rsidP="002510E2">
      <w:pPr>
        <w:pStyle w:val="BasistekstDIFFER"/>
        <w:rPr>
          <w:lang w:val="en-US"/>
        </w:rPr>
      </w:pPr>
    </w:p>
    <w:p w14:paraId="6F029C66" w14:textId="194E61F6" w:rsidR="00D02C21" w:rsidRPr="006F2B1E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b/>
          <w:bCs/>
          <w:szCs w:val="17"/>
          <w:lang w:val="en-US"/>
        </w:rPr>
        <w:t>Mandatory requirements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 small and large area PLD chambers </w:t>
      </w:r>
    </w:p>
    <w:p w14:paraId="5236E991" w14:textId="6F10E990" w:rsidR="00D02C21" w:rsidRPr="006F2B1E" w:rsidRDefault="00D02C21" w:rsidP="00D02C21">
      <w:pPr>
        <w:pStyle w:val="Geenafstand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small and large area PLD chambers should at least enable deposition on silicon, silicon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 xml:space="preserve">dioxide, glass, FTO, zirconia (YSZ), sapphire, and porous oxide (e.g., Ni-YSZ cermet) substrates. </w:t>
      </w:r>
    </w:p>
    <w:p w14:paraId="1FAB4AE7" w14:textId="2FDA10DF" w:rsidR="00D02C21" w:rsidRPr="006F2B1E" w:rsidRDefault="00D02C21" w:rsidP="00D02C21">
      <w:pPr>
        <w:pStyle w:val="Geenafstand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small and large area PLD chambers are to be used for the deposition of metal oxides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="00826A21" w:rsidRPr="006F2B1E">
        <w:rPr>
          <w:rFonts w:asciiTheme="minorHAnsi" w:hAnsiTheme="minorHAnsi" w:cstheme="minorHAnsi"/>
          <w:szCs w:val="17"/>
          <w:lang w:val="en-US"/>
        </w:rPr>
        <w:t>in first instance</w:t>
      </w:r>
      <w:r w:rsidRPr="006F2B1E">
        <w:rPr>
          <w:rFonts w:asciiTheme="minorHAnsi" w:hAnsiTheme="minorHAnsi" w:cstheme="minorHAnsi"/>
          <w:szCs w:val="17"/>
        </w:rPr>
        <w:t>.</w:t>
      </w:r>
    </w:p>
    <w:p w14:paraId="5BC60929" w14:textId="1D798C46" w:rsidR="00696F11" w:rsidRPr="006F2B1E" w:rsidRDefault="00696F11" w:rsidP="006F2B1E">
      <w:pPr>
        <w:pStyle w:val="BasistekstDIFFER"/>
        <w:numPr>
          <w:ilvl w:val="0"/>
          <w:numId w:val="30"/>
        </w:numPr>
        <w:jc w:val="both"/>
      </w:pPr>
      <w:r w:rsidRPr="006F2B1E">
        <w:t>Three repeated depositions should result in three samples where the sample to sample thickness variation is not more than 1% (for both small and large area PLD</w:t>
      </w:r>
      <w:r w:rsidR="00F91766">
        <w:t>, consecutive depositions</w:t>
      </w:r>
      <w:r w:rsidRPr="006F2B1E">
        <w:t>).</w:t>
      </w:r>
    </w:p>
    <w:p w14:paraId="0B4FB55C" w14:textId="5D8F8303" w:rsidR="00BA39B5" w:rsidRPr="006F2B1E" w:rsidRDefault="004A50B2" w:rsidP="00BA39B5">
      <w:pPr>
        <w:pStyle w:val="BasistekstDIFFER"/>
        <w:numPr>
          <w:ilvl w:val="0"/>
          <w:numId w:val="30"/>
        </w:numPr>
        <w:jc w:val="both"/>
        <w:rPr>
          <w:lang w:val="en-US"/>
        </w:rPr>
      </w:pPr>
      <w:r w:rsidRPr="006F2B1E">
        <w:t>The small and large area PLD chambers shall ensure thickness</w:t>
      </w:r>
      <w:r w:rsidR="00BA39B5" w:rsidRPr="006F2B1E">
        <w:rPr>
          <w:lang w:val="en-US"/>
        </w:rPr>
        <w:t xml:space="preserve"> uniformity</w:t>
      </w:r>
      <w:r w:rsidRPr="006F2B1E">
        <w:rPr>
          <w:lang w:val="en-US"/>
        </w:rPr>
        <w:t xml:space="preserve"> </w:t>
      </w:r>
      <w:r w:rsidR="00696F11" w:rsidRPr="006F2B1E">
        <w:rPr>
          <w:lang w:val="en-US"/>
        </w:rPr>
        <w:t xml:space="preserve">in minimum of state-of-the-art research tools, </w:t>
      </w:r>
      <w:r w:rsidR="00BA39B5" w:rsidRPr="006F2B1E">
        <w:rPr>
          <w:lang w:val="en-US"/>
        </w:rPr>
        <w:t xml:space="preserve">while other material properties are not affected by the scaling to larger substrate areas.  </w:t>
      </w:r>
    </w:p>
    <w:p w14:paraId="6C38B659" w14:textId="03171E52" w:rsidR="004A50B2" w:rsidRPr="006F2B1E" w:rsidRDefault="004A50B2" w:rsidP="006F2B1E">
      <w:pPr>
        <w:pStyle w:val="BasistekstDIFFER"/>
        <w:numPr>
          <w:ilvl w:val="0"/>
          <w:numId w:val="30"/>
        </w:numPr>
        <w:jc w:val="both"/>
      </w:pPr>
      <w:r w:rsidRPr="006F2B1E">
        <w:t>The small and large area PLD chambers shall guarantee a stable</w:t>
      </w:r>
      <w:r w:rsidR="00403955" w:rsidRPr="006F2B1E">
        <w:t>,</w:t>
      </w:r>
      <w:r w:rsidRPr="006F2B1E">
        <w:t xml:space="preserve"> reliable</w:t>
      </w:r>
      <w:r w:rsidR="00403955" w:rsidRPr="006F2B1E">
        <w:t xml:space="preserve"> and repeatable</w:t>
      </w:r>
      <w:r w:rsidRPr="006F2B1E">
        <w:t xml:space="preserve"> process. </w:t>
      </w:r>
    </w:p>
    <w:p w14:paraId="0A072027" w14:textId="35EA7CD6" w:rsidR="00D02C21" w:rsidRPr="006F2B1E" w:rsidRDefault="00D02C21" w:rsidP="001116FA">
      <w:pPr>
        <w:pStyle w:val="Geenafstand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 xml:space="preserve">The </w:t>
      </w:r>
      <w:r w:rsidRPr="006F2B1E">
        <w:rPr>
          <w:rFonts w:asciiTheme="minorHAnsi" w:hAnsiTheme="minorHAnsi" w:cstheme="minorHAnsi"/>
          <w:szCs w:val="17"/>
          <w:lang w:val="en-US"/>
        </w:rPr>
        <w:t>small</w:t>
      </w:r>
      <w:r w:rsidRPr="006F2B1E">
        <w:rPr>
          <w:rFonts w:asciiTheme="minorHAnsi" w:hAnsiTheme="minorHAnsi" w:cstheme="minorHAnsi"/>
          <w:szCs w:val="17"/>
        </w:rPr>
        <w:t xml:space="preserve"> and </w:t>
      </w:r>
      <w:r w:rsidRPr="006F2B1E">
        <w:rPr>
          <w:rFonts w:asciiTheme="minorHAnsi" w:hAnsiTheme="minorHAnsi" w:cstheme="minorHAnsi"/>
          <w:szCs w:val="17"/>
          <w:lang w:val="en-US"/>
        </w:rPr>
        <w:t>large</w:t>
      </w:r>
      <w:r w:rsidRPr="006F2B1E">
        <w:rPr>
          <w:rFonts w:asciiTheme="minorHAnsi" w:hAnsiTheme="minorHAnsi" w:cstheme="minorHAnsi"/>
          <w:szCs w:val="17"/>
        </w:rPr>
        <w:t xml:space="preserve"> area PLD chambers should enable multiple </w:t>
      </w:r>
      <w:r w:rsidR="00D878C9" w:rsidRPr="006F2B1E">
        <w:rPr>
          <w:rFonts w:asciiTheme="minorHAnsi" w:hAnsiTheme="minorHAnsi" w:cstheme="minorHAnsi"/>
          <w:szCs w:val="17"/>
        </w:rPr>
        <w:t>in-situ diagnostics</w:t>
      </w:r>
      <w:r w:rsidR="00391C03" w:rsidRPr="006F2B1E">
        <w:rPr>
          <w:rFonts w:asciiTheme="minorHAnsi" w:hAnsiTheme="minorHAnsi" w:cstheme="minorHAnsi"/>
          <w:szCs w:val="17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 xml:space="preserve">and should therefore have flanges available for attaching the </w:t>
      </w:r>
      <w:r w:rsidR="00391C03" w:rsidRPr="006F2B1E">
        <w:rPr>
          <w:rFonts w:asciiTheme="minorHAnsi" w:hAnsiTheme="minorHAnsi" w:cstheme="minorHAnsi"/>
          <w:szCs w:val="17"/>
        </w:rPr>
        <w:t>below</w:t>
      </w:r>
      <w:r w:rsidRPr="006F2B1E">
        <w:rPr>
          <w:rFonts w:asciiTheme="minorHAnsi" w:hAnsiTheme="minorHAnsi" w:cstheme="minorHAnsi"/>
          <w:szCs w:val="17"/>
        </w:rPr>
        <w:t xml:space="preserve"> </w:t>
      </w:r>
      <w:r w:rsidR="00826A21" w:rsidRPr="006F2B1E">
        <w:rPr>
          <w:rFonts w:asciiTheme="minorHAnsi" w:hAnsiTheme="minorHAnsi" w:cstheme="minorHAnsi"/>
          <w:szCs w:val="17"/>
        </w:rPr>
        <w:t xml:space="preserve">in-situ </w:t>
      </w:r>
      <w:r w:rsidRPr="006F2B1E">
        <w:rPr>
          <w:rFonts w:asciiTheme="minorHAnsi" w:hAnsiTheme="minorHAnsi" w:cstheme="minorHAnsi"/>
          <w:szCs w:val="17"/>
        </w:rPr>
        <w:t>diagnostics</w:t>
      </w:r>
      <w:r w:rsidR="00391C03" w:rsidRPr="006F2B1E">
        <w:rPr>
          <w:rFonts w:asciiTheme="minorHAnsi" w:hAnsiTheme="minorHAnsi" w:cstheme="minorHAnsi"/>
          <w:szCs w:val="17"/>
        </w:rPr>
        <w:t xml:space="preserve"> a) to h). The in-situ diagnostics are not allowed to interfere with the main PLD cluster and to interrupt the </w:t>
      </w:r>
      <w:r w:rsidR="00707CF8" w:rsidRPr="006F2B1E">
        <w:rPr>
          <w:rFonts w:asciiTheme="minorHAnsi" w:hAnsiTheme="minorHAnsi" w:cstheme="minorHAnsi"/>
          <w:szCs w:val="17"/>
        </w:rPr>
        <w:t>operation</w:t>
      </w:r>
      <w:r w:rsidR="00391C03" w:rsidRPr="006F2B1E">
        <w:rPr>
          <w:rFonts w:asciiTheme="minorHAnsi" w:hAnsiTheme="minorHAnsi" w:cstheme="minorHAnsi"/>
          <w:szCs w:val="17"/>
        </w:rPr>
        <w:t xml:space="preserve"> of the PLD cluster.</w:t>
      </w:r>
    </w:p>
    <w:p w14:paraId="4E692A38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Reflection High-Energy Electron Diffraction (RHEED)</w:t>
      </w:r>
    </w:p>
    <w:p w14:paraId="33858D12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Mass Spectroscopy (MS)</w:t>
      </w:r>
    </w:p>
    <w:p w14:paraId="2581C681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Optical Emission Spectroscopy (OES)</w:t>
      </w:r>
    </w:p>
    <w:p w14:paraId="7EA909F7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Intensified Charge Coupling Device (ICCD)</w:t>
      </w:r>
    </w:p>
    <w:p w14:paraId="35F05765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Low Angle X-ray Spectroscopy (LAXS)</w:t>
      </w:r>
    </w:p>
    <w:p w14:paraId="60559189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Phase-Modulated Infrared Reflection Absorption Spectroscopy (PM-IRRAS)</w:t>
      </w:r>
    </w:p>
    <w:p w14:paraId="4DBD186C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Multi Beam Optical Stress Sensor (MOSS)</w:t>
      </w:r>
    </w:p>
    <w:p w14:paraId="6A5ED766" w14:textId="77777777" w:rsidR="00D02C21" w:rsidRPr="006F2B1E" w:rsidRDefault="00D02C21" w:rsidP="00D02C21">
      <w:pPr>
        <w:pStyle w:val="Geenafstand"/>
        <w:numPr>
          <w:ilvl w:val="1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Spectroscopic Ellipsometry (SE)</w:t>
      </w:r>
    </w:p>
    <w:p w14:paraId="537A6109" w14:textId="3067995B" w:rsidR="00D02C21" w:rsidRPr="006F2B1E" w:rsidRDefault="00D02C21" w:rsidP="00D02C21">
      <w:pPr>
        <w:pStyle w:val="Geenafstand"/>
        <w:ind w:left="720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lastRenderedPageBreak/>
        <w:t>Diagnostics a</w:t>
      </w:r>
      <w:r w:rsidR="00391C03" w:rsidRPr="006F2B1E">
        <w:rPr>
          <w:rFonts w:asciiTheme="minorHAnsi" w:hAnsiTheme="minorHAnsi" w:cstheme="minorHAnsi"/>
          <w:szCs w:val="17"/>
          <w:lang w:val="en-US"/>
        </w:rPr>
        <w:t>)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through </w:t>
      </w:r>
      <w:r w:rsidR="00826A21" w:rsidRPr="006F2B1E">
        <w:rPr>
          <w:rFonts w:asciiTheme="minorHAnsi" w:hAnsiTheme="minorHAnsi" w:cstheme="minorHAnsi"/>
          <w:szCs w:val="17"/>
          <w:lang w:val="en-US"/>
        </w:rPr>
        <w:t>b</w:t>
      </w:r>
      <w:r w:rsidR="00391C03" w:rsidRPr="006F2B1E">
        <w:rPr>
          <w:rFonts w:asciiTheme="minorHAnsi" w:hAnsiTheme="minorHAnsi" w:cstheme="minorHAnsi"/>
          <w:szCs w:val="17"/>
          <w:lang w:val="en-US"/>
        </w:rPr>
        <w:t>)</w:t>
      </w:r>
      <w:r w:rsidR="00826A21"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are to be supplied with the research cluster. Diagnostics </w:t>
      </w:r>
      <w:r w:rsidR="00826A21" w:rsidRPr="006F2B1E">
        <w:rPr>
          <w:rFonts w:asciiTheme="minorHAnsi" w:hAnsiTheme="minorHAnsi" w:cstheme="minorHAnsi"/>
          <w:szCs w:val="17"/>
          <w:lang w:val="en-US"/>
        </w:rPr>
        <w:t>c</w:t>
      </w:r>
      <w:r w:rsidR="00391C03" w:rsidRPr="006F2B1E">
        <w:rPr>
          <w:rFonts w:asciiTheme="minorHAnsi" w:hAnsiTheme="minorHAnsi" w:cstheme="minorHAnsi"/>
          <w:szCs w:val="17"/>
          <w:lang w:val="en-US"/>
        </w:rPr>
        <w:t>)</w:t>
      </w:r>
      <w:r w:rsidR="00826A21"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  <w:lang w:val="en-US"/>
        </w:rPr>
        <w:t>through h</w:t>
      </w:r>
      <w:r w:rsidR="00391C03" w:rsidRPr="006F2B1E">
        <w:rPr>
          <w:rFonts w:asciiTheme="minorHAnsi" w:hAnsiTheme="minorHAnsi" w:cstheme="minorHAnsi"/>
          <w:szCs w:val="17"/>
          <w:lang w:val="en-US"/>
        </w:rPr>
        <w:t>)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are to be added by DIFFER in a later development stage. </w:t>
      </w:r>
      <w:r w:rsidR="00391C03" w:rsidRPr="006F2B1E">
        <w:t xml:space="preserve">The cluster supplier should be willing to discuss with in-situ diagnostics suppliers for the integration of </w:t>
      </w:r>
      <w:r w:rsidR="00707CF8" w:rsidRPr="006F2B1E">
        <w:t>the in-situ diagnostics</w:t>
      </w:r>
      <w:r w:rsidR="00391C03" w:rsidRPr="006F2B1E">
        <w:t xml:space="preserve"> in the research </w:t>
      </w:r>
      <w:r w:rsidR="00707CF8" w:rsidRPr="006F2B1E">
        <w:t>cluster</w:t>
      </w:r>
      <w:r w:rsidR="00391C03" w:rsidRPr="006F2B1E">
        <w:t>.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</w:p>
    <w:p w14:paraId="242E79B7" w14:textId="039DFDEC" w:rsidR="004A50B2" w:rsidRPr="006F2B1E" w:rsidRDefault="00D02C21" w:rsidP="006C02EE">
      <w:pPr>
        <w:pStyle w:val="Geenafstand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ablation laser should be shared among the two PLD chambers</w:t>
      </w:r>
      <w:r w:rsidR="004A50B2" w:rsidRPr="006F2B1E">
        <w:rPr>
          <w:rFonts w:asciiTheme="minorHAnsi" w:hAnsiTheme="minorHAnsi" w:cstheme="minorHAnsi"/>
          <w:szCs w:val="17"/>
        </w:rPr>
        <w:t>.</w:t>
      </w:r>
    </w:p>
    <w:p w14:paraId="24AEA70D" w14:textId="60DA1FCB" w:rsidR="004A50B2" w:rsidRPr="006F2B1E" w:rsidRDefault="004A50B2" w:rsidP="006C02EE">
      <w:pPr>
        <w:pStyle w:val="BasistekstDIFFER"/>
        <w:numPr>
          <w:ilvl w:val="0"/>
          <w:numId w:val="30"/>
        </w:numPr>
        <w:jc w:val="both"/>
        <w:rPr>
          <w:lang w:val="en-US"/>
        </w:rPr>
      </w:pPr>
      <w:r w:rsidRPr="006F2B1E">
        <w:rPr>
          <w:rFonts w:asciiTheme="minorHAnsi" w:hAnsiTheme="minorHAnsi" w:cstheme="minorHAnsi"/>
          <w:szCs w:val="17"/>
        </w:rPr>
        <w:t>The ablation laser</w:t>
      </w:r>
      <w:r w:rsidRPr="006F2B1E">
        <w:rPr>
          <w:lang w:val="en-US"/>
        </w:rPr>
        <w:t xml:space="preserve"> beam path shall be enclosed and purged and guarantee stable and reproducible beam delivery, ease of maintenance and laser control.</w:t>
      </w:r>
    </w:p>
    <w:p w14:paraId="4E5C3565" w14:textId="29D73C56" w:rsidR="00D02C21" w:rsidRPr="006F2B1E" w:rsidRDefault="00D02C21" w:rsidP="00D02C21">
      <w:pPr>
        <w:pStyle w:val="Geenafstand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large and small area PLD chambers should have an identical flange layout</w:t>
      </w:r>
      <w:r w:rsidR="00826A21" w:rsidRPr="006F2B1E">
        <w:rPr>
          <w:rFonts w:asciiTheme="minorHAnsi" w:hAnsiTheme="minorHAnsi" w:cstheme="minorHAnsi"/>
          <w:szCs w:val="17"/>
        </w:rPr>
        <w:t>,</w:t>
      </w:r>
      <w:r w:rsidRPr="006F2B1E">
        <w:rPr>
          <w:rFonts w:asciiTheme="minorHAnsi" w:hAnsiTheme="minorHAnsi" w:cstheme="minorHAnsi"/>
          <w:szCs w:val="17"/>
        </w:rPr>
        <w:t xml:space="preserve"> such that, if needed, the two chambers can be (in time) equipped with the same diagnostics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at</w:t>
      </w:r>
      <w:r w:rsidRPr="006F2B1E">
        <w:rPr>
          <w:rFonts w:asciiTheme="minorHAnsi" w:hAnsiTheme="minorHAnsi" w:cstheme="minorHAnsi"/>
          <w:szCs w:val="17"/>
        </w:rPr>
        <w:t xml:space="preserve"> the same position to study upscaling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and to</w:t>
      </w:r>
      <w:r w:rsidRPr="006F2B1E">
        <w:rPr>
          <w:rFonts w:asciiTheme="minorHAnsi" w:hAnsiTheme="minorHAnsi" w:cstheme="minorHAnsi"/>
          <w:szCs w:val="17"/>
        </w:rPr>
        <w:t xml:space="preserve"> provide flexibility in usage of diagnostics on both chambers.</w:t>
      </w:r>
    </w:p>
    <w:p w14:paraId="262E65CB" w14:textId="77777777" w:rsidR="00440FD6" w:rsidRPr="006F2B1E" w:rsidRDefault="00440FD6" w:rsidP="00440FD6">
      <w:pPr>
        <w:pStyle w:val="BasistekstDIFFER"/>
        <w:numPr>
          <w:ilvl w:val="0"/>
          <w:numId w:val="30"/>
        </w:numPr>
        <w:jc w:val="both"/>
        <w:rPr>
          <w:lang w:val="en-US"/>
        </w:rPr>
      </w:pPr>
      <w:r w:rsidRPr="006F2B1E">
        <w:t xml:space="preserve">The small and large area PLD shall have separate operating and control systems </w:t>
      </w:r>
      <w:r w:rsidRPr="006F2B1E">
        <w:rPr>
          <w:lang w:val="en-US"/>
        </w:rPr>
        <w:t xml:space="preserve">that shall include preprogrammed process recipes (process modules). Recipe settings must be easily configured by the operator for customization of processes.  </w:t>
      </w:r>
    </w:p>
    <w:p w14:paraId="4279482C" w14:textId="77777777" w:rsidR="00D02C21" w:rsidRPr="006F2B1E" w:rsidRDefault="00D02C21" w:rsidP="00D02C21">
      <w:pPr>
        <w:pStyle w:val="Geenafstand"/>
        <w:jc w:val="both"/>
        <w:rPr>
          <w:rFonts w:asciiTheme="minorHAnsi" w:hAnsiTheme="minorHAnsi" w:cstheme="minorHAnsi"/>
          <w:szCs w:val="17"/>
        </w:rPr>
      </w:pPr>
    </w:p>
    <w:p w14:paraId="41D289B7" w14:textId="2C0CDD5F" w:rsidR="00D02C21" w:rsidRPr="006F2B1E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Mandatory requirements 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>small area PLD specific</w:t>
      </w:r>
    </w:p>
    <w:p w14:paraId="44FA0121" w14:textId="77777777" w:rsidR="00D02C21" w:rsidRPr="006F2B1E" w:rsidRDefault="00D02C21" w:rsidP="00D02C21">
      <w:pPr>
        <w:pStyle w:val="Geenafstand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t>The small area PLD shall enable the heating of 1 inch substrates to at least 1000 degrees Celsius using laser heating.</w:t>
      </w:r>
    </w:p>
    <w:p w14:paraId="0F48B921" w14:textId="77777777" w:rsidR="00D02C21" w:rsidRPr="006F2B1E" w:rsidRDefault="00D02C21" w:rsidP="00D02C21">
      <w:pPr>
        <w:pStyle w:val="Geenafstand"/>
        <w:jc w:val="both"/>
        <w:rPr>
          <w:rFonts w:asciiTheme="minorHAnsi" w:hAnsiTheme="minorHAnsi" w:cstheme="minorHAnsi"/>
          <w:szCs w:val="17"/>
        </w:rPr>
      </w:pPr>
    </w:p>
    <w:p w14:paraId="73F2E89F" w14:textId="04955F34" w:rsidR="00D02C21" w:rsidRPr="006F2B1E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Mandatory requirements 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>large area PLD specific</w:t>
      </w:r>
    </w:p>
    <w:p w14:paraId="48D32076" w14:textId="77777777" w:rsidR="00D02C21" w:rsidRPr="006F2B1E" w:rsidRDefault="00D02C21" w:rsidP="00D02C21">
      <w:pPr>
        <w:pStyle w:val="Geenafstand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t xml:space="preserve">The large PLD shall enable the heating of 4 inch substrates to at least 900 degrees Celsius using radiative heating. </w:t>
      </w:r>
    </w:p>
    <w:p w14:paraId="66911CB7" w14:textId="57A86997" w:rsidR="00D02C21" w:rsidRPr="006F2B1E" w:rsidRDefault="00D02C21" w:rsidP="00D02C21">
      <w:pPr>
        <w:pStyle w:val="Geenafstand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t xml:space="preserve">The large PLD shall enable the in-situ </w:t>
      </w:r>
      <w:r w:rsidR="00D878C9" w:rsidRPr="006F2B1E">
        <w:rPr>
          <w:rFonts w:asciiTheme="minorHAnsi" w:hAnsiTheme="minorHAnsi" w:cstheme="minorHAnsi"/>
          <w:szCs w:val="17"/>
          <w:lang w:val="en-US"/>
        </w:rPr>
        <w:t xml:space="preserve">diagnostics </w:t>
      </w:r>
      <w:r w:rsidRPr="006F2B1E">
        <w:rPr>
          <w:rFonts w:asciiTheme="minorHAnsi" w:hAnsiTheme="minorHAnsi" w:cstheme="minorHAnsi"/>
          <w:szCs w:val="17"/>
          <w:lang w:val="en-US"/>
        </w:rPr>
        <w:t>of the full substrate surface. Hence</w:t>
      </w:r>
      <w:r w:rsidR="00D878C9" w:rsidRPr="006F2B1E">
        <w:rPr>
          <w:rFonts w:asciiTheme="minorHAnsi" w:hAnsiTheme="minorHAnsi" w:cstheme="minorHAnsi"/>
          <w:szCs w:val="17"/>
          <w:lang w:val="en-US"/>
        </w:rPr>
        <w:t>,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one should be able to do measurement</w:t>
      </w:r>
      <w:r w:rsidR="00D878C9" w:rsidRPr="006F2B1E">
        <w:rPr>
          <w:rFonts w:asciiTheme="minorHAnsi" w:hAnsiTheme="minorHAnsi" w:cstheme="minorHAnsi"/>
          <w:szCs w:val="17"/>
          <w:lang w:val="en-US"/>
        </w:rPr>
        <w:t>s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at any position on the substrate surface. </w:t>
      </w:r>
      <w:r w:rsidR="0054399B" w:rsidRPr="006F2B1E">
        <w:rPr>
          <w:rFonts w:asciiTheme="minorHAnsi" w:hAnsiTheme="minorHAnsi" w:cstheme="minorHAnsi"/>
          <w:szCs w:val="17"/>
        </w:rPr>
        <w:t>(concept needs to be available before ordering)</w:t>
      </w:r>
    </w:p>
    <w:p w14:paraId="68078E1E" w14:textId="65A1E6C6" w:rsidR="00D02C21" w:rsidRPr="006F2B1E" w:rsidRDefault="00D02C21" w:rsidP="00D02C21">
      <w:pPr>
        <w:pStyle w:val="Geenafstand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large area PLD chamber should be equipped with a means to reduce the amount of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target particles</w:t>
      </w:r>
      <w:r w:rsidRPr="006F2B1E">
        <w:rPr>
          <w:rFonts w:asciiTheme="minorHAnsi" w:hAnsiTheme="minorHAnsi" w:cstheme="minorHAnsi"/>
          <w:szCs w:val="17"/>
          <w:lang w:val="en-US"/>
        </w:rPr>
        <w:t>/droplets</w:t>
      </w:r>
      <w:r w:rsidRPr="006F2B1E">
        <w:rPr>
          <w:rFonts w:asciiTheme="minorHAnsi" w:hAnsiTheme="minorHAnsi" w:cstheme="minorHAnsi"/>
          <w:szCs w:val="17"/>
        </w:rPr>
        <w:t xml:space="preserve"> that contaminate the substrate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with 99.</w:t>
      </w:r>
      <w:r w:rsidR="0054399B" w:rsidRPr="006F2B1E">
        <w:rPr>
          <w:rFonts w:asciiTheme="minorHAnsi" w:hAnsiTheme="minorHAnsi" w:cstheme="minorHAnsi"/>
          <w:szCs w:val="17"/>
          <w:lang w:val="en-US"/>
        </w:rPr>
        <w:t>8</w:t>
      </w:r>
      <w:r w:rsidRPr="006F2B1E">
        <w:rPr>
          <w:rFonts w:asciiTheme="minorHAnsi" w:hAnsiTheme="minorHAnsi" w:cstheme="minorHAnsi"/>
          <w:szCs w:val="17"/>
          <w:lang w:val="en-US"/>
        </w:rPr>
        <w:t>%</w:t>
      </w:r>
      <w:r w:rsidRPr="006F2B1E">
        <w:rPr>
          <w:rFonts w:asciiTheme="minorHAnsi" w:hAnsiTheme="minorHAnsi" w:cstheme="minorHAnsi"/>
          <w:szCs w:val="17"/>
        </w:rPr>
        <w:t>.</w:t>
      </w:r>
    </w:p>
    <w:p w14:paraId="04E3F57C" w14:textId="63C95379" w:rsidR="00D02C21" w:rsidRPr="006F2B1E" w:rsidRDefault="00D02C21" w:rsidP="00D02C21">
      <w:pPr>
        <w:pStyle w:val="Geenafstand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research cluster should support materials screening experiments. That is, it should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 xml:space="preserve">support the creation and characterization of multiple 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discrete </w:t>
      </w:r>
      <w:r w:rsidRPr="006F2B1E">
        <w:rPr>
          <w:rFonts w:asciiTheme="minorHAnsi" w:hAnsiTheme="minorHAnsi" w:cstheme="minorHAnsi"/>
          <w:szCs w:val="17"/>
        </w:rPr>
        <w:t>films on a four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inch wafer which are sufficiently large to enable film characterization. This is considered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to be a desirable feature to reduce cost per film and to reduce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the time to obtain the right process conditions ('sweet spots') and material combinations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for detailed studies. Both are essential to ensure high quality cost effective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research output.</w:t>
      </w:r>
      <w:r w:rsidR="0054399B" w:rsidRPr="006F2B1E">
        <w:rPr>
          <w:rFonts w:asciiTheme="minorHAnsi" w:hAnsiTheme="minorHAnsi" w:cstheme="minorHAnsi"/>
          <w:szCs w:val="17"/>
        </w:rPr>
        <w:t xml:space="preserve"> (concept needs to be available before ordering)</w:t>
      </w:r>
    </w:p>
    <w:p w14:paraId="384D4EB2" w14:textId="77777777" w:rsidR="00D02C21" w:rsidRPr="006F2B1E" w:rsidRDefault="00D02C21" w:rsidP="00D02C21">
      <w:pPr>
        <w:pStyle w:val="Geenafstand"/>
        <w:jc w:val="both"/>
        <w:rPr>
          <w:rFonts w:asciiTheme="minorHAnsi" w:hAnsiTheme="minorHAnsi" w:cstheme="minorHAnsi"/>
          <w:szCs w:val="17"/>
        </w:rPr>
      </w:pPr>
    </w:p>
    <w:p w14:paraId="08D0C26F" w14:textId="682BC806" w:rsidR="00D02C21" w:rsidRPr="006F2B1E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Mandatory requirements 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sputter </w:t>
      </w:r>
      <w:r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chamber 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>specific</w:t>
      </w:r>
    </w:p>
    <w:p w14:paraId="4BBFBF8A" w14:textId="22BA25F9" w:rsidR="00D02C21" w:rsidRPr="006F2B1E" w:rsidRDefault="00D02C21" w:rsidP="00D02C21">
      <w:pPr>
        <w:pStyle w:val="Geenafstand"/>
        <w:numPr>
          <w:ilvl w:val="0"/>
          <w:numId w:val="33"/>
        </w:numPr>
        <w:spacing w:line="240" w:lineRule="auto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</w:rPr>
        <w:t>The sputter chamber should enable sputtering on substrates up</w:t>
      </w:r>
      <w:r w:rsidR="00F819A4" w:rsidRPr="006F2B1E">
        <w:rPr>
          <w:rFonts w:asciiTheme="minorHAnsi" w:hAnsiTheme="minorHAnsi" w:cstheme="minorHAnsi"/>
          <w:szCs w:val="17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to 4 inch in diameter</w:t>
      </w:r>
      <w:r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and of up</w:t>
      </w:r>
      <w:r w:rsidR="00F819A4" w:rsidRPr="006F2B1E">
        <w:rPr>
          <w:rFonts w:asciiTheme="minorHAnsi" w:hAnsiTheme="minorHAnsi" w:cstheme="minorHAnsi"/>
          <w:szCs w:val="17"/>
        </w:rPr>
        <w:t xml:space="preserve"> </w:t>
      </w:r>
      <w:r w:rsidRPr="006F2B1E">
        <w:rPr>
          <w:rFonts w:asciiTheme="minorHAnsi" w:hAnsiTheme="minorHAnsi" w:cstheme="minorHAnsi"/>
          <w:szCs w:val="17"/>
        </w:rPr>
        <w:t>to three different materials.</w:t>
      </w:r>
    </w:p>
    <w:p w14:paraId="1623F936" w14:textId="39DF9878" w:rsidR="00D02C21" w:rsidRPr="006F2B1E" w:rsidRDefault="00D02C21" w:rsidP="00D02C21">
      <w:pPr>
        <w:pStyle w:val="Geenafstand"/>
        <w:numPr>
          <w:ilvl w:val="0"/>
          <w:numId w:val="33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</w:rPr>
        <w:t>The sputter chamber should be equipped with a Quartz Micro Balance (QMB)</w:t>
      </w:r>
    </w:p>
    <w:p w14:paraId="51E906FD" w14:textId="0D45F696" w:rsidR="00F819A4" w:rsidRPr="006F2B1E" w:rsidRDefault="00F819A4" w:rsidP="006C02EE">
      <w:pPr>
        <w:pStyle w:val="BasistekstDIFFER"/>
        <w:numPr>
          <w:ilvl w:val="0"/>
          <w:numId w:val="33"/>
        </w:numPr>
      </w:pPr>
      <w:r w:rsidRPr="006F2B1E">
        <w:t>The sputter tool should enable the usage of a mask to do selected thin film deposition.</w:t>
      </w:r>
    </w:p>
    <w:p w14:paraId="7D1C4B8E" w14:textId="77777777" w:rsidR="00D02C21" w:rsidRPr="006F2B1E" w:rsidRDefault="00D02C21" w:rsidP="00D02C21">
      <w:pPr>
        <w:pStyle w:val="Geenafstand"/>
        <w:jc w:val="both"/>
        <w:rPr>
          <w:rFonts w:asciiTheme="minorHAnsi" w:hAnsiTheme="minorHAnsi" w:cstheme="minorHAnsi"/>
          <w:szCs w:val="17"/>
        </w:rPr>
      </w:pPr>
    </w:p>
    <w:p w14:paraId="6666D62F" w14:textId="41465E72" w:rsidR="00BA39B5" w:rsidRPr="006F2B1E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b/>
          <w:bCs/>
          <w:szCs w:val="17"/>
          <w:lang w:val="en-US"/>
        </w:rPr>
        <w:t>Mandatory requirements</w:t>
      </w:r>
      <w:r w:rsidR="00440FD6"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 linear transfer-line with load-lock</w:t>
      </w:r>
      <w:r w:rsidR="0060130B"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 specific</w:t>
      </w:r>
    </w:p>
    <w:p w14:paraId="4406A955" w14:textId="28D2BF30" w:rsidR="0060130B" w:rsidRPr="006F2B1E" w:rsidRDefault="00440FD6" w:rsidP="00403955">
      <w:pPr>
        <w:pStyle w:val="BasistekstDIFFER"/>
        <w:numPr>
          <w:ilvl w:val="0"/>
          <w:numId w:val="38"/>
        </w:numPr>
        <w:rPr>
          <w:lang w:val="en-US"/>
        </w:rPr>
      </w:pPr>
      <w:r w:rsidRPr="006F2B1E">
        <w:rPr>
          <w:lang w:val="en-US"/>
        </w:rPr>
        <w:t xml:space="preserve">The linear transfer-line shall enable the </w:t>
      </w:r>
      <w:r w:rsidR="0060130B" w:rsidRPr="006F2B1E">
        <w:rPr>
          <w:lang w:val="en-US"/>
        </w:rPr>
        <w:t>simultaneous</w:t>
      </w:r>
      <w:r w:rsidRPr="006F2B1E">
        <w:rPr>
          <w:lang w:val="en-US"/>
        </w:rPr>
        <w:t xml:space="preserve"> </w:t>
      </w:r>
      <w:r w:rsidR="0060130B" w:rsidRPr="006F2B1E">
        <w:rPr>
          <w:lang w:val="en-US"/>
        </w:rPr>
        <w:t xml:space="preserve">transportation of at least three four inch substrates and at least five one inch substrates.  </w:t>
      </w:r>
    </w:p>
    <w:p w14:paraId="288EB3DC" w14:textId="48CED94F" w:rsidR="00403955" w:rsidRPr="006F2B1E" w:rsidRDefault="00403955" w:rsidP="006C02EE">
      <w:pPr>
        <w:pStyle w:val="BasistekstDIFFER"/>
        <w:numPr>
          <w:ilvl w:val="0"/>
          <w:numId w:val="38"/>
        </w:numPr>
        <w:rPr>
          <w:lang w:val="en-US"/>
        </w:rPr>
      </w:pPr>
      <w:r w:rsidRPr="006F2B1E">
        <w:rPr>
          <w:lang w:val="en-US"/>
        </w:rPr>
        <w:t xml:space="preserve">The linear transfer-line shall be extendable in case DIFFER wants to add additional vacuum chambers to the cluster line in the future.  </w:t>
      </w:r>
    </w:p>
    <w:p w14:paraId="03320EB4" w14:textId="42B9A11E" w:rsidR="00BA39B5" w:rsidRPr="006F2B1E" w:rsidRDefault="00D02C21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</w:rPr>
      </w:pPr>
      <w:r w:rsidRPr="006F2B1E">
        <w:rPr>
          <w:rFonts w:asciiTheme="minorHAnsi" w:hAnsiTheme="minorHAnsi" w:cstheme="minorHAnsi"/>
          <w:b/>
          <w:bCs/>
          <w:szCs w:val="17"/>
        </w:rPr>
        <w:t xml:space="preserve"> </w:t>
      </w:r>
    </w:p>
    <w:p w14:paraId="418B769B" w14:textId="72A58E4E" w:rsidR="00D02C21" w:rsidRPr="006F2B1E" w:rsidRDefault="00BA39B5" w:rsidP="00D02C21">
      <w:pPr>
        <w:pStyle w:val="Geenafstand"/>
        <w:jc w:val="both"/>
        <w:rPr>
          <w:rFonts w:asciiTheme="minorHAnsi" w:hAnsiTheme="minorHAnsi" w:cstheme="minorHAnsi"/>
          <w:b/>
          <w:bCs/>
          <w:szCs w:val="17"/>
          <w:lang w:val="en-US"/>
        </w:rPr>
      </w:pPr>
      <w:r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Mandatory requirements 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>for engineering support during the system life-cy</w:t>
      </w:r>
      <w:r w:rsidR="00F819A4" w:rsidRPr="006F2B1E">
        <w:rPr>
          <w:rFonts w:asciiTheme="minorHAnsi" w:hAnsiTheme="minorHAnsi" w:cstheme="minorHAnsi"/>
          <w:b/>
          <w:bCs/>
          <w:szCs w:val="17"/>
          <w:lang w:val="en-US"/>
        </w:rPr>
        <w:t>c</w:t>
      </w:r>
      <w:r w:rsidR="00D02C21" w:rsidRPr="006F2B1E">
        <w:rPr>
          <w:rFonts w:asciiTheme="minorHAnsi" w:hAnsiTheme="minorHAnsi" w:cstheme="minorHAnsi"/>
          <w:b/>
          <w:bCs/>
          <w:szCs w:val="17"/>
          <w:lang w:val="en-US"/>
        </w:rPr>
        <w:t xml:space="preserve">le </w:t>
      </w:r>
    </w:p>
    <w:p w14:paraId="1E51E111" w14:textId="226A1283" w:rsidR="00D02C21" w:rsidRPr="006F2B1E" w:rsidRDefault="00D02C21" w:rsidP="00D02C21">
      <w:pPr>
        <w:pStyle w:val="Geenafstand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  <w:lang w:val="en-US"/>
        </w:rPr>
        <w:t>Onsite</w:t>
      </w:r>
      <w:r w:rsidR="008B7AE1" w:rsidRPr="006F2B1E">
        <w:rPr>
          <w:rFonts w:asciiTheme="minorHAnsi" w:hAnsiTheme="minorHAnsi" w:cstheme="minorHAnsi"/>
          <w:szCs w:val="17"/>
          <w:lang w:val="en-US"/>
        </w:rPr>
        <w:t xml:space="preserve"> physical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engineering support </w:t>
      </w:r>
      <w:r w:rsidR="008B7AE1" w:rsidRPr="006F2B1E">
        <w:rPr>
          <w:rFonts w:asciiTheme="minorHAnsi" w:hAnsiTheme="minorHAnsi" w:cstheme="minorHAnsi"/>
          <w:szCs w:val="17"/>
          <w:lang w:val="en-US"/>
        </w:rPr>
        <w:t xml:space="preserve">with qualified PLD expertise </w:t>
      </w:r>
      <w:r w:rsidRPr="006F2B1E">
        <w:rPr>
          <w:rFonts w:asciiTheme="minorHAnsi" w:hAnsiTheme="minorHAnsi" w:cstheme="minorHAnsi"/>
          <w:szCs w:val="17"/>
          <w:lang w:val="en-US"/>
        </w:rPr>
        <w:t>within 48</w:t>
      </w:r>
      <w:r w:rsidR="00F819A4" w:rsidRPr="006F2B1E">
        <w:rPr>
          <w:rFonts w:asciiTheme="minorHAnsi" w:hAnsiTheme="minorHAnsi" w:cstheme="minorHAnsi"/>
          <w:szCs w:val="17"/>
          <w:lang w:val="en-US"/>
        </w:rPr>
        <w:t xml:space="preserve"> 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hours during regular working hours. </w:t>
      </w:r>
    </w:p>
    <w:p w14:paraId="46340AF6" w14:textId="3A3CF096" w:rsidR="00D02C21" w:rsidRPr="006F2B1E" w:rsidRDefault="00D02C21" w:rsidP="00D02C21">
      <w:pPr>
        <w:pStyle w:val="Geenafstand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Cs w:val="17"/>
        </w:rPr>
      </w:pPr>
      <w:r w:rsidRPr="006F2B1E">
        <w:rPr>
          <w:rFonts w:asciiTheme="minorHAnsi" w:hAnsiTheme="minorHAnsi" w:cstheme="minorHAnsi"/>
          <w:szCs w:val="17"/>
          <w:lang w:val="en-US"/>
        </w:rPr>
        <w:t xml:space="preserve">At least </w:t>
      </w:r>
      <w:r w:rsidR="006A2333" w:rsidRPr="006F2B1E">
        <w:rPr>
          <w:rFonts w:asciiTheme="minorHAnsi" w:hAnsiTheme="minorHAnsi" w:cstheme="minorHAnsi"/>
          <w:szCs w:val="17"/>
          <w:lang w:val="en-US"/>
        </w:rPr>
        <w:t>2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years of </w:t>
      </w:r>
      <w:r w:rsidR="008B7AE1" w:rsidRPr="006F2B1E">
        <w:rPr>
          <w:rFonts w:asciiTheme="minorHAnsi" w:hAnsiTheme="minorHAnsi" w:cstheme="minorHAnsi"/>
          <w:szCs w:val="17"/>
          <w:lang w:val="en-US"/>
        </w:rPr>
        <w:t xml:space="preserve">free </w:t>
      </w:r>
      <w:r w:rsidRPr="006F2B1E">
        <w:rPr>
          <w:rFonts w:asciiTheme="minorHAnsi" w:hAnsiTheme="minorHAnsi" w:cstheme="minorHAnsi"/>
          <w:szCs w:val="17"/>
          <w:lang w:val="en-US"/>
        </w:rPr>
        <w:t>software updates</w:t>
      </w:r>
      <w:r w:rsidR="008B7AE1" w:rsidRPr="006F2B1E">
        <w:rPr>
          <w:rFonts w:asciiTheme="minorHAnsi" w:hAnsiTheme="minorHAnsi" w:cstheme="minorHAnsi"/>
          <w:szCs w:val="17"/>
        </w:rPr>
        <w:t xml:space="preserve"> </w:t>
      </w:r>
      <w:r w:rsidR="003D11DC" w:rsidRPr="006F2B1E">
        <w:rPr>
          <w:rFonts w:asciiTheme="minorHAnsi" w:hAnsiTheme="minorHAnsi" w:cstheme="minorHAnsi"/>
          <w:szCs w:val="17"/>
        </w:rPr>
        <w:t>after the last acceptance test</w:t>
      </w:r>
    </w:p>
    <w:p w14:paraId="55956BA3" w14:textId="798E305B" w:rsidR="00D02C21" w:rsidRPr="00D02C21" w:rsidRDefault="00D02C21" w:rsidP="00D02C21">
      <w:pPr>
        <w:pStyle w:val="Geenafstand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6F2B1E">
        <w:rPr>
          <w:rFonts w:asciiTheme="minorHAnsi" w:hAnsiTheme="minorHAnsi" w:cstheme="minorHAnsi"/>
          <w:szCs w:val="17"/>
          <w:lang w:val="en-US"/>
        </w:rPr>
        <w:t xml:space="preserve">At least </w:t>
      </w:r>
      <w:r w:rsidR="006A2333" w:rsidRPr="006F2B1E">
        <w:rPr>
          <w:rFonts w:asciiTheme="minorHAnsi" w:hAnsiTheme="minorHAnsi" w:cstheme="minorHAnsi"/>
          <w:szCs w:val="17"/>
          <w:lang w:val="en-US"/>
        </w:rPr>
        <w:t>1</w:t>
      </w:r>
      <w:r w:rsidRPr="006F2B1E">
        <w:rPr>
          <w:rFonts w:asciiTheme="minorHAnsi" w:hAnsiTheme="minorHAnsi" w:cstheme="minorHAnsi"/>
          <w:szCs w:val="17"/>
          <w:lang w:val="en-US"/>
        </w:rPr>
        <w:t xml:space="preserve"> year of </w:t>
      </w:r>
      <w:r w:rsidR="003D11DC" w:rsidRPr="006F2B1E">
        <w:rPr>
          <w:rFonts w:asciiTheme="minorHAnsi" w:hAnsiTheme="minorHAnsi" w:cstheme="minorHAnsi"/>
          <w:szCs w:val="17"/>
          <w:lang w:val="en-US"/>
        </w:rPr>
        <w:t xml:space="preserve">replacement </w:t>
      </w:r>
      <w:r w:rsidRPr="006F2B1E">
        <w:rPr>
          <w:rFonts w:asciiTheme="minorHAnsi" w:hAnsiTheme="minorHAnsi" w:cstheme="minorHAnsi"/>
          <w:szCs w:val="17"/>
          <w:lang w:val="en-US"/>
        </w:rPr>
        <w:t>warranty</w:t>
      </w:r>
      <w:r w:rsidRPr="009D61E9">
        <w:rPr>
          <w:rFonts w:asciiTheme="minorHAnsi" w:hAnsiTheme="minorHAnsi" w:cstheme="minorHAnsi"/>
          <w:szCs w:val="17"/>
          <w:lang w:val="en-US"/>
        </w:rPr>
        <w:t xml:space="preserve"> on all</w:t>
      </w:r>
      <w:r w:rsidRPr="00D02C21">
        <w:rPr>
          <w:rFonts w:asciiTheme="minorHAnsi" w:hAnsiTheme="minorHAnsi" w:cstheme="minorHAnsi"/>
          <w:szCs w:val="17"/>
          <w:lang w:val="en-US"/>
        </w:rPr>
        <w:t xml:space="preserve"> major components of the research cluster </w:t>
      </w:r>
      <w:r w:rsidR="003D11DC">
        <w:rPr>
          <w:rFonts w:asciiTheme="minorHAnsi" w:hAnsiTheme="minorHAnsi" w:cstheme="minorHAnsi"/>
          <w:szCs w:val="17"/>
          <w:lang w:val="en-US"/>
        </w:rPr>
        <w:t>after the last acceptance test</w:t>
      </w:r>
    </w:p>
    <w:p w14:paraId="604F381C" w14:textId="77777777" w:rsidR="00D02C21" w:rsidRPr="00D02C21" w:rsidRDefault="00D02C21" w:rsidP="00D02C21">
      <w:pPr>
        <w:pStyle w:val="Geenafstand"/>
        <w:jc w:val="both"/>
        <w:rPr>
          <w:rFonts w:asciiTheme="minorHAnsi" w:hAnsiTheme="minorHAnsi" w:cstheme="minorHAnsi"/>
          <w:szCs w:val="17"/>
          <w:lang w:val="en-US"/>
        </w:rPr>
      </w:pPr>
    </w:p>
    <w:p w14:paraId="5A287997" w14:textId="5EE1FD15" w:rsidR="00D02C21" w:rsidRPr="00D02C21" w:rsidRDefault="006A055B" w:rsidP="00D02C21">
      <w:pPr>
        <w:pStyle w:val="Geenafstand"/>
        <w:jc w:val="both"/>
        <w:rPr>
          <w:rFonts w:asciiTheme="minorHAnsi" w:hAnsiTheme="minorHAnsi" w:cstheme="minorHAnsi"/>
          <w:szCs w:val="17"/>
          <w:lang w:val="en-US"/>
        </w:rPr>
      </w:pPr>
      <w:r>
        <w:rPr>
          <w:rFonts w:asciiTheme="minorHAnsi" w:hAnsiTheme="minorHAnsi" w:cstheme="minorHAnsi"/>
          <w:b/>
          <w:bCs/>
          <w:szCs w:val="17"/>
          <w:lang w:val="en-US"/>
        </w:rPr>
        <w:t xml:space="preserve">Preferred </w:t>
      </w:r>
      <w:r w:rsidR="00BA39B5">
        <w:rPr>
          <w:rFonts w:asciiTheme="minorHAnsi" w:hAnsiTheme="minorHAnsi" w:cstheme="minorHAnsi"/>
          <w:b/>
          <w:bCs/>
          <w:szCs w:val="17"/>
          <w:lang w:val="en-US"/>
        </w:rPr>
        <w:t>requirements</w:t>
      </w:r>
      <w:r w:rsidR="00BA39B5" w:rsidRPr="00D02C21">
        <w:rPr>
          <w:rFonts w:asciiTheme="minorHAnsi" w:hAnsiTheme="minorHAnsi" w:cstheme="minorHAnsi"/>
          <w:b/>
          <w:bCs/>
          <w:szCs w:val="17"/>
          <w:lang w:val="en-US"/>
        </w:rPr>
        <w:t xml:space="preserve"> </w:t>
      </w:r>
      <w:r w:rsidR="00D02C21" w:rsidRPr="00D02C21">
        <w:rPr>
          <w:rFonts w:asciiTheme="minorHAnsi" w:hAnsiTheme="minorHAnsi" w:cstheme="minorHAnsi"/>
          <w:b/>
          <w:bCs/>
          <w:szCs w:val="17"/>
          <w:lang w:val="en-US"/>
        </w:rPr>
        <w:t>regarding experience of the supplier</w:t>
      </w:r>
      <w:r w:rsidR="008B7AE1">
        <w:rPr>
          <w:rFonts w:asciiTheme="minorHAnsi" w:hAnsiTheme="minorHAnsi" w:cstheme="minorHAnsi"/>
          <w:b/>
          <w:bCs/>
          <w:szCs w:val="17"/>
          <w:lang w:val="en-US"/>
        </w:rPr>
        <w:t xml:space="preserve"> </w:t>
      </w:r>
    </w:p>
    <w:p w14:paraId="5DCD7384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>Experience with PLD systems in which the PLD laser is shared among multiple PLD chambers.</w:t>
      </w:r>
    </w:p>
    <w:p w14:paraId="2DD56ABE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>Experience with the inhouse design and realization of custom vacuum chambers.</w:t>
      </w:r>
    </w:p>
    <w:p w14:paraId="6F6CC20E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>Experience with the inhouse design and realization of substrate and target motion stages.</w:t>
      </w:r>
    </w:p>
    <w:p w14:paraId="3A5D746B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lastRenderedPageBreak/>
        <w:t xml:space="preserve">Experience with the design and realization of linear transfer lines. </w:t>
      </w:r>
    </w:p>
    <w:p w14:paraId="2E4804EA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 xml:space="preserve">Experience with laser heating of 1 inch targets. </w:t>
      </w:r>
    </w:p>
    <w:p w14:paraId="1BF148E5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 xml:space="preserve">Experience with small and large area deposition.  </w:t>
      </w:r>
    </w:p>
    <w:p w14:paraId="12864266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>Experience with particle/droplet reduction in large area deposition.</w:t>
      </w:r>
    </w:p>
    <w:p w14:paraId="43AE084A" w14:textId="77777777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 xml:space="preserve">Experience with integration of RHEED in PLD. </w:t>
      </w:r>
    </w:p>
    <w:p w14:paraId="0680D26F" w14:textId="1EB6E95F" w:rsidR="00D02C21" w:rsidRPr="00D02C21" w:rsidRDefault="00D02C21" w:rsidP="00D02C21">
      <w:pPr>
        <w:pStyle w:val="Geenafstand"/>
        <w:numPr>
          <w:ilvl w:val="0"/>
          <w:numId w:val="35"/>
        </w:numPr>
        <w:spacing w:line="240" w:lineRule="auto"/>
        <w:jc w:val="both"/>
        <w:rPr>
          <w:rFonts w:asciiTheme="minorHAnsi" w:hAnsiTheme="minorHAnsi" w:cstheme="minorHAnsi"/>
          <w:szCs w:val="17"/>
          <w:lang w:val="en-US"/>
        </w:rPr>
      </w:pPr>
      <w:r w:rsidRPr="00D02C21">
        <w:rPr>
          <w:rFonts w:asciiTheme="minorHAnsi" w:hAnsiTheme="minorHAnsi" w:cstheme="minorHAnsi"/>
          <w:szCs w:val="17"/>
          <w:lang w:val="en-US"/>
        </w:rPr>
        <w:t xml:space="preserve">Experience with support and maintenance of a PLD cluster line over </w:t>
      </w:r>
      <w:r w:rsidR="0066383D">
        <w:rPr>
          <w:rFonts w:asciiTheme="minorHAnsi" w:hAnsiTheme="minorHAnsi" w:cstheme="minorHAnsi"/>
          <w:szCs w:val="17"/>
          <w:lang w:val="en-US"/>
        </w:rPr>
        <w:t>the entire life cycle of such cluster line for</w:t>
      </w:r>
      <w:r w:rsidR="0066383D" w:rsidRPr="00D02C21">
        <w:rPr>
          <w:rFonts w:asciiTheme="minorHAnsi" w:hAnsiTheme="minorHAnsi" w:cstheme="minorHAnsi"/>
          <w:szCs w:val="17"/>
          <w:lang w:val="en-US"/>
        </w:rPr>
        <w:t xml:space="preserve"> </w:t>
      </w:r>
      <w:r w:rsidRPr="00D02C21">
        <w:rPr>
          <w:rFonts w:asciiTheme="minorHAnsi" w:hAnsiTheme="minorHAnsi" w:cstheme="minorHAnsi"/>
          <w:szCs w:val="17"/>
          <w:lang w:val="en-US"/>
        </w:rPr>
        <w:t>both hardware and software.</w:t>
      </w:r>
    </w:p>
    <w:p w14:paraId="17158DBF" w14:textId="5A676C7D" w:rsidR="00D02C21" w:rsidRDefault="00D02C21" w:rsidP="00D02C21">
      <w:pPr>
        <w:pStyle w:val="Geenafstand"/>
        <w:rPr>
          <w:sz w:val="20"/>
          <w:szCs w:val="20"/>
          <w:lang w:val="en-US"/>
        </w:rPr>
      </w:pPr>
    </w:p>
    <w:p w14:paraId="4A107E71" w14:textId="77777777" w:rsidR="006C02EE" w:rsidRDefault="006C02EE" w:rsidP="00E058E9">
      <w:pPr>
        <w:pStyle w:val="BasistekstDIFFER"/>
        <w:jc w:val="both"/>
        <w:rPr>
          <w:lang w:val="en-US"/>
        </w:rPr>
      </w:pPr>
    </w:p>
    <w:p w14:paraId="29D7AABD" w14:textId="4B9BA6AB" w:rsidR="00AF6664" w:rsidRPr="00AF6664" w:rsidRDefault="00AF6664" w:rsidP="00AF6664">
      <w:pPr>
        <w:rPr>
          <w:rFonts w:cs="Arial"/>
          <w:color w:val="222222"/>
          <w:lang w:val="en"/>
        </w:rPr>
      </w:pPr>
      <w:r w:rsidRPr="00AF6664">
        <w:rPr>
          <w:rFonts w:cs="Arial"/>
          <w:lang w:val="en-GB"/>
        </w:rPr>
        <w:t xml:space="preserve">The supplier also gives a </w:t>
      </w:r>
      <w:r w:rsidR="009D61E9">
        <w:rPr>
          <w:rFonts w:cs="Arial"/>
          <w:color w:val="222222"/>
          <w:lang w:val="en"/>
        </w:rPr>
        <w:t>price indication</w:t>
      </w:r>
      <w:r w:rsidR="009D61E9" w:rsidRPr="00AF6664">
        <w:rPr>
          <w:rFonts w:cs="Arial"/>
          <w:color w:val="222222"/>
          <w:lang w:val="en"/>
        </w:rPr>
        <w:t xml:space="preserve"> </w:t>
      </w:r>
      <w:r w:rsidRPr="00AF6664">
        <w:rPr>
          <w:rFonts w:cs="Arial"/>
          <w:color w:val="222222"/>
          <w:lang w:val="en"/>
        </w:rPr>
        <w:t>for the PLD system</w:t>
      </w:r>
      <w:r w:rsidR="009D61E9">
        <w:rPr>
          <w:rFonts w:cs="Arial"/>
          <w:color w:val="222222"/>
          <w:lang w:val="en"/>
        </w:rPr>
        <w:t xml:space="preserve"> as described in this document</w:t>
      </w:r>
      <w:r w:rsidRPr="00AF6664">
        <w:rPr>
          <w:rFonts w:cs="Arial"/>
          <w:color w:val="222222"/>
          <w:lang w:val="en"/>
        </w:rPr>
        <w:t>, delivery duty paid in Euro</w:t>
      </w:r>
      <w:r w:rsidR="009D61E9">
        <w:rPr>
          <w:rFonts w:cs="Arial"/>
          <w:color w:val="222222"/>
          <w:lang w:val="en"/>
        </w:rPr>
        <w:t xml:space="preserve"> (excl. VAT)</w:t>
      </w:r>
      <w:r w:rsidRPr="00AF6664">
        <w:rPr>
          <w:rFonts w:cs="Arial"/>
          <w:color w:val="222222"/>
          <w:lang w:val="en"/>
        </w:rPr>
        <w:t>.</w:t>
      </w:r>
    </w:p>
    <w:p w14:paraId="51BDDAB8" w14:textId="77777777" w:rsidR="00AF6664" w:rsidRPr="008F55DE" w:rsidRDefault="00AF6664" w:rsidP="00AF6664">
      <w:pPr>
        <w:rPr>
          <w:rFonts w:cs="Arial"/>
          <w:color w:val="222222"/>
          <w:sz w:val="18"/>
          <w:szCs w:val="18"/>
          <w:lang w:val="en"/>
        </w:rPr>
      </w:pPr>
    </w:p>
    <w:p w14:paraId="7B7C9850" w14:textId="128A82AF" w:rsidR="00AF6664" w:rsidRPr="008F55DE" w:rsidRDefault="00AF6664" w:rsidP="00AF6664">
      <w:pPr>
        <w:rPr>
          <w:rFonts w:cs="Arial"/>
          <w:color w:val="222222"/>
          <w:sz w:val="18"/>
          <w:szCs w:val="18"/>
          <w:lang w:val="en"/>
        </w:rPr>
      </w:pPr>
      <w:r w:rsidRPr="008F55DE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7182B" wp14:editId="4DE62E49">
                <wp:simplePos x="0" y="0"/>
                <wp:positionH relativeFrom="column">
                  <wp:posOffset>1931670</wp:posOffset>
                </wp:positionH>
                <wp:positionV relativeFrom="paragraph">
                  <wp:posOffset>-2540</wp:posOffset>
                </wp:positionV>
                <wp:extent cx="2174875" cy="247015"/>
                <wp:effectExtent l="0" t="0" r="2667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6DD06" w14:textId="77777777" w:rsidR="00AF6664" w:rsidRDefault="00AF6664" w:rsidP="00AF666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77182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2.1pt;margin-top:-.2pt;width:171.2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">
                <v:textbox style="mso-fit-shape-to-text:t">
                  <w:txbxContent>
                    <w:p w14:paraId="15E6DD06" w14:textId="77777777" w:rsidR="00AF6664" w:rsidRDefault="00AF6664" w:rsidP="00AF6664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5EC1C3C" w14:textId="77777777" w:rsidR="00AF6664" w:rsidRPr="008F55DE" w:rsidRDefault="00AF6664" w:rsidP="00AF6664">
      <w:pPr>
        <w:rPr>
          <w:rFonts w:cs="Arial"/>
          <w:color w:val="222222"/>
          <w:sz w:val="18"/>
          <w:szCs w:val="18"/>
          <w:lang w:val="en"/>
        </w:rPr>
      </w:pPr>
    </w:p>
    <w:p w14:paraId="7E042EA4" w14:textId="77777777" w:rsidR="00AF6664" w:rsidRPr="008F55DE" w:rsidRDefault="00AF6664" w:rsidP="00AF6664">
      <w:pPr>
        <w:rPr>
          <w:rFonts w:cs="Arial"/>
          <w:color w:val="222222"/>
          <w:sz w:val="18"/>
          <w:szCs w:val="18"/>
          <w:lang w:val="en"/>
        </w:rPr>
      </w:pPr>
    </w:p>
    <w:p w14:paraId="017E4BBC" w14:textId="77777777" w:rsidR="00AF6664" w:rsidRPr="008F55DE" w:rsidRDefault="00AF6664" w:rsidP="00AF6664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F6664" w:rsidRPr="008F55DE" w14:paraId="7B278721" w14:textId="77777777" w:rsidTr="00B2154A">
        <w:trPr>
          <w:jc w:val="center"/>
        </w:trPr>
        <w:tc>
          <w:tcPr>
            <w:tcW w:w="2835" w:type="dxa"/>
            <w:shd w:val="clear" w:color="auto" w:fill="E6E6E6"/>
          </w:tcPr>
          <w:p w14:paraId="652C0C0A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  <w:r w:rsidRPr="00AF6664">
              <w:rPr>
                <w:rFonts w:cs="Arial"/>
                <w:lang w:val="en-GB"/>
              </w:rPr>
              <w:t>Name of undersigned</w:t>
            </w:r>
          </w:p>
        </w:tc>
        <w:tc>
          <w:tcPr>
            <w:tcW w:w="5670" w:type="dxa"/>
          </w:tcPr>
          <w:p w14:paraId="65D6C3EF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</w:p>
        </w:tc>
      </w:tr>
      <w:tr w:rsidR="00AF6664" w:rsidRPr="008F55DE" w14:paraId="63235297" w14:textId="77777777" w:rsidTr="00B2154A">
        <w:trPr>
          <w:jc w:val="center"/>
        </w:trPr>
        <w:tc>
          <w:tcPr>
            <w:tcW w:w="2835" w:type="dxa"/>
            <w:shd w:val="clear" w:color="auto" w:fill="E6E6E6"/>
          </w:tcPr>
          <w:p w14:paraId="3677FEFD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  <w:r w:rsidRPr="00AF6664">
              <w:rPr>
                <w:rFonts w:cs="Arial"/>
                <w:lang w:val="en-GB"/>
              </w:rPr>
              <w:t>Position</w:t>
            </w:r>
          </w:p>
        </w:tc>
        <w:tc>
          <w:tcPr>
            <w:tcW w:w="5670" w:type="dxa"/>
          </w:tcPr>
          <w:p w14:paraId="347E0F72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</w:p>
        </w:tc>
      </w:tr>
      <w:tr w:rsidR="00AF6664" w:rsidRPr="008F55DE" w14:paraId="40E6747E" w14:textId="77777777" w:rsidTr="00B2154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D246450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  <w:r w:rsidRPr="00AF6664">
              <w:rPr>
                <w:rFonts w:cs="Arial"/>
                <w:lang w:val="en-GB"/>
              </w:rPr>
              <w:t>Supplier</w:t>
            </w:r>
          </w:p>
        </w:tc>
        <w:tc>
          <w:tcPr>
            <w:tcW w:w="5670" w:type="dxa"/>
          </w:tcPr>
          <w:p w14:paraId="58293BC2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</w:p>
        </w:tc>
      </w:tr>
      <w:tr w:rsidR="00AF6664" w:rsidRPr="008F55DE" w14:paraId="28DD1ED0" w14:textId="77777777" w:rsidTr="00B2154A">
        <w:trPr>
          <w:jc w:val="center"/>
        </w:trPr>
        <w:tc>
          <w:tcPr>
            <w:tcW w:w="2835" w:type="dxa"/>
            <w:shd w:val="clear" w:color="auto" w:fill="E6E6E6"/>
          </w:tcPr>
          <w:p w14:paraId="640FD8A4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  <w:r w:rsidRPr="00AF6664">
              <w:rPr>
                <w:rFonts w:cs="Arial"/>
                <w:lang w:val="en-GB"/>
              </w:rPr>
              <w:t>Signature</w:t>
            </w:r>
          </w:p>
          <w:p w14:paraId="4EF707BC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</w:p>
        </w:tc>
        <w:tc>
          <w:tcPr>
            <w:tcW w:w="5670" w:type="dxa"/>
          </w:tcPr>
          <w:p w14:paraId="75F0904F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</w:p>
        </w:tc>
      </w:tr>
      <w:tr w:rsidR="00AF6664" w:rsidRPr="008F55DE" w14:paraId="575D0A1A" w14:textId="77777777" w:rsidTr="00B2154A">
        <w:trPr>
          <w:jc w:val="center"/>
        </w:trPr>
        <w:tc>
          <w:tcPr>
            <w:tcW w:w="2835" w:type="dxa"/>
            <w:shd w:val="clear" w:color="auto" w:fill="E6E6E6"/>
          </w:tcPr>
          <w:p w14:paraId="45F3CBA2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  <w:r w:rsidRPr="00AF6664">
              <w:rPr>
                <w:rFonts w:cs="Arial"/>
                <w:lang w:val="en-GB"/>
              </w:rPr>
              <w:t>Town/city and date</w:t>
            </w:r>
          </w:p>
        </w:tc>
        <w:tc>
          <w:tcPr>
            <w:tcW w:w="5670" w:type="dxa"/>
          </w:tcPr>
          <w:p w14:paraId="34D7D6ED" w14:textId="77777777" w:rsidR="00AF6664" w:rsidRPr="00AF6664" w:rsidRDefault="00AF6664" w:rsidP="00B2154A">
            <w:pPr>
              <w:spacing w:before="90" w:after="54"/>
              <w:ind w:left="57" w:right="57"/>
              <w:jc w:val="both"/>
              <w:rPr>
                <w:rFonts w:cs="Arial"/>
                <w:lang w:val="en-GB"/>
              </w:rPr>
            </w:pPr>
          </w:p>
        </w:tc>
      </w:tr>
    </w:tbl>
    <w:p w14:paraId="275976A4" w14:textId="77777777" w:rsidR="00AF6664" w:rsidRPr="008F55DE" w:rsidRDefault="00AF6664" w:rsidP="00AF6664">
      <w:pPr>
        <w:rPr>
          <w:rFonts w:cs="Arial"/>
          <w:sz w:val="18"/>
          <w:szCs w:val="18"/>
          <w:lang w:val="de-DE"/>
        </w:rPr>
      </w:pPr>
    </w:p>
    <w:p w14:paraId="20E2FDA3" w14:textId="77777777" w:rsidR="00AF6664" w:rsidRPr="00AF6664" w:rsidRDefault="00AF6664" w:rsidP="00AF6664">
      <w:pPr>
        <w:pStyle w:val="BasistekstDIFFER"/>
        <w:jc w:val="both"/>
        <w:rPr>
          <w:lang w:val="en-US"/>
        </w:rPr>
      </w:pPr>
    </w:p>
    <w:sectPr w:rsidR="00AF6664" w:rsidRPr="00AF6664" w:rsidSect="009A67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12" w:right="1985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6A1D9" w14:textId="77777777" w:rsidR="000361D5" w:rsidRDefault="000361D5">
      <w:r>
        <w:separator/>
      </w:r>
    </w:p>
  </w:endnote>
  <w:endnote w:type="continuationSeparator" w:id="0">
    <w:p w14:paraId="752171D1" w14:textId="77777777" w:rsidR="000361D5" w:rsidRDefault="0003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  <w:embedRegular r:id="rId1" w:fontKey="{E6AF83A8-AEAC-4F80-9109-A8FA8D4ED29A}"/>
    <w:embedBold r:id="rId2" w:fontKey="{734858F3-F2B4-4F37-8AF3-51240D637FD0}"/>
    <w:embedItalic r:id="rId3" w:fontKey="{14A9F79F-A80E-45B8-9695-1BCF5EE98C2B}"/>
    <w:embedBoldItalic r:id="rId4" w:fontKey="{77CC5F2A-9059-4E56-B20D-C4F0498955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31680" w:rightFromText="31680" w:vertAnchor="page" w:horzAnchor="margin" w:tblpY="16093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12526D" w:rsidRPr="0012526D" w14:paraId="7DFE38F0" w14:textId="77777777" w:rsidTr="00425A43">
      <w:trPr>
        <w:trHeight w:hRule="exact" w:val="260"/>
      </w:trPr>
      <w:tc>
        <w:tcPr>
          <w:tcW w:w="1134" w:type="dxa"/>
          <w:shd w:val="clear" w:color="auto" w:fill="auto"/>
        </w:tcPr>
        <w:p w14:paraId="64507751" w14:textId="77777777" w:rsidR="0012526D" w:rsidRPr="0012526D" w:rsidRDefault="0012526D" w:rsidP="00425A43">
          <w:pPr>
            <w:pStyle w:val="PaginanummerDIFF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D3046">
            <w:t>1</w:t>
          </w:r>
          <w:r>
            <w:fldChar w:fldCharType="end"/>
          </w:r>
          <w:r w:rsidRPr="0012526D"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CD3046">
            <w:t>1</w:t>
          </w:r>
          <w:r>
            <w:fldChar w:fldCharType="end"/>
          </w:r>
        </w:p>
      </w:tc>
    </w:tr>
  </w:tbl>
  <w:tbl>
    <w:tblPr>
      <w:tblpPr w:vertAnchor="page" w:horzAnchor="page" w:tblpX="9442" w:tblpY="16053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335390" w:rsidRPr="003946DE" w14:paraId="212EA75C" w14:textId="77777777" w:rsidTr="000E1C06">
      <w:trPr>
        <w:trHeight w:hRule="exact" w:val="420"/>
      </w:trPr>
      <w:tc>
        <w:tcPr>
          <w:tcW w:w="2041" w:type="dxa"/>
          <w:shd w:val="clear" w:color="auto" w:fill="auto"/>
        </w:tcPr>
        <w:p w14:paraId="1CDB3937" w14:textId="77777777" w:rsidR="00335390" w:rsidRPr="00335390" w:rsidRDefault="00335390" w:rsidP="00335390">
          <w:pPr>
            <w:pStyle w:val="BankBTWJPayOffgegevensDIFFER"/>
          </w:pPr>
          <w:r w:rsidRPr="00335390">
            <w:t>Science for future energy</w:t>
          </w:r>
        </w:p>
      </w:tc>
    </w:tr>
  </w:tbl>
  <w:p w14:paraId="15D726A0" w14:textId="77777777" w:rsidR="0012526D" w:rsidRDefault="001252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31680" w:rightFromText="31680" w:bottomFromText="180" w:vertAnchor="page" w:horzAnchor="margin" w:tblpY="1605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8"/>
      <w:gridCol w:w="3402"/>
    </w:tblGrid>
    <w:tr w:rsidR="00711879" w:rsidRPr="00711879" w14:paraId="19785598" w14:textId="77777777" w:rsidTr="00DD4C55">
      <w:trPr>
        <w:trHeight w:hRule="exact" w:val="420"/>
      </w:trPr>
      <w:tc>
        <w:tcPr>
          <w:tcW w:w="2528" w:type="dxa"/>
          <w:shd w:val="clear" w:color="auto" w:fill="auto"/>
        </w:tcPr>
        <w:p w14:paraId="678CF366" w14:textId="77777777" w:rsidR="00711879" w:rsidRPr="00711879" w:rsidRDefault="00711879" w:rsidP="00711879">
          <w:pPr>
            <w:pStyle w:val="BankBTWJPayOffgegevensDIFFER"/>
          </w:pPr>
          <w:r w:rsidRPr="00711879">
            <w:t>IBAN: NL78 ABNA 06 42 38 35 96</w:t>
          </w:r>
        </w:p>
        <w:p w14:paraId="25628D90" w14:textId="77777777" w:rsidR="00711879" w:rsidRPr="00711879" w:rsidRDefault="00711879" w:rsidP="00711879">
          <w:pPr>
            <w:pStyle w:val="BankBTWJPayOffgegevensDIFFER"/>
          </w:pPr>
          <w:r w:rsidRPr="00711879">
            <w:t>BIC: ABNA NL 2A</w:t>
          </w:r>
        </w:p>
      </w:tc>
      <w:tc>
        <w:tcPr>
          <w:tcW w:w="3402" w:type="dxa"/>
          <w:shd w:val="clear" w:color="auto" w:fill="auto"/>
        </w:tcPr>
        <w:p w14:paraId="50DD8A4E" w14:textId="77777777" w:rsidR="00711879" w:rsidRPr="00711879" w:rsidRDefault="00A97EEC" w:rsidP="00711879">
          <w:pPr>
            <w:pStyle w:val="BankBTWJPayOffgegevensDIFFER"/>
          </w:pPr>
          <w:r w:rsidRPr="00A97EEC">
            <w:t>CoC</w:t>
          </w:r>
          <w:r w:rsidR="00711879" w:rsidRPr="00711879">
            <w:t>: 411 500 68</w:t>
          </w:r>
        </w:p>
        <w:p w14:paraId="5E0FA6A1" w14:textId="77777777" w:rsidR="00711879" w:rsidRPr="00711879" w:rsidRDefault="00A97EEC" w:rsidP="00DD4C55">
          <w:pPr>
            <w:pStyle w:val="BankBTWJPayOffgegevensDIFFER"/>
          </w:pPr>
          <w:r w:rsidRPr="00A97EEC">
            <w:t>VAT</w:t>
          </w:r>
          <w:r w:rsidR="00711879" w:rsidRPr="00711879">
            <w:t>: NL 002 88 2243 B01</w:t>
          </w:r>
        </w:p>
      </w:tc>
    </w:tr>
  </w:tbl>
  <w:tbl>
    <w:tblPr>
      <w:tblpPr w:vertAnchor="page" w:horzAnchor="page" w:tblpX="9442" w:tblpY="16053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C801FC" w:rsidRPr="00DF11F4" w14:paraId="7C069179" w14:textId="77777777" w:rsidTr="00254220">
      <w:trPr>
        <w:trHeight w:hRule="exact" w:val="420"/>
      </w:trPr>
      <w:tc>
        <w:tcPr>
          <w:tcW w:w="2041" w:type="dxa"/>
          <w:shd w:val="clear" w:color="auto" w:fill="auto"/>
        </w:tcPr>
        <w:p w14:paraId="3878594C" w14:textId="77777777" w:rsidR="00C801FC" w:rsidRPr="003946DE" w:rsidRDefault="0078769B" w:rsidP="0078769B">
          <w:pPr>
            <w:pStyle w:val="BankBTWJPayOffgegevensDIFFER"/>
          </w:pPr>
          <w:r>
            <w:t>DIFFER is part of the institutes</w:t>
          </w:r>
          <w:r>
            <w:br/>
            <w:t>organisation of NWO</w:t>
          </w:r>
        </w:p>
      </w:tc>
    </w:tr>
  </w:tbl>
  <w:p w14:paraId="2307B922" w14:textId="77777777" w:rsidR="00711879" w:rsidRDefault="007118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434C5" w14:textId="77777777" w:rsidR="000361D5" w:rsidRDefault="000361D5">
      <w:r>
        <w:separator/>
      </w:r>
    </w:p>
  </w:footnote>
  <w:footnote w:type="continuationSeparator" w:id="0">
    <w:p w14:paraId="4B5C497C" w14:textId="77777777" w:rsidR="000361D5" w:rsidRDefault="00036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1512" w14:textId="254EB326" w:rsidR="00254220" w:rsidRPr="006C02EE" w:rsidRDefault="00860689" w:rsidP="00860689">
    <w:pPr>
      <w:pStyle w:val="Koptekst"/>
    </w:pPr>
    <w:r w:rsidRPr="006C02EE">
      <w:rPr>
        <w:noProof/>
        <w:sz w:val="16"/>
        <w:szCs w:val="16"/>
        <w:lang w:val="nl-NL"/>
      </w:rPr>
      <mc:AlternateContent>
        <mc:Choice Requires="wpc">
          <w:drawing>
            <wp:anchor distT="0" distB="0" distL="114300" distR="114300" simplePos="0" relativeHeight="251663360" behindDoc="1" locked="0" layoutInCell="0" allowOverlap="1" wp14:anchorId="6E999DAD" wp14:editId="1642E7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339215"/>
              <wp:effectExtent l="0" t="0" r="0" b="0"/>
              <wp:wrapNone/>
              <wp:docPr id="66" name="JE1909101611JU header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" name="Rectangle 20"/>
                      <wps:cNvSpPr>
                        <a:spLocks noChangeArrowheads="1"/>
                      </wps:cNvSpPr>
                      <wps:spPr bwMode="auto">
                        <a:xfrm>
                          <a:off x="7391400" y="0"/>
                          <a:ext cx="169545" cy="1097915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Rectangle 22"/>
                      <wps:cNvSpPr>
                        <a:spLocks noChangeArrowheads="1"/>
                      </wps:cNvSpPr>
                      <wps:spPr bwMode="auto">
                        <a:xfrm>
                          <a:off x="635" y="1085215"/>
                          <a:ext cx="3168015" cy="12700"/>
                        </a:xfrm>
                        <a:prstGeom prst="rect">
                          <a:avLst/>
                        </a:prstGeom>
                        <a:solidFill>
                          <a:srgbClr val="EC66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DFC2EE" id="JE1909101611JU header.emf" o:spid="_x0000_s1026" editas="canvas" style="position:absolute;margin-left:0;margin-top:0;width:595.3pt;height:105.45pt;z-index:-251653120;mso-position-horizontal-relative:page;mso-position-vertical-relative:page" coordsize="75603,13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3392;visibility:visible;mso-wrap-style:square">
                <v:fill o:detectmouseclick="t"/>
                <v:path o:connecttype="none"/>
              </v:shape>
              <v:rect id="Rectangle 20" o:spid="_x0000_s1028" style="position:absolute;left:73914;width:1695;height:10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" stroked="f">
                <v:fill r:id="rId2" o:title="" recolor="t" rotate="t" type="frame"/>
              </v:rect>
              <v:rect id="Rectangle 22" o:spid="_x0000_s1029" style="position:absolute;left:6;top:10852;width:3168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" fillcolor="#ec6608" stroked="f"/>
              <w10:wrap anchorx="page" anchory="page"/>
            </v:group>
          </w:pict>
        </mc:Fallback>
      </mc:AlternateContent>
    </w:r>
    <w:r w:rsidRPr="006C02EE">
      <w:rPr>
        <w:noProof/>
        <w:sz w:val="16"/>
        <w:szCs w:val="16"/>
        <w:lang w:val="nl-NL"/>
      </w:rPr>
      <mc:AlternateContent>
        <mc:Choice Requires="wpc">
          <w:drawing>
            <wp:anchor distT="0" distB="0" distL="114300" distR="114300" simplePos="0" relativeHeight="251662336" behindDoc="1" locked="0" layoutInCell="1" allowOverlap="1" wp14:anchorId="1FC6DAFD" wp14:editId="2ACBE87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2198370" cy="861695"/>
              <wp:effectExtent l="0" t="0" r="0" b="0"/>
              <wp:wrapNone/>
              <wp:docPr id="38" name="JE1909101603JU footer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7" name="Rectangle 15"/>
                      <wps:cNvSpPr>
                        <a:spLocks noChangeArrowheads="1"/>
                      </wps:cNvSpPr>
                      <wps:spPr bwMode="auto">
                        <a:xfrm>
                          <a:off x="348566" y="238760"/>
                          <a:ext cx="1851025" cy="12700"/>
                        </a:xfrm>
                        <a:prstGeom prst="rect">
                          <a:avLst/>
                        </a:prstGeom>
                        <a:solidFill>
                          <a:srgbClr val="EC66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E90DE" id="JE1909101603JU footer.emf" o:spid="_x0000_s1026" editas="canvas" style="position:absolute;margin-left:121.9pt;margin-top:0;width:173.1pt;height:67.85pt;z-index:-251654144;mso-position-horizontal:right;mso-position-horizontal-relative:right-margin-area;mso-position-vertical:bottom;mso-position-vertical-relative:page" coordsize="21983,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">
              <v:shape id="_x0000_s1027" type="#_x0000_t75" style="position:absolute;width:21983;height:8616;visibility:visible;mso-wrap-style:square">
                <v:fill o:detectmouseclick="t"/>
                <v:path o:connecttype="none"/>
              </v:shape>
              <v:rect id="Rectangle 15" o:spid="_x0000_s1028" style="position:absolute;left:3485;top:2387;width:1851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" fillcolor="#ec6608" stroked="f"/>
              <w10:wrap anchorx="margin" anchory="page"/>
            </v:group>
          </w:pict>
        </mc:Fallback>
      </mc:AlternateContent>
    </w:r>
    <w:r w:rsidR="001E42C3" w:rsidRPr="006C02EE">
      <w:rPr>
        <w:sz w:val="16"/>
        <w:szCs w:val="16"/>
      </w:rPr>
      <w:t>Market Consultation PLD DIFFER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A652" w14:textId="77777777" w:rsidR="00711879" w:rsidRDefault="00254220">
    <w:pPr>
      <w:pStyle w:val="Koptekst"/>
    </w:pPr>
    <w:r>
      <w:rPr>
        <w:noProof/>
        <w:lang w:val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A2CF4F" wp14:editId="5FF809F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2198370" cy="861695"/>
              <wp:effectExtent l="0" t="0" r="0" b="0"/>
              <wp:wrapNone/>
              <wp:docPr id="14" name="JE1909101603JU footer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3" name="Rectangle 15"/>
                      <wps:cNvSpPr>
                        <a:spLocks noChangeArrowheads="1"/>
                      </wps:cNvSpPr>
                      <wps:spPr bwMode="auto">
                        <a:xfrm>
                          <a:off x="348566" y="238760"/>
                          <a:ext cx="1851025" cy="12700"/>
                        </a:xfrm>
                        <a:prstGeom prst="rect">
                          <a:avLst/>
                        </a:prstGeom>
                        <a:solidFill>
                          <a:srgbClr val="EC66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3F332F" id="JE1909101603JU footer.emf" o:spid="_x0000_s1026" editas="canvas" style="position:absolute;margin-left:121.9pt;margin-top:0;width:173.1pt;height:67.85pt;z-index:-251657216;mso-position-horizontal:right;mso-position-horizontal-relative:right-margin-area;mso-position-vertical:bottom;mso-position-vertical-relative:page" coordsize="21983,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1983;height:8616;visibility:visible;mso-wrap-style:square">
                <v:fill o:detectmouseclick="t"/>
                <v:path o:connecttype="none"/>
              </v:shape>
              <v:rect id="Rectangle 15" o:spid="_x0000_s1028" style="position:absolute;left:3485;top:2387;width:1851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" fillcolor="#ec6608" stroked="f"/>
              <w10:wrap anchorx="margin" anchory="page"/>
            </v:group>
          </w:pict>
        </mc:Fallback>
      </mc:AlternateContent>
    </w:r>
    <w:r>
      <w:rPr>
        <w:noProof/>
        <w:lang w:val="nl-NL"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49A39476" wp14:editId="238348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339215"/>
              <wp:effectExtent l="0" t="0" r="2540" b="0"/>
              <wp:wrapNone/>
              <wp:docPr id="25" name="JE1909101611JU header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5456555" y="658495"/>
                          <a:ext cx="374015" cy="409575"/>
                        </a:xfrm>
                        <a:custGeom>
                          <a:avLst/>
                          <a:gdLst>
                            <a:gd name="T0" fmla="*/ 672 w 1178"/>
                            <a:gd name="T1" fmla="*/ 0 h 1290"/>
                            <a:gd name="T2" fmla="*/ 2 w 1178"/>
                            <a:gd name="T3" fmla="*/ 684 h 1290"/>
                            <a:gd name="T4" fmla="*/ 389 w 1178"/>
                            <a:gd name="T5" fmla="*/ 1290 h 1290"/>
                            <a:gd name="T6" fmla="*/ 172 w 1178"/>
                            <a:gd name="T7" fmla="*/ 868 h 1290"/>
                            <a:gd name="T8" fmla="*/ 317 w 1178"/>
                            <a:gd name="T9" fmla="*/ 522 h 1290"/>
                            <a:gd name="T10" fmla="*/ 646 w 1178"/>
                            <a:gd name="T11" fmla="*/ 376 h 1290"/>
                            <a:gd name="T12" fmla="*/ 677 w 1178"/>
                            <a:gd name="T13" fmla="*/ 376 h 1290"/>
                            <a:gd name="T14" fmla="*/ 989 w 1178"/>
                            <a:gd name="T15" fmla="*/ 684 h 1290"/>
                            <a:gd name="T16" fmla="*/ 841 w 1178"/>
                            <a:gd name="T17" fmla="*/ 944 h 1290"/>
                            <a:gd name="T18" fmla="*/ 1117 w 1178"/>
                            <a:gd name="T19" fmla="*/ 681 h 1290"/>
                            <a:gd name="T20" fmla="*/ 1062 w 1178"/>
                            <a:gd name="T21" fmla="*/ 214 h 1290"/>
                            <a:gd name="T22" fmla="*/ 674 w 1178"/>
                            <a:gd name="T23" fmla="*/ 0 h 1290"/>
                            <a:gd name="T24" fmla="*/ 672 w 1178"/>
                            <a:gd name="T25" fmla="*/ 0 h 1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78" h="1290">
                              <a:moveTo>
                                <a:pt x="672" y="0"/>
                              </a:moveTo>
                              <a:cubicBezTo>
                                <a:pt x="306" y="1"/>
                                <a:pt x="5" y="308"/>
                                <a:pt x="2" y="684"/>
                              </a:cubicBezTo>
                              <a:cubicBezTo>
                                <a:pt x="0" y="942"/>
                                <a:pt x="160" y="1180"/>
                                <a:pt x="389" y="1290"/>
                              </a:cubicBezTo>
                              <a:cubicBezTo>
                                <a:pt x="254" y="1197"/>
                                <a:pt x="172" y="1044"/>
                                <a:pt x="172" y="868"/>
                              </a:cubicBezTo>
                              <a:cubicBezTo>
                                <a:pt x="172" y="739"/>
                                <a:pt x="223" y="616"/>
                                <a:pt x="317" y="522"/>
                              </a:cubicBezTo>
                              <a:cubicBezTo>
                                <a:pt x="407" y="432"/>
                                <a:pt x="527" y="378"/>
                                <a:pt x="646" y="376"/>
                              </a:cubicBezTo>
                              <a:cubicBezTo>
                                <a:pt x="651" y="376"/>
                                <a:pt x="671" y="376"/>
                                <a:pt x="677" y="376"/>
                              </a:cubicBezTo>
                              <a:cubicBezTo>
                                <a:pt x="881" y="381"/>
                                <a:pt x="990" y="538"/>
                                <a:pt x="989" y="684"/>
                              </a:cubicBezTo>
                              <a:cubicBezTo>
                                <a:pt x="988" y="795"/>
                                <a:pt x="931" y="890"/>
                                <a:pt x="841" y="944"/>
                              </a:cubicBezTo>
                              <a:cubicBezTo>
                                <a:pt x="1016" y="884"/>
                                <a:pt x="1094" y="734"/>
                                <a:pt x="1117" y="681"/>
                              </a:cubicBezTo>
                              <a:cubicBezTo>
                                <a:pt x="1178" y="540"/>
                                <a:pt x="1156" y="357"/>
                                <a:pt x="1062" y="214"/>
                              </a:cubicBezTo>
                              <a:cubicBezTo>
                                <a:pt x="971" y="76"/>
                                <a:pt x="833" y="0"/>
                                <a:pt x="674" y="0"/>
                              </a:cubicBezTo>
                              <a:lnTo>
                                <a:pt x="672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75100">
                              <a:srgbClr val="94BD25"/>
                            </a:gs>
                            <a:gs pos="0">
                              <a:srgbClr val="FFD302"/>
                            </a:gs>
                            <a:gs pos="100000">
                              <a:srgbClr val="71B631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5513705" y="672465"/>
                          <a:ext cx="379730" cy="419100"/>
                        </a:xfrm>
                        <a:custGeom>
                          <a:avLst/>
                          <a:gdLst>
                            <a:gd name="T0" fmla="*/ 853 w 1195"/>
                            <a:gd name="T1" fmla="*/ 89 h 1320"/>
                            <a:gd name="T2" fmla="*/ 1005 w 1195"/>
                            <a:gd name="T3" fmla="*/ 463 h 1320"/>
                            <a:gd name="T4" fmla="*/ 865 w 1195"/>
                            <a:gd name="T5" fmla="*/ 808 h 1320"/>
                            <a:gd name="T6" fmla="*/ 542 w 1195"/>
                            <a:gd name="T7" fmla="*/ 950 h 1320"/>
                            <a:gd name="T8" fmla="*/ 526 w 1195"/>
                            <a:gd name="T9" fmla="*/ 949 h 1320"/>
                            <a:gd name="T10" fmla="*/ 514 w 1195"/>
                            <a:gd name="T11" fmla="*/ 949 h 1320"/>
                            <a:gd name="T12" fmla="*/ 495 w 1195"/>
                            <a:gd name="T13" fmla="*/ 949 h 1320"/>
                            <a:gd name="T14" fmla="*/ 208 w 1195"/>
                            <a:gd name="T15" fmla="*/ 646 h 1320"/>
                            <a:gd name="T16" fmla="*/ 379 w 1195"/>
                            <a:gd name="T17" fmla="*/ 373 h 1320"/>
                            <a:gd name="T18" fmla="*/ 62 w 1195"/>
                            <a:gd name="T19" fmla="*/ 653 h 1320"/>
                            <a:gd name="T20" fmla="*/ 108 w 1195"/>
                            <a:gd name="T21" fmla="*/ 1109 h 1320"/>
                            <a:gd name="T22" fmla="*/ 511 w 1195"/>
                            <a:gd name="T23" fmla="*/ 1320 h 1320"/>
                            <a:gd name="T24" fmla="*/ 1190 w 1195"/>
                            <a:gd name="T25" fmla="*/ 647 h 1320"/>
                            <a:gd name="T26" fmla="*/ 738 w 1195"/>
                            <a:gd name="T27" fmla="*/ 0 h 1320"/>
                            <a:gd name="T28" fmla="*/ 853 w 1195"/>
                            <a:gd name="T29" fmla="*/ 89 h 1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195" h="1320">
                              <a:moveTo>
                                <a:pt x="853" y="89"/>
                              </a:moveTo>
                              <a:cubicBezTo>
                                <a:pt x="947" y="187"/>
                                <a:pt x="1000" y="316"/>
                                <a:pt x="1005" y="463"/>
                              </a:cubicBezTo>
                              <a:cubicBezTo>
                                <a:pt x="1009" y="584"/>
                                <a:pt x="957" y="714"/>
                                <a:pt x="865" y="808"/>
                              </a:cubicBezTo>
                              <a:cubicBezTo>
                                <a:pt x="777" y="899"/>
                                <a:pt x="662" y="950"/>
                                <a:pt x="542" y="950"/>
                              </a:cubicBezTo>
                              <a:cubicBezTo>
                                <a:pt x="536" y="950"/>
                                <a:pt x="531" y="950"/>
                                <a:pt x="526" y="949"/>
                              </a:cubicBezTo>
                              <a:cubicBezTo>
                                <a:pt x="524" y="949"/>
                                <a:pt x="519" y="949"/>
                                <a:pt x="514" y="949"/>
                              </a:cubicBezTo>
                              <a:cubicBezTo>
                                <a:pt x="507" y="950"/>
                                <a:pt x="498" y="950"/>
                                <a:pt x="495" y="949"/>
                              </a:cubicBezTo>
                              <a:cubicBezTo>
                                <a:pt x="254" y="931"/>
                                <a:pt x="207" y="706"/>
                                <a:pt x="208" y="646"/>
                              </a:cubicBezTo>
                              <a:cubicBezTo>
                                <a:pt x="209" y="538"/>
                                <a:pt x="271" y="427"/>
                                <a:pt x="379" y="373"/>
                              </a:cubicBezTo>
                              <a:cubicBezTo>
                                <a:pt x="216" y="413"/>
                                <a:pt x="108" y="541"/>
                                <a:pt x="62" y="653"/>
                              </a:cubicBezTo>
                              <a:cubicBezTo>
                                <a:pt x="0" y="802"/>
                                <a:pt x="17" y="972"/>
                                <a:pt x="108" y="1109"/>
                              </a:cubicBezTo>
                              <a:cubicBezTo>
                                <a:pt x="197" y="1243"/>
                                <a:pt x="344" y="1320"/>
                                <a:pt x="511" y="1320"/>
                              </a:cubicBezTo>
                              <a:cubicBezTo>
                                <a:pt x="878" y="1320"/>
                                <a:pt x="1183" y="1018"/>
                                <a:pt x="1190" y="647"/>
                              </a:cubicBezTo>
                              <a:cubicBezTo>
                                <a:pt x="1195" y="385"/>
                                <a:pt x="1028" y="101"/>
                                <a:pt x="738" y="0"/>
                              </a:cubicBezTo>
                              <a:cubicBezTo>
                                <a:pt x="780" y="24"/>
                                <a:pt x="818" y="54"/>
                                <a:pt x="853" y="89"/>
                              </a:cubicBezTo>
                            </a:path>
                          </a:pathLst>
                        </a:custGeom>
                        <a:gradFill>
                          <a:gsLst>
                            <a:gs pos="0">
                              <a:srgbClr val="E84615"/>
                            </a:gs>
                            <a:gs pos="51000">
                              <a:srgbClr val="EE7D17"/>
                            </a:gs>
                            <a:gs pos="100000">
                              <a:srgbClr val="F8D31B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20"/>
                      <wps:cNvSpPr>
                        <a:spLocks noChangeArrowheads="1"/>
                      </wps:cNvSpPr>
                      <wps:spPr bwMode="auto">
                        <a:xfrm>
                          <a:off x="7391400" y="0"/>
                          <a:ext cx="169545" cy="1097915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 noEditPoints="1"/>
                      </wps:cNvSpPr>
                      <wps:spPr bwMode="auto">
                        <a:xfrm>
                          <a:off x="6003925" y="738505"/>
                          <a:ext cx="1192530" cy="267335"/>
                        </a:xfrm>
                        <a:custGeom>
                          <a:avLst/>
                          <a:gdLst>
                            <a:gd name="T0" fmla="*/ 300 w 3754"/>
                            <a:gd name="T1" fmla="*/ 0 h 843"/>
                            <a:gd name="T2" fmla="*/ 0 w 3754"/>
                            <a:gd name="T3" fmla="*/ 843 h 843"/>
                            <a:gd name="T4" fmla="*/ 521 w 3754"/>
                            <a:gd name="T5" fmla="*/ 762 h 843"/>
                            <a:gd name="T6" fmla="*/ 608 w 3754"/>
                            <a:gd name="T7" fmla="*/ 416 h 843"/>
                            <a:gd name="T8" fmla="*/ 521 w 3754"/>
                            <a:gd name="T9" fmla="*/ 81 h 843"/>
                            <a:gd name="T10" fmla="*/ 288 w 3754"/>
                            <a:gd name="T11" fmla="*/ 703 h 843"/>
                            <a:gd name="T12" fmla="*/ 153 w 3754"/>
                            <a:gd name="T13" fmla="*/ 141 h 843"/>
                            <a:gd name="T14" fmla="*/ 415 w 3754"/>
                            <a:gd name="T15" fmla="*/ 191 h 843"/>
                            <a:gd name="T16" fmla="*/ 415 w 3754"/>
                            <a:gd name="T17" fmla="*/ 653 h 843"/>
                            <a:gd name="T18" fmla="*/ 914 w 3754"/>
                            <a:gd name="T19" fmla="*/ 0 h 843"/>
                            <a:gd name="T20" fmla="*/ 760 w 3754"/>
                            <a:gd name="T21" fmla="*/ 843 h 843"/>
                            <a:gd name="T22" fmla="*/ 1096 w 3754"/>
                            <a:gd name="T23" fmla="*/ 0 h 843"/>
                            <a:gd name="T24" fmla="*/ 1646 w 3754"/>
                            <a:gd name="T25" fmla="*/ 141 h 843"/>
                            <a:gd name="T26" fmla="*/ 1250 w 3754"/>
                            <a:gd name="T27" fmla="*/ 359 h 843"/>
                            <a:gd name="T28" fmla="*/ 1588 w 3754"/>
                            <a:gd name="T29" fmla="*/ 500 h 843"/>
                            <a:gd name="T30" fmla="*/ 1250 w 3754"/>
                            <a:gd name="T31" fmla="*/ 843 h 843"/>
                            <a:gd name="T32" fmla="*/ 1096 w 3754"/>
                            <a:gd name="T33" fmla="*/ 0 h 843"/>
                            <a:gd name="T34" fmla="*/ 2314 w 3754"/>
                            <a:gd name="T35" fmla="*/ 0 h 843"/>
                            <a:gd name="T36" fmla="*/ 1918 w 3754"/>
                            <a:gd name="T37" fmla="*/ 141 h 843"/>
                            <a:gd name="T38" fmla="*/ 2256 w 3754"/>
                            <a:gd name="T39" fmla="*/ 359 h 843"/>
                            <a:gd name="T40" fmla="*/ 1918 w 3754"/>
                            <a:gd name="T41" fmla="*/ 500 h 843"/>
                            <a:gd name="T42" fmla="*/ 1764 w 3754"/>
                            <a:gd name="T43" fmla="*/ 843 h 843"/>
                            <a:gd name="T44" fmla="*/ 2433 w 3754"/>
                            <a:gd name="T45" fmla="*/ 0 h 843"/>
                            <a:gd name="T46" fmla="*/ 2983 w 3754"/>
                            <a:gd name="T47" fmla="*/ 141 h 843"/>
                            <a:gd name="T48" fmla="*/ 2586 w 3754"/>
                            <a:gd name="T49" fmla="*/ 348 h 843"/>
                            <a:gd name="T50" fmla="*/ 2924 w 3754"/>
                            <a:gd name="T51" fmla="*/ 488 h 843"/>
                            <a:gd name="T52" fmla="*/ 2586 w 3754"/>
                            <a:gd name="T53" fmla="*/ 703 h 843"/>
                            <a:gd name="T54" fmla="*/ 2983 w 3754"/>
                            <a:gd name="T55" fmla="*/ 843 h 843"/>
                            <a:gd name="T56" fmla="*/ 2433 w 3754"/>
                            <a:gd name="T57" fmla="*/ 0 h 843"/>
                            <a:gd name="T58" fmla="*/ 3719 w 3754"/>
                            <a:gd name="T59" fmla="*/ 253 h 843"/>
                            <a:gd name="T60" fmla="*/ 3122 w 3754"/>
                            <a:gd name="T61" fmla="*/ 0 h 843"/>
                            <a:gd name="T62" fmla="*/ 3275 w 3754"/>
                            <a:gd name="T63" fmla="*/ 843 h 843"/>
                            <a:gd name="T64" fmla="*/ 3405 w 3754"/>
                            <a:gd name="T65" fmla="*/ 501 h 843"/>
                            <a:gd name="T66" fmla="*/ 3754 w 3754"/>
                            <a:gd name="T67" fmla="*/ 843 h 843"/>
                            <a:gd name="T68" fmla="*/ 3443 w 3754"/>
                            <a:gd name="T69" fmla="*/ 366 h 843"/>
                            <a:gd name="T70" fmla="*/ 3275 w 3754"/>
                            <a:gd name="T71" fmla="*/ 141 h 843"/>
                            <a:gd name="T72" fmla="*/ 3566 w 3754"/>
                            <a:gd name="T73" fmla="*/ 254 h 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3754" h="843">
                              <a:moveTo>
                                <a:pt x="521" y="81"/>
                              </a:moveTo>
                              <a:cubicBezTo>
                                <a:pt x="468" y="28"/>
                                <a:pt x="392" y="0"/>
                                <a:pt x="30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43"/>
                                <a:pt x="0" y="843"/>
                                <a:pt x="0" y="843"/>
                              </a:cubicBezTo>
                              <a:cubicBezTo>
                                <a:pt x="300" y="843"/>
                                <a:pt x="300" y="843"/>
                                <a:pt x="300" y="843"/>
                              </a:cubicBezTo>
                              <a:cubicBezTo>
                                <a:pt x="392" y="843"/>
                                <a:pt x="468" y="815"/>
                                <a:pt x="521" y="762"/>
                              </a:cubicBezTo>
                              <a:cubicBezTo>
                                <a:pt x="609" y="675"/>
                                <a:pt x="608" y="548"/>
                                <a:pt x="608" y="436"/>
                              </a:cubicBezTo>
                              <a:cubicBezTo>
                                <a:pt x="608" y="416"/>
                                <a:pt x="608" y="416"/>
                                <a:pt x="608" y="416"/>
                              </a:cubicBezTo>
                              <a:cubicBezTo>
                                <a:pt x="608" y="396"/>
                                <a:pt x="608" y="396"/>
                                <a:pt x="608" y="396"/>
                              </a:cubicBezTo>
                              <a:cubicBezTo>
                                <a:pt x="608" y="284"/>
                                <a:pt x="608" y="168"/>
                                <a:pt x="521" y="81"/>
                              </a:cubicBezTo>
                              <a:close/>
                              <a:moveTo>
                                <a:pt x="415" y="653"/>
                              </a:moveTo>
                              <a:cubicBezTo>
                                <a:pt x="384" y="686"/>
                                <a:pt x="343" y="703"/>
                                <a:pt x="288" y="703"/>
                              </a:cubicBezTo>
                              <a:cubicBezTo>
                                <a:pt x="153" y="703"/>
                                <a:pt x="153" y="703"/>
                                <a:pt x="153" y="703"/>
                              </a:cubicBezTo>
                              <a:cubicBezTo>
                                <a:pt x="153" y="141"/>
                                <a:pt x="153" y="141"/>
                                <a:pt x="153" y="141"/>
                              </a:cubicBezTo>
                              <a:cubicBezTo>
                                <a:pt x="288" y="141"/>
                                <a:pt x="288" y="141"/>
                                <a:pt x="288" y="141"/>
                              </a:cubicBezTo>
                              <a:cubicBezTo>
                                <a:pt x="343" y="141"/>
                                <a:pt x="384" y="157"/>
                                <a:pt x="415" y="191"/>
                              </a:cubicBezTo>
                              <a:cubicBezTo>
                                <a:pt x="452" y="232"/>
                                <a:pt x="454" y="304"/>
                                <a:pt x="454" y="416"/>
                              </a:cubicBezTo>
                              <a:cubicBezTo>
                                <a:pt x="454" y="515"/>
                                <a:pt x="454" y="609"/>
                                <a:pt x="415" y="653"/>
                              </a:cubicBezTo>
                              <a:close/>
                              <a:moveTo>
                                <a:pt x="760" y="0"/>
                              </a:moveTo>
                              <a:cubicBezTo>
                                <a:pt x="914" y="0"/>
                                <a:pt x="914" y="0"/>
                                <a:pt x="914" y="0"/>
                              </a:cubicBezTo>
                              <a:cubicBezTo>
                                <a:pt x="914" y="843"/>
                                <a:pt x="914" y="843"/>
                                <a:pt x="914" y="843"/>
                              </a:cubicBezTo>
                              <a:cubicBezTo>
                                <a:pt x="760" y="843"/>
                                <a:pt x="760" y="843"/>
                                <a:pt x="760" y="843"/>
                              </a:cubicBezTo>
                              <a:lnTo>
                                <a:pt x="760" y="0"/>
                              </a:lnTo>
                              <a:close/>
                              <a:moveTo>
                                <a:pt x="1096" y="0"/>
                              </a:moveTo>
                              <a:cubicBezTo>
                                <a:pt x="1646" y="0"/>
                                <a:pt x="1646" y="0"/>
                                <a:pt x="1646" y="0"/>
                              </a:cubicBezTo>
                              <a:cubicBezTo>
                                <a:pt x="1646" y="141"/>
                                <a:pt x="1646" y="141"/>
                                <a:pt x="1646" y="141"/>
                              </a:cubicBezTo>
                              <a:cubicBezTo>
                                <a:pt x="1250" y="141"/>
                                <a:pt x="1250" y="141"/>
                                <a:pt x="1250" y="141"/>
                              </a:cubicBezTo>
                              <a:cubicBezTo>
                                <a:pt x="1250" y="359"/>
                                <a:pt x="1250" y="359"/>
                                <a:pt x="1250" y="359"/>
                              </a:cubicBezTo>
                              <a:cubicBezTo>
                                <a:pt x="1588" y="359"/>
                                <a:pt x="1588" y="359"/>
                                <a:pt x="1588" y="359"/>
                              </a:cubicBezTo>
                              <a:cubicBezTo>
                                <a:pt x="1588" y="500"/>
                                <a:pt x="1588" y="500"/>
                                <a:pt x="1588" y="500"/>
                              </a:cubicBezTo>
                              <a:cubicBezTo>
                                <a:pt x="1250" y="500"/>
                                <a:pt x="1250" y="500"/>
                                <a:pt x="1250" y="500"/>
                              </a:cubicBezTo>
                              <a:cubicBezTo>
                                <a:pt x="1250" y="843"/>
                                <a:pt x="1250" y="843"/>
                                <a:pt x="1250" y="843"/>
                              </a:cubicBezTo>
                              <a:cubicBezTo>
                                <a:pt x="1096" y="843"/>
                                <a:pt x="1096" y="843"/>
                                <a:pt x="1096" y="843"/>
                              </a:cubicBezTo>
                              <a:lnTo>
                                <a:pt x="1096" y="0"/>
                              </a:lnTo>
                              <a:close/>
                              <a:moveTo>
                                <a:pt x="1764" y="0"/>
                              </a:moveTo>
                              <a:cubicBezTo>
                                <a:pt x="2314" y="0"/>
                                <a:pt x="2314" y="0"/>
                                <a:pt x="2314" y="0"/>
                              </a:cubicBezTo>
                              <a:cubicBezTo>
                                <a:pt x="2314" y="141"/>
                                <a:pt x="2314" y="141"/>
                                <a:pt x="2314" y="141"/>
                              </a:cubicBezTo>
                              <a:cubicBezTo>
                                <a:pt x="1918" y="141"/>
                                <a:pt x="1918" y="141"/>
                                <a:pt x="1918" y="141"/>
                              </a:cubicBezTo>
                              <a:cubicBezTo>
                                <a:pt x="1918" y="359"/>
                                <a:pt x="1918" y="359"/>
                                <a:pt x="1918" y="359"/>
                              </a:cubicBezTo>
                              <a:cubicBezTo>
                                <a:pt x="2256" y="359"/>
                                <a:pt x="2256" y="359"/>
                                <a:pt x="2256" y="359"/>
                              </a:cubicBezTo>
                              <a:cubicBezTo>
                                <a:pt x="2256" y="500"/>
                                <a:pt x="2256" y="500"/>
                                <a:pt x="2256" y="500"/>
                              </a:cubicBezTo>
                              <a:cubicBezTo>
                                <a:pt x="1918" y="500"/>
                                <a:pt x="1918" y="500"/>
                                <a:pt x="1918" y="500"/>
                              </a:cubicBezTo>
                              <a:cubicBezTo>
                                <a:pt x="1918" y="843"/>
                                <a:pt x="1918" y="843"/>
                                <a:pt x="1918" y="843"/>
                              </a:cubicBezTo>
                              <a:cubicBezTo>
                                <a:pt x="1764" y="843"/>
                                <a:pt x="1764" y="843"/>
                                <a:pt x="1764" y="843"/>
                              </a:cubicBezTo>
                              <a:lnTo>
                                <a:pt x="1764" y="0"/>
                              </a:lnTo>
                              <a:close/>
                              <a:moveTo>
                                <a:pt x="2433" y="0"/>
                              </a:moveTo>
                              <a:cubicBezTo>
                                <a:pt x="2983" y="0"/>
                                <a:pt x="2983" y="0"/>
                                <a:pt x="2983" y="0"/>
                              </a:cubicBezTo>
                              <a:cubicBezTo>
                                <a:pt x="2983" y="141"/>
                                <a:pt x="2983" y="141"/>
                                <a:pt x="2983" y="141"/>
                              </a:cubicBezTo>
                              <a:cubicBezTo>
                                <a:pt x="2586" y="141"/>
                                <a:pt x="2586" y="141"/>
                                <a:pt x="2586" y="141"/>
                              </a:cubicBezTo>
                              <a:cubicBezTo>
                                <a:pt x="2586" y="348"/>
                                <a:pt x="2586" y="348"/>
                                <a:pt x="2586" y="348"/>
                              </a:cubicBezTo>
                              <a:cubicBezTo>
                                <a:pt x="2924" y="348"/>
                                <a:pt x="2924" y="348"/>
                                <a:pt x="2924" y="348"/>
                              </a:cubicBezTo>
                              <a:cubicBezTo>
                                <a:pt x="2924" y="488"/>
                                <a:pt x="2924" y="488"/>
                                <a:pt x="2924" y="488"/>
                              </a:cubicBezTo>
                              <a:cubicBezTo>
                                <a:pt x="2586" y="488"/>
                                <a:pt x="2586" y="488"/>
                                <a:pt x="2586" y="488"/>
                              </a:cubicBezTo>
                              <a:cubicBezTo>
                                <a:pt x="2586" y="703"/>
                                <a:pt x="2586" y="703"/>
                                <a:pt x="2586" y="703"/>
                              </a:cubicBezTo>
                              <a:cubicBezTo>
                                <a:pt x="2983" y="703"/>
                                <a:pt x="2983" y="703"/>
                                <a:pt x="2983" y="703"/>
                              </a:cubicBezTo>
                              <a:cubicBezTo>
                                <a:pt x="2983" y="843"/>
                                <a:pt x="2983" y="843"/>
                                <a:pt x="2983" y="843"/>
                              </a:cubicBezTo>
                              <a:cubicBezTo>
                                <a:pt x="2433" y="843"/>
                                <a:pt x="2433" y="843"/>
                                <a:pt x="2433" y="843"/>
                              </a:cubicBezTo>
                              <a:lnTo>
                                <a:pt x="2433" y="0"/>
                              </a:lnTo>
                              <a:close/>
                              <a:moveTo>
                                <a:pt x="3564" y="478"/>
                              </a:moveTo>
                              <a:cubicBezTo>
                                <a:pt x="3660" y="444"/>
                                <a:pt x="3719" y="359"/>
                                <a:pt x="3719" y="253"/>
                              </a:cubicBezTo>
                              <a:cubicBezTo>
                                <a:pt x="3719" y="102"/>
                                <a:pt x="3612" y="0"/>
                                <a:pt x="3452" y="0"/>
                              </a:cubicBezTo>
                              <a:cubicBezTo>
                                <a:pt x="3122" y="0"/>
                                <a:pt x="3122" y="0"/>
                                <a:pt x="3122" y="0"/>
                              </a:cubicBezTo>
                              <a:cubicBezTo>
                                <a:pt x="3122" y="843"/>
                                <a:pt x="3122" y="843"/>
                                <a:pt x="3122" y="843"/>
                              </a:cubicBezTo>
                              <a:cubicBezTo>
                                <a:pt x="3275" y="843"/>
                                <a:pt x="3275" y="843"/>
                                <a:pt x="3275" y="843"/>
                              </a:cubicBezTo>
                              <a:cubicBezTo>
                                <a:pt x="3275" y="501"/>
                                <a:pt x="3275" y="501"/>
                                <a:pt x="3275" y="501"/>
                              </a:cubicBezTo>
                              <a:cubicBezTo>
                                <a:pt x="3405" y="501"/>
                                <a:pt x="3405" y="501"/>
                                <a:pt x="3405" y="501"/>
                              </a:cubicBezTo>
                              <a:cubicBezTo>
                                <a:pt x="3576" y="843"/>
                                <a:pt x="3576" y="843"/>
                                <a:pt x="3576" y="843"/>
                              </a:cubicBezTo>
                              <a:cubicBezTo>
                                <a:pt x="3754" y="843"/>
                                <a:pt x="3754" y="843"/>
                                <a:pt x="3754" y="843"/>
                              </a:cubicBezTo>
                              <a:lnTo>
                                <a:pt x="3564" y="478"/>
                              </a:lnTo>
                              <a:close/>
                              <a:moveTo>
                                <a:pt x="3443" y="366"/>
                              </a:moveTo>
                              <a:cubicBezTo>
                                <a:pt x="3275" y="366"/>
                                <a:pt x="3275" y="366"/>
                                <a:pt x="3275" y="366"/>
                              </a:cubicBezTo>
                              <a:cubicBezTo>
                                <a:pt x="3275" y="141"/>
                                <a:pt x="3275" y="141"/>
                                <a:pt x="3275" y="141"/>
                              </a:cubicBezTo>
                              <a:cubicBezTo>
                                <a:pt x="3443" y="141"/>
                                <a:pt x="3443" y="141"/>
                                <a:pt x="3443" y="141"/>
                              </a:cubicBezTo>
                              <a:cubicBezTo>
                                <a:pt x="3519" y="141"/>
                                <a:pt x="3566" y="184"/>
                                <a:pt x="3566" y="254"/>
                              </a:cubicBezTo>
                              <a:cubicBezTo>
                                <a:pt x="3566" y="323"/>
                                <a:pt x="3519" y="366"/>
                                <a:pt x="3443" y="3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44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22"/>
                      <wps:cNvSpPr>
                        <a:spLocks noChangeArrowheads="1"/>
                      </wps:cNvSpPr>
                      <wps:spPr bwMode="auto">
                        <a:xfrm>
                          <a:off x="635" y="1085215"/>
                          <a:ext cx="3168015" cy="12700"/>
                        </a:xfrm>
                        <a:prstGeom prst="rect">
                          <a:avLst/>
                        </a:prstGeom>
                        <a:solidFill>
                          <a:srgbClr val="EC66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4DEA0" id="JE1909101611JU header.emf" o:spid="_x0000_s1026" editas="canvas" style="position:absolute;margin-left:0;margin-top:0;width:595.3pt;height:105.45pt;z-index:-251656192;mso-position-horizontal-relative:page;mso-position-vertical-relative:page" coordsize="75603,13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">
              <v:shape id="_x0000_s1027" type="#_x0000_t75" style="position:absolute;width:75603;height:13392;visibility:visible;mso-wrap-style:square">
                <v:fill o:detectmouseclick="t"/>
                <v:path o:connecttype="none"/>
              </v:shape>
              <v:shape id="Freeform 18" o:spid="_x0000_s1028" style="position:absolute;left:54565;top:6584;width:3740;height:4096;visibility:visible;mso-wrap-style:square;v-text-anchor:top" coordsize="1178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" path="m672,c306,1,5,308,2,684,,942,160,1180,389,1290,254,1197,172,1044,172,868v,-129,51,-252,145,-346c407,432,527,378,646,376v5,,25,,31,c881,381,990,538,989,684,988,795,931,890,841,944v175,-60,253,-210,276,-263c1178,540,1156,357,1062,214,971,76,833,,674,r-2,xe" fillcolor="#ffd302" stroked="f">
                <v:fill color2="#71b631" angle="90" colors="0 #ffd302;49218f #94bd25;1 #71b631" focus="100%" type="gradient">
                  <o:fill v:ext="view" type="gradientUnscaled"/>
                </v:fill>
                <v:path arrowok="t" o:connecttype="custom" o:connectlocs="213360,0;635,217170;123508,409575;54610,275590;100648,165735;205105,119380;214948,119380;314008,217170;267018,299720;354648,216218;337185,67945;213995,0;213360,0" o:connectangles="0,0,0,0,0,0,0,0,0,0,0,0,0"/>
              </v:shape>
              <v:shape id="Freeform 19" o:spid="_x0000_s1029" style="position:absolute;left:55137;top:6724;width:3797;height:4191;visibility:visible;mso-wrap-style:square;v-text-anchor:top" coordsize="1195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" path="m853,89v94,98,147,227,152,374c1009,584,957,714,865,808,777,899,662,950,542,950v-6,,-11,,-16,-1c524,949,519,949,514,949v-7,1,-16,1,-19,c254,931,207,706,208,646,209,538,271,427,379,373,216,413,108,541,62,653,,802,17,972,108,1109v89,134,236,211,403,211c878,1320,1183,1018,1190,647,1195,385,1028,101,738,v42,24,80,54,115,89e" fillcolor="#e84615" stroked="f">
                <v:fill color2="#f8d31b" angle="90" colors="0 #e84615;33423f #ee7d17;1 #f8d31b" focus="100%" type="gradient">
                  <o:fill v:ext="view" type="gradientUnscaled"/>
                </v:fill>
                <v:path arrowok="t" o:connecttype="custom" o:connectlocs="271054,28258;319355,147003;274867,256540;172229,301625;167145,301308;163332,301308;157294,301308;66095,205105;120433,118428;19701,207328;34319,352108;162378,419100;378141,205423;234511,0;271054,28258" o:connectangles="0,0,0,0,0,0,0,0,0,0,0,0,0,0,0"/>
              </v:shape>
              <v:rect id="Rectangle 20" o:spid="_x0000_s1030" style="position:absolute;left:73914;width:1695;height:10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" stroked="f">
                <v:fill r:id="rId2" o:title="" recolor="t" rotate="t" type="frame"/>
              </v:rect>
              <v:shape id="Freeform 21" o:spid="_x0000_s1031" style="position:absolute;left:60039;top:7385;width:11925;height:2673;visibility:visible;mso-wrap-style:square;v-text-anchor:top" coordsize="3754,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" path="m521,81c468,28,392,,300,,,,,,,,,843,,843,,843v300,,300,,300,c392,843,468,815,521,762v88,-87,87,-214,87,-326c608,416,608,416,608,416v,-20,,-20,,-20c608,284,608,168,521,81xm415,653v-31,33,-72,50,-127,50c153,703,153,703,153,703v,-562,,-562,,-562c288,141,288,141,288,141v55,,96,16,127,50c452,232,454,304,454,416v,99,,193,-39,237xm760,c914,,914,,914,v,843,,843,,843c760,843,760,843,760,843l760,xm1096,v550,,550,,550,c1646,141,1646,141,1646,141v-396,,-396,,-396,c1250,359,1250,359,1250,359v338,,338,,338,c1588,500,1588,500,1588,500v-338,,-338,,-338,c1250,843,1250,843,1250,843v-154,,-154,,-154,l1096,xm1764,v550,,550,,550,c2314,141,2314,141,2314,141v-396,,-396,,-396,c1918,359,1918,359,1918,359v338,,338,,338,c2256,500,2256,500,2256,500v-338,,-338,,-338,c1918,843,1918,843,1918,843v-154,,-154,,-154,l1764,xm2433,v550,,550,,550,c2983,141,2983,141,2983,141v-397,,-397,,-397,c2586,348,2586,348,2586,348v338,,338,,338,c2924,488,2924,488,2924,488v-338,,-338,,-338,c2586,703,2586,703,2586,703v397,,397,,397,c2983,843,2983,843,2983,843v-550,,-550,,-550,l2433,xm3564,478v96,-34,155,-119,155,-225c3719,102,3612,,3452,,3122,,3122,,3122,v,843,,843,,843c3275,843,3275,843,3275,843v,-342,,-342,,-342c3405,501,3405,501,3405,501v171,342,171,342,171,342c3754,843,3754,843,3754,843l3564,478xm3443,366v-168,,-168,,-168,c3275,141,3275,141,3275,141v168,,168,,168,c3519,141,3566,184,3566,254v,69,-47,112,-123,112xe" fillcolor="#194453" stroked="f">
                <v:path arrowok="t" o:connecttype="custom" o:connectlocs="95301,0;0,267335;165506,241648;193143,131923;165506,25687;91489,222938;48603,44714;131833,60571;131833,207082;290350,0;241429,267335;348165,0;522883,44714;397086,113847;504459,158562;397086,267335;348165,0;735086,0;609289,44714;716662,113847;609289,158562;560368,267335;772889,0;947607,44714;821492,110359;928865,154756;821492,222938;947607,267335;772889,0;1181412,80232;991763,0;1040366,267335;1081663,158879;1192530,267335;1093735,116067;1040366,44714;1132808,80549" o:connectangles="0,0,0,0,0,0,0,0,0,0,0,0,0,0,0,0,0,0,0,0,0,0,0,0,0,0,0,0,0,0,0,0,0,0,0,0,0"/>
                <o:lock v:ext="edit" verticies="t"/>
              </v:shape>
              <v:rect id="Rectangle 22" o:spid="_x0000_s1032" style="position:absolute;left:6;top:10852;width:3168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" fillcolor="#ec6608" stroked="f"/>
              <w10:wrap anchorx="page" anchory="page"/>
            </v:group>
          </w:pict>
        </mc:Fallback>
      </mc:AlternateContent>
    </w:r>
  </w:p>
  <w:tbl>
    <w:tblPr>
      <w:tblpPr w:leftFromText="31680" w:rightFromText="31680" w:bottomFromText="220" w:vertAnchor="page" w:horzAnchor="page" w:tblpX="9440" w:tblpY="1901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</w:tblGrid>
    <w:tr w:rsidR="00711879" w:rsidRPr="00711879" w14:paraId="4ECFA996" w14:textId="77777777" w:rsidTr="00711879">
      <w:trPr>
        <w:trHeight w:hRule="exact" w:val="1220"/>
      </w:trPr>
      <w:tc>
        <w:tcPr>
          <w:tcW w:w="2211" w:type="dxa"/>
          <w:shd w:val="clear" w:color="auto" w:fill="auto"/>
        </w:tcPr>
        <w:p w14:paraId="4D0D5FA5" w14:textId="77777777" w:rsidR="00711879" w:rsidRPr="00BA4B24" w:rsidRDefault="00711879" w:rsidP="00711879">
          <w:pPr>
            <w:pStyle w:val="AfzendergegevensDIFFER"/>
            <w:rPr>
              <w:lang w:val="nl-NL"/>
            </w:rPr>
          </w:pPr>
          <w:r w:rsidRPr="00BA4B24">
            <w:rPr>
              <w:lang w:val="nl-NL"/>
            </w:rPr>
            <w:t>De Zaale 20, 5612 AJ</w:t>
          </w:r>
        </w:p>
        <w:p w14:paraId="151B1E34" w14:textId="77777777" w:rsidR="00711879" w:rsidRPr="00BA4B24" w:rsidRDefault="003A39F5" w:rsidP="00711879">
          <w:pPr>
            <w:pStyle w:val="AfzendergegevensDIFFER"/>
            <w:rPr>
              <w:lang w:val="nl-NL"/>
            </w:rPr>
          </w:pPr>
          <w:r w:rsidRPr="00BA4B24">
            <w:rPr>
              <w:lang w:val="nl-NL"/>
            </w:rPr>
            <w:t>PO Box</w:t>
          </w:r>
          <w:r w:rsidR="00711879" w:rsidRPr="00BA4B24">
            <w:rPr>
              <w:lang w:val="nl-NL"/>
            </w:rPr>
            <w:t xml:space="preserve"> 6336, 5600 HH</w:t>
          </w:r>
        </w:p>
        <w:p w14:paraId="4C625B86" w14:textId="77777777" w:rsidR="00711879" w:rsidRPr="00BA4B24" w:rsidRDefault="003A39F5" w:rsidP="00711879">
          <w:pPr>
            <w:pStyle w:val="AfzendergegevensDIFFER"/>
            <w:rPr>
              <w:lang w:val="nl-NL"/>
            </w:rPr>
          </w:pPr>
          <w:r w:rsidRPr="00BA4B24">
            <w:rPr>
              <w:lang w:val="nl-NL"/>
            </w:rPr>
            <w:t>Eindhoven, The Netherlands</w:t>
          </w:r>
        </w:p>
        <w:p w14:paraId="745E0B14" w14:textId="77777777" w:rsidR="00711879" w:rsidRPr="00BA4B24" w:rsidRDefault="00711879" w:rsidP="00711879">
          <w:pPr>
            <w:pStyle w:val="AfzendergegevensDIFFER"/>
            <w:rPr>
              <w:lang w:val="nl-NL"/>
            </w:rPr>
          </w:pPr>
          <w:r w:rsidRPr="00BA4B24">
            <w:rPr>
              <w:lang w:val="nl-NL"/>
            </w:rPr>
            <w:t>+31 (0)40 3334 999</w:t>
          </w:r>
        </w:p>
        <w:p w14:paraId="56DBF194" w14:textId="77777777" w:rsidR="00711879" w:rsidRPr="00BA4B24" w:rsidRDefault="00711879" w:rsidP="00711879">
          <w:pPr>
            <w:pStyle w:val="AfzendergegevensDIFFER"/>
            <w:rPr>
              <w:lang w:val="nl-NL"/>
            </w:rPr>
          </w:pPr>
          <w:r w:rsidRPr="00BA4B24">
            <w:rPr>
              <w:lang w:val="nl-NL"/>
            </w:rPr>
            <w:t>www.differ.nl</w:t>
          </w:r>
        </w:p>
      </w:tc>
    </w:tr>
  </w:tbl>
  <w:p w14:paraId="0FA9ABC6" w14:textId="77777777" w:rsidR="00CD7AAF" w:rsidRPr="00BA4B24" w:rsidRDefault="00CD7AAF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00A14"/>
    <w:multiLevelType w:val="hybridMultilevel"/>
    <w:tmpl w:val="64883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B0A3D"/>
    <w:multiLevelType w:val="multilevel"/>
    <w:tmpl w:val="951AADDC"/>
    <w:styleLink w:val="OpsommingbolletjeDIFFER"/>
    <w:lvl w:ilvl="0">
      <w:start w:val="1"/>
      <w:numFmt w:val="bullet"/>
      <w:pStyle w:val="Opsommingbolletje1eniveauDIFFER"/>
      <w:lvlText w:val="•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pStyle w:val="Opsommingbolletje2eniveauDIFFER"/>
      <w:lvlText w:val="•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pStyle w:val="Opsommingbolletje3eniveauDIFFER"/>
      <w:lvlText w:val="•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1" w:hanging="3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01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41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81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21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61" w:hanging="340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41AA818E"/>
    <w:styleLink w:val="OpsommingstreepjeDIFFER"/>
    <w:lvl w:ilvl="0">
      <w:start w:val="1"/>
      <w:numFmt w:val="bullet"/>
      <w:pStyle w:val="Opsommingstreepje1eniveauDIFFER"/>
      <w:lvlText w:val="-"/>
      <w:lvlJc w:val="left"/>
      <w:pPr>
        <w:ind w:left="340" w:hanging="340"/>
      </w:pPr>
      <w:rPr>
        <w:rFonts w:ascii="Open Sans" w:hAnsi="Open Sans" w:cs="Open Sans" w:hint="default"/>
      </w:rPr>
    </w:lvl>
    <w:lvl w:ilvl="1">
      <w:start w:val="1"/>
      <w:numFmt w:val="bullet"/>
      <w:pStyle w:val="Opsommingstreepje2eniveauDIFFER"/>
      <w:lvlText w:val="-"/>
      <w:lvlJc w:val="left"/>
      <w:pPr>
        <w:ind w:left="680" w:hanging="340"/>
      </w:pPr>
      <w:rPr>
        <w:rFonts w:ascii="Open Sans" w:hAnsi="Open Sans" w:cs="Open Sans" w:hint="default"/>
      </w:rPr>
    </w:lvl>
    <w:lvl w:ilvl="2">
      <w:start w:val="1"/>
      <w:numFmt w:val="bullet"/>
      <w:pStyle w:val="Opsommingstreepje3eniveauDIFFER"/>
      <w:lvlText w:val="-"/>
      <w:lvlJc w:val="left"/>
      <w:pPr>
        <w:ind w:left="1020" w:hanging="340"/>
      </w:pPr>
      <w:rPr>
        <w:rFonts w:ascii="Open Sans" w:hAnsi="Open Sans" w:cs="Open Sans" w:hint="default"/>
      </w:rPr>
    </w:lvl>
    <w:lvl w:ilvl="3">
      <w:start w:val="1"/>
      <w:numFmt w:val="bullet"/>
      <w:lvlText w:val="-"/>
      <w:lvlJc w:val="left"/>
      <w:pPr>
        <w:ind w:left="1361" w:hanging="341"/>
      </w:pPr>
      <w:rPr>
        <w:rFonts w:ascii="Open Sans" w:hAnsi="Open Sans" w:cs="Open Sans" w:hint="default"/>
      </w:rPr>
    </w:lvl>
    <w:lvl w:ilvl="4">
      <w:start w:val="1"/>
      <w:numFmt w:val="bullet"/>
      <w:lvlText w:val="-"/>
      <w:lvlJc w:val="left"/>
      <w:pPr>
        <w:ind w:left="1701" w:hanging="340"/>
      </w:pPr>
      <w:rPr>
        <w:rFonts w:ascii="Open Sans" w:hAnsi="Open Sans" w:cs="Open Sans" w:hint="default"/>
      </w:rPr>
    </w:lvl>
    <w:lvl w:ilvl="5">
      <w:start w:val="1"/>
      <w:numFmt w:val="bullet"/>
      <w:lvlText w:val="-"/>
      <w:lvlJc w:val="left"/>
      <w:pPr>
        <w:ind w:left="2041" w:hanging="340"/>
      </w:pPr>
      <w:rPr>
        <w:rFonts w:ascii="Open Sans" w:hAnsi="Open Sans" w:cs="Open Sans" w:hint="default"/>
      </w:rPr>
    </w:lvl>
    <w:lvl w:ilvl="6">
      <w:start w:val="1"/>
      <w:numFmt w:val="bullet"/>
      <w:lvlText w:val="-"/>
      <w:lvlJc w:val="left"/>
      <w:pPr>
        <w:ind w:left="2381" w:hanging="340"/>
      </w:pPr>
      <w:rPr>
        <w:rFonts w:ascii="Open Sans" w:hAnsi="Open Sans" w:cs="Open Sans" w:hint="default"/>
      </w:rPr>
    </w:lvl>
    <w:lvl w:ilvl="7">
      <w:start w:val="1"/>
      <w:numFmt w:val="bullet"/>
      <w:lvlText w:val="-"/>
      <w:lvlJc w:val="left"/>
      <w:pPr>
        <w:ind w:left="2721" w:hanging="340"/>
      </w:pPr>
      <w:rPr>
        <w:rFonts w:ascii="Open Sans" w:hAnsi="Open Sans" w:cs="Open Sans" w:hint="default"/>
      </w:rPr>
    </w:lvl>
    <w:lvl w:ilvl="8">
      <w:start w:val="1"/>
      <w:numFmt w:val="bullet"/>
      <w:lvlText w:val="-"/>
      <w:lvlJc w:val="left"/>
      <w:pPr>
        <w:ind w:left="3061" w:hanging="340"/>
      </w:pPr>
      <w:rPr>
        <w:rFonts w:ascii="Open Sans" w:hAnsi="Open Sans" w:cs="Open Sans" w:hint="default"/>
      </w:rPr>
    </w:lvl>
  </w:abstractNum>
  <w:abstractNum w:abstractNumId="13" w15:restartNumberingAfterBreak="0">
    <w:nsid w:val="0EA27EB4"/>
    <w:multiLevelType w:val="multilevel"/>
    <w:tmpl w:val="B80072F2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4" w15:restartNumberingAfterBreak="0">
    <w:nsid w:val="0EEE7E8C"/>
    <w:multiLevelType w:val="hybridMultilevel"/>
    <w:tmpl w:val="E3DE3C88"/>
    <w:lvl w:ilvl="0" w:tplc="079E73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9D7479"/>
    <w:multiLevelType w:val="hybridMultilevel"/>
    <w:tmpl w:val="CD5A9EB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8983012"/>
    <w:multiLevelType w:val="hybridMultilevel"/>
    <w:tmpl w:val="D338CBE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37789"/>
    <w:multiLevelType w:val="hybridMultilevel"/>
    <w:tmpl w:val="F5127EF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53D80"/>
    <w:multiLevelType w:val="hybridMultilevel"/>
    <w:tmpl w:val="85688F48"/>
    <w:lvl w:ilvl="0" w:tplc="2E04C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8767E"/>
    <w:multiLevelType w:val="hybridMultilevel"/>
    <w:tmpl w:val="D952CCD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665843"/>
    <w:multiLevelType w:val="multilevel"/>
    <w:tmpl w:val="90A8103A"/>
    <w:styleLink w:val="BijlagenummeringDIFFER"/>
    <w:lvl w:ilvl="0">
      <w:start w:val="1"/>
      <w:numFmt w:val="decimal"/>
      <w:pStyle w:val="Bijlagekop1DIFFER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DIFFER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BFBE577E"/>
    <w:styleLink w:val="OpsommingkleineletterDIFFER"/>
    <w:lvl w:ilvl="0">
      <w:start w:val="1"/>
      <w:numFmt w:val="lowerLetter"/>
      <w:pStyle w:val="Opsommingkleineletter1eniveauDIFFER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Opsommingkleineletter2eniveauDIFF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pStyle w:val="Opsommingkleineletter3eniveauDIFF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1" w:hanging="341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1" w:hanging="34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041" w:hanging="34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381" w:hanging="3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721" w:hanging="340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061" w:hanging="340"/>
      </w:pPr>
      <w:rPr>
        <w:rFonts w:hint="default"/>
      </w:rPr>
    </w:lvl>
  </w:abstractNum>
  <w:abstractNum w:abstractNumId="24" w15:restartNumberingAfterBreak="0">
    <w:nsid w:val="32552767"/>
    <w:multiLevelType w:val="hybridMultilevel"/>
    <w:tmpl w:val="39B08932"/>
    <w:lvl w:ilvl="0" w:tplc="1578E886">
      <w:numFmt w:val="bullet"/>
      <w:lvlText w:val="•"/>
      <w:lvlJc w:val="left"/>
      <w:pPr>
        <w:ind w:left="1065" w:hanging="705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EF6656"/>
    <w:multiLevelType w:val="hybridMultilevel"/>
    <w:tmpl w:val="BDD416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8C045E"/>
    <w:multiLevelType w:val="hybridMultilevel"/>
    <w:tmpl w:val="E5045D26"/>
    <w:lvl w:ilvl="0" w:tplc="1578E886">
      <w:numFmt w:val="bullet"/>
      <w:lvlText w:val="•"/>
      <w:lvlJc w:val="left"/>
      <w:pPr>
        <w:ind w:left="1065" w:hanging="705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A2A0C"/>
    <w:multiLevelType w:val="multilevel"/>
    <w:tmpl w:val="460A6040"/>
    <w:styleLink w:val="OpsommingnummerDIFFER"/>
    <w:lvl w:ilvl="0">
      <w:start w:val="1"/>
      <w:numFmt w:val="decimal"/>
      <w:pStyle w:val="Opsommingnummer1eniveauDIFFER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Opsommingnummer2eniveauDIFF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pStyle w:val="Opsommingnummer3eniveauDIFF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1" w:hanging="341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701" w:hanging="34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041" w:hanging="34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381" w:hanging="34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2721" w:hanging="34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3061" w:hanging="340"/>
      </w:pPr>
      <w:rPr>
        <w:rFonts w:hint="default"/>
      </w:rPr>
    </w:lvl>
  </w:abstractNum>
  <w:abstractNum w:abstractNumId="28" w15:restartNumberingAfterBreak="0">
    <w:nsid w:val="3A603EDE"/>
    <w:multiLevelType w:val="hybridMultilevel"/>
    <w:tmpl w:val="14D6AC7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EF61F8"/>
    <w:multiLevelType w:val="multilevel"/>
    <w:tmpl w:val="B80072F2"/>
    <w:styleLink w:val="KopnummeringDIFFER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44EA7A29"/>
    <w:multiLevelType w:val="hybridMultilevel"/>
    <w:tmpl w:val="75581AB8"/>
    <w:lvl w:ilvl="0" w:tplc="07A6C274">
      <w:start w:val="15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A60AA0"/>
    <w:multiLevelType w:val="multilevel"/>
    <w:tmpl w:val="AAB09192"/>
    <w:styleLink w:val="OpsommingopenrondjeDIFFER"/>
    <w:lvl w:ilvl="0">
      <w:start w:val="1"/>
      <w:numFmt w:val="bullet"/>
      <w:pStyle w:val="Opsommingopenrondje1eniveauDIFFER"/>
      <w:lvlText w:val="○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pStyle w:val="Opsommingopenrondje2eniveauDIFFER"/>
      <w:lvlText w:val="○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pStyle w:val="Opsommingopenrondje3eniveauDIFFER"/>
      <w:lvlText w:val="○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361" w:hanging="341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701" w:hanging="340"/>
      </w:pPr>
      <w:rPr>
        <w:rFonts w:hint="default"/>
      </w:rPr>
    </w:lvl>
    <w:lvl w:ilvl="5">
      <w:start w:val="1"/>
      <w:numFmt w:val="bullet"/>
      <w:lvlText w:val="○"/>
      <w:lvlJc w:val="left"/>
      <w:pPr>
        <w:ind w:left="2041" w:hanging="340"/>
      </w:pPr>
      <w:rPr>
        <w:rFonts w:hint="default"/>
      </w:rPr>
    </w:lvl>
    <w:lvl w:ilvl="6">
      <w:start w:val="1"/>
      <w:numFmt w:val="bullet"/>
      <w:lvlText w:val="○"/>
      <w:lvlJc w:val="left"/>
      <w:pPr>
        <w:ind w:left="2381" w:hanging="340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721" w:hanging="340"/>
      </w:pPr>
      <w:rPr>
        <w:rFonts w:hint="default"/>
      </w:rPr>
    </w:lvl>
    <w:lvl w:ilvl="8">
      <w:start w:val="1"/>
      <w:numFmt w:val="bullet"/>
      <w:lvlText w:val="○"/>
      <w:lvlJc w:val="left"/>
      <w:pPr>
        <w:ind w:left="3061" w:hanging="340"/>
      </w:pPr>
      <w:rPr>
        <w:rFonts w:hint="default"/>
      </w:rPr>
    </w:lvl>
  </w:abstractNum>
  <w:abstractNum w:abstractNumId="32" w15:restartNumberingAfterBreak="0">
    <w:nsid w:val="49E04A53"/>
    <w:multiLevelType w:val="multilevel"/>
    <w:tmpl w:val="7FB6E594"/>
    <w:styleLink w:val="AgendapuntlijstDIFFER"/>
    <w:lvl w:ilvl="0">
      <w:start w:val="1"/>
      <w:numFmt w:val="decimal"/>
      <w:pStyle w:val="AgendapuntDIFF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B1E64"/>
    <w:multiLevelType w:val="hybridMultilevel"/>
    <w:tmpl w:val="492C8DA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B24D1A"/>
    <w:multiLevelType w:val="hybridMultilevel"/>
    <w:tmpl w:val="F68E57B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C66F0"/>
    <w:multiLevelType w:val="hybridMultilevel"/>
    <w:tmpl w:val="E06AD0D2"/>
    <w:lvl w:ilvl="0" w:tplc="611CF14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335A0"/>
    <w:multiLevelType w:val="multilevel"/>
    <w:tmpl w:val="1616AB34"/>
    <w:styleLink w:val="OpsommingtekenDIFFER"/>
    <w:lvl w:ilvl="0">
      <w:start w:val="1"/>
      <w:numFmt w:val="bullet"/>
      <w:pStyle w:val="Opsommingteken1eniveauDIFFER"/>
      <w:lvlText w:val="•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pStyle w:val="Opsommingteken2eniveauDIFFER"/>
      <w:lvlText w:val="-"/>
      <w:lvlJc w:val="left"/>
      <w:pPr>
        <w:ind w:left="680" w:hanging="340"/>
      </w:pPr>
      <w:rPr>
        <w:rFonts w:ascii="Open Sans" w:hAnsi="Open Sans" w:cs="Open Sans" w:hint="default"/>
      </w:rPr>
    </w:lvl>
    <w:lvl w:ilvl="2">
      <w:start w:val="1"/>
      <w:numFmt w:val="bullet"/>
      <w:pStyle w:val="Opsommingteken3eniveauDIFFER"/>
      <w:lvlText w:val="&gt;"/>
      <w:lvlJc w:val="left"/>
      <w:pPr>
        <w:ind w:left="1020" w:hanging="340"/>
      </w:pPr>
      <w:rPr>
        <w:rFonts w:ascii="Open Sans" w:hAnsi="Open Sans" w:cs="Open Sans" w:hint="default"/>
      </w:rPr>
    </w:lvl>
    <w:lvl w:ilvl="3">
      <w:start w:val="1"/>
      <w:numFmt w:val="bullet"/>
      <w:lvlText w:val="»"/>
      <w:lvlJc w:val="left"/>
      <w:pPr>
        <w:ind w:left="1361" w:hanging="341"/>
      </w:pPr>
      <w:rPr>
        <w:rFonts w:hint="default"/>
      </w:rPr>
    </w:lvl>
    <w:lvl w:ilvl="4">
      <w:start w:val="1"/>
      <w:numFmt w:val="bullet"/>
      <w:lvlText w:val="-"/>
      <w:lvlJc w:val="left"/>
      <w:pPr>
        <w:ind w:left="1701" w:hanging="340"/>
      </w:pPr>
      <w:rPr>
        <w:rFonts w:hint="default"/>
      </w:rPr>
    </w:lvl>
    <w:lvl w:ilvl="5">
      <w:start w:val="1"/>
      <w:numFmt w:val="bullet"/>
      <w:lvlText w:val="-"/>
      <w:lvlJc w:val="left"/>
      <w:pPr>
        <w:ind w:left="2041" w:hanging="340"/>
      </w:pPr>
      <w:rPr>
        <w:rFonts w:hint="default"/>
        <w:color w:val="A0A0A0" w:themeColor="text1"/>
      </w:rPr>
    </w:lvl>
    <w:lvl w:ilvl="6">
      <w:start w:val="1"/>
      <w:numFmt w:val="bullet"/>
      <w:lvlText w:val="-"/>
      <w:lvlJc w:val="left"/>
      <w:pPr>
        <w:ind w:left="2381" w:hanging="340"/>
      </w:pPr>
      <w:rPr>
        <w:rFonts w:hint="default"/>
        <w:color w:val="A0A0A0" w:themeColor="text1"/>
      </w:rPr>
    </w:lvl>
    <w:lvl w:ilvl="7">
      <w:start w:val="1"/>
      <w:numFmt w:val="bullet"/>
      <w:lvlText w:val="-"/>
      <w:lvlJc w:val="left"/>
      <w:pPr>
        <w:ind w:left="2721" w:hanging="340"/>
      </w:pPr>
      <w:rPr>
        <w:rFonts w:hint="default"/>
        <w:color w:val="A0A0A0" w:themeColor="text1"/>
      </w:rPr>
    </w:lvl>
    <w:lvl w:ilvl="8">
      <w:start w:val="1"/>
      <w:numFmt w:val="bullet"/>
      <w:lvlText w:val="-"/>
      <w:lvlJc w:val="left"/>
      <w:pPr>
        <w:ind w:left="3061" w:hanging="340"/>
      </w:pPr>
      <w:rPr>
        <w:rFonts w:hint="default"/>
        <w:color w:val="A0A0A0" w:themeColor="text1"/>
      </w:rPr>
    </w:lvl>
  </w:abstractNum>
  <w:abstractNum w:abstractNumId="38" w15:restartNumberingAfterBreak="0">
    <w:nsid w:val="6CAB1E63"/>
    <w:multiLevelType w:val="multilevel"/>
    <w:tmpl w:val="7FB6E594"/>
    <w:numStyleLink w:val="AgendapuntlijstDIFFER"/>
  </w:abstractNum>
  <w:abstractNum w:abstractNumId="39" w15:restartNumberingAfterBreak="0">
    <w:nsid w:val="7038598F"/>
    <w:multiLevelType w:val="multilevel"/>
    <w:tmpl w:val="90A8103A"/>
    <w:numStyleLink w:val="BijlagenummeringDIFFER"/>
  </w:abstractNum>
  <w:num w:numId="1" w16cid:durableId="231963598">
    <w:abstractNumId w:val="11"/>
  </w:num>
  <w:num w:numId="2" w16cid:durableId="646785566">
    <w:abstractNumId w:val="27"/>
  </w:num>
  <w:num w:numId="3" w16cid:durableId="1364011805">
    <w:abstractNumId w:val="31"/>
  </w:num>
  <w:num w:numId="4" w16cid:durableId="77597907">
    <w:abstractNumId w:val="12"/>
  </w:num>
  <w:num w:numId="5" w16cid:durableId="1183545491">
    <w:abstractNumId w:val="33"/>
  </w:num>
  <w:num w:numId="6" w16cid:durableId="617950998">
    <w:abstractNumId w:val="17"/>
  </w:num>
  <w:num w:numId="7" w16cid:durableId="773793541">
    <w:abstractNumId w:val="15"/>
  </w:num>
  <w:num w:numId="8" w16cid:durableId="195702737">
    <w:abstractNumId w:val="23"/>
  </w:num>
  <w:num w:numId="9" w16cid:durableId="1822303855">
    <w:abstractNumId w:val="29"/>
  </w:num>
  <w:num w:numId="10" w16cid:durableId="1715959138">
    <w:abstractNumId w:val="37"/>
  </w:num>
  <w:num w:numId="11" w16cid:durableId="667367126">
    <w:abstractNumId w:val="22"/>
  </w:num>
  <w:num w:numId="12" w16cid:durableId="468322777">
    <w:abstractNumId w:val="9"/>
  </w:num>
  <w:num w:numId="13" w16cid:durableId="739133205">
    <w:abstractNumId w:val="7"/>
  </w:num>
  <w:num w:numId="14" w16cid:durableId="1331373988">
    <w:abstractNumId w:val="6"/>
  </w:num>
  <w:num w:numId="15" w16cid:durableId="1066102177">
    <w:abstractNumId w:val="5"/>
  </w:num>
  <w:num w:numId="16" w16cid:durableId="1512991682">
    <w:abstractNumId w:val="4"/>
  </w:num>
  <w:num w:numId="17" w16cid:durableId="357512998">
    <w:abstractNumId w:val="8"/>
  </w:num>
  <w:num w:numId="18" w16cid:durableId="1745295481">
    <w:abstractNumId w:val="3"/>
  </w:num>
  <w:num w:numId="19" w16cid:durableId="192960062">
    <w:abstractNumId w:val="2"/>
  </w:num>
  <w:num w:numId="20" w16cid:durableId="1241140238">
    <w:abstractNumId w:val="1"/>
  </w:num>
  <w:num w:numId="21" w16cid:durableId="1696229972">
    <w:abstractNumId w:val="0"/>
  </w:num>
  <w:num w:numId="22" w16cid:durableId="1600524178">
    <w:abstractNumId w:val="32"/>
  </w:num>
  <w:num w:numId="23" w16cid:durableId="82724971">
    <w:abstractNumId w:val="38"/>
  </w:num>
  <w:num w:numId="24" w16cid:durableId="1228344463">
    <w:abstractNumId w:val="13"/>
  </w:num>
  <w:num w:numId="25" w16cid:durableId="2108041367">
    <w:abstractNumId w:val="39"/>
  </w:num>
  <w:num w:numId="26" w16cid:durableId="199780347">
    <w:abstractNumId w:val="26"/>
  </w:num>
  <w:num w:numId="27" w16cid:durableId="714742033">
    <w:abstractNumId w:val="14"/>
  </w:num>
  <w:num w:numId="28" w16cid:durableId="1051541887">
    <w:abstractNumId w:val="24"/>
  </w:num>
  <w:num w:numId="29" w16cid:durableId="1480149898">
    <w:abstractNumId w:val="16"/>
  </w:num>
  <w:num w:numId="30" w16cid:durableId="992878856">
    <w:abstractNumId w:val="35"/>
  </w:num>
  <w:num w:numId="31" w16cid:durableId="642856370">
    <w:abstractNumId w:val="19"/>
  </w:num>
  <w:num w:numId="32" w16cid:durableId="104616077">
    <w:abstractNumId w:val="21"/>
  </w:num>
  <w:num w:numId="33" w16cid:durableId="1247613381">
    <w:abstractNumId w:val="34"/>
  </w:num>
  <w:num w:numId="34" w16cid:durableId="1994289250">
    <w:abstractNumId w:val="20"/>
  </w:num>
  <w:num w:numId="35" w16cid:durableId="1423915415">
    <w:abstractNumId w:val="28"/>
  </w:num>
  <w:num w:numId="36" w16cid:durableId="1080565690">
    <w:abstractNumId w:val="18"/>
  </w:num>
  <w:num w:numId="37" w16cid:durableId="979455800">
    <w:abstractNumId w:val="30"/>
  </w:num>
  <w:num w:numId="38" w16cid:durableId="1840539636">
    <w:abstractNumId w:val="25"/>
  </w:num>
  <w:num w:numId="39" w16cid:durableId="419376082">
    <w:abstractNumId w:val="10"/>
  </w:num>
  <w:num w:numId="40" w16cid:durableId="595210342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61"/>
    <w:rsid w:val="00000E86"/>
    <w:rsid w:val="00004562"/>
    <w:rsid w:val="00006237"/>
    <w:rsid w:val="0000663D"/>
    <w:rsid w:val="00010D95"/>
    <w:rsid w:val="00011BFA"/>
    <w:rsid w:val="00012581"/>
    <w:rsid w:val="00024442"/>
    <w:rsid w:val="0002562D"/>
    <w:rsid w:val="0003377A"/>
    <w:rsid w:val="00035232"/>
    <w:rsid w:val="000361D5"/>
    <w:rsid w:val="000418EF"/>
    <w:rsid w:val="0004513F"/>
    <w:rsid w:val="00050D4B"/>
    <w:rsid w:val="0005205D"/>
    <w:rsid w:val="00052426"/>
    <w:rsid w:val="00052FF4"/>
    <w:rsid w:val="000536B4"/>
    <w:rsid w:val="00053E43"/>
    <w:rsid w:val="0005430B"/>
    <w:rsid w:val="0005732F"/>
    <w:rsid w:val="00063A3E"/>
    <w:rsid w:val="00066DF0"/>
    <w:rsid w:val="00074DAC"/>
    <w:rsid w:val="00075EE0"/>
    <w:rsid w:val="0007714E"/>
    <w:rsid w:val="000815EB"/>
    <w:rsid w:val="0009698A"/>
    <w:rsid w:val="00096D01"/>
    <w:rsid w:val="00097B5C"/>
    <w:rsid w:val="000A11BF"/>
    <w:rsid w:val="000A1B78"/>
    <w:rsid w:val="000B1C3D"/>
    <w:rsid w:val="000B1DC4"/>
    <w:rsid w:val="000C0969"/>
    <w:rsid w:val="000C1A1A"/>
    <w:rsid w:val="000C1A71"/>
    <w:rsid w:val="000D251E"/>
    <w:rsid w:val="000D6AB7"/>
    <w:rsid w:val="000D7E77"/>
    <w:rsid w:val="000E1539"/>
    <w:rsid w:val="000E55A1"/>
    <w:rsid w:val="000E6E43"/>
    <w:rsid w:val="000F213A"/>
    <w:rsid w:val="000F2D93"/>
    <w:rsid w:val="000F650E"/>
    <w:rsid w:val="00100B98"/>
    <w:rsid w:val="00100BDE"/>
    <w:rsid w:val="00101BD3"/>
    <w:rsid w:val="001064FB"/>
    <w:rsid w:val="00106601"/>
    <w:rsid w:val="00110A9F"/>
    <w:rsid w:val="00111933"/>
    <w:rsid w:val="001170AE"/>
    <w:rsid w:val="00122DED"/>
    <w:rsid w:val="0012526D"/>
    <w:rsid w:val="001306E1"/>
    <w:rsid w:val="00132265"/>
    <w:rsid w:val="001344CF"/>
    <w:rsid w:val="00134E43"/>
    <w:rsid w:val="00135A2A"/>
    <w:rsid w:val="00135E7B"/>
    <w:rsid w:val="00137CBB"/>
    <w:rsid w:val="00140E34"/>
    <w:rsid w:val="00145B8E"/>
    <w:rsid w:val="0014640F"/>
    <w:rsid w:val="00152E4D"/>
    <w:rsid w:val="001565E2"/>
    <w:rsid w:val="001579D8"/>
    <w:rsid w:val="00162006"/>
    <w:rsid w:val="001639F5"/>
    <w:rsid w:val="00166955"/>
    <w:rsid w:val="00173C91"/>
    <w:rsid w:val="0018093D"/>
    <w:rsid w:val="001867A7"/>
    <w:rsid w:val="00187A59"/>
    <w:rsid w:val="001907DA"/>
    <w:rsid w:val="00191C09"/>
    <w:rsid w:val="00195F12"/>
    <w:rsid w:val="001A0A8F"/>
    <w:rsid w:val="001A784C"/>
    <w:rsid w:val="001B0640"/>
    <w:rsid w:val="001B1B37"/>
    <w:rsid w:val="001B3263"/>
    <w:rsid w:val="001B4C7E"/>
    <w:rsid w:val="001C11BE"/>
    <w:rsid w:val="001C6232"/>
    <w:rsid w:val="001C63E7"/>
    <w:rsid w:val="001D1430"/>
    <w:rsid w:val="001D2384"/>
    <w:rsid w:val="001D2A06"/>
    <w:rsid w:val="001E21F8"/>
    <w:rsid w:val="001E2293"/>
    <w:rsid w:val="001E27A9"/>
    <w:rsid w:val="001E34AC"/>
    <w:rsid w:val="001E42C3"/>
    <w:rsid w:val="001E5F7F"/>
    <w:rsid w:val="001F5B4F"/>
    <w:rsid w:val="001F5C28"/>
    <w:rsid w:val="001F6547"/>
    <w:rsid w:val="0020548B"/>
    <w:rsid w:val="0020607F"/>
    <w:rsid w:val="00206ABD"/>
    <w:rsid w:val="00206E2A"/>
    <w:rsid w:val="00206FF8"/>
    <w:rsid w:val="002074B2"/>
    <w:rsid w:val="00212119"/>
    <w:rsid w:val="00213CC9"/>
    <w:rsid w:val="00216489"/>
    <w:rsid w:val="00217075"/>
    <w:rsid w:val="00220A9C"/>
    <w:rsid w:val="00225889"/>
    <w:rsid w:val="00230B64"/>
    <w:rsid w:val="00230FD6"/>
    <w:rsid w:val="00233C10"/>
    <w:rsid w:val="00234C08"/>
    <w:rsid w:val="00236DE9"/>
    <w:rsid w:val="00237348"/>
    <w:rsid w:val="00242226"/>
    <w:rsid w:val="00245C04"/>
    <w:rsid w:val="002510E2"/>
    <w:rsid w:val="002518D2"/>
    <w:rsid w:val="0025208D"/>
    <w:rsid w:val="00252B9A"/>
    <w:rsid w:val="00254088"/>
    <w:rsid w:val="00254220"/>
    <w:rsid w:val="00254A3E"/>
    <w:rsid w:val="00255C09"/>
    <w:rsid w:val="00256039"/>
    <w:rsid w:val="00257AA9"/>
    <w:rsid w:val="00262D4E"/>
    <w:rsid w:val="002646C8"/>
    <w:rsid w:val="00272EE3"/>
    <w:rsid w:val="00272F53"/>
    <w:rsid w:val="00273797"/>
    <w:rsid w:val="00273E93"/>
    <w:rsid w:val="00280D1D"/>
    <w:rsid w:val="002810D9"/>
    <w:rsid w:val="00282B5D"/>
    <w:rsid w:val="00283592"/>
    <w:rsid w:val="00286914"/>
    <w:rsid w:val="00294CD2"/>
    <w:rsid w:val="0029649A"/>
    <w:rsid w:val="002A2E44"/>
    <w:rsid w:val="002A563D"/>
    <w:rsid w:val="002A58A3"/>
    <w:rsid w:val="002B08A4"/>
    <w:rsid w:val="002B2998"/>
    <w:rsid w:val="002B64EE"/>
    <w:rsid w:val="002C2BE4"/>
    <w:rsid w:val="002C46FB"/>
    <w:rsid w:val="002D0E88"/>
    <w:rsid w:val="002D19C2"/>
    <w:rsid w:val="002D52B2"/>
    <w:rsid w:val="002E2611"/>
    <w:rsid w:val="002E274E"/>
    <w:rsid w:val="002E68CD"/>
    <w:rsid w:val="002F678C"/>
    <w:rsid w:val="002F7B77"/>
    <w:rsid w:val="003017FF"/>
    <w:rsid w:val="003043D2"/>
    <w:rsid w:val="003063C0"/>
    <w:rsid w:val="00312D26"/>
    <w:rsid w:val="00317DEA"/>
    <w:rsid w:val="00322A9F"/>
    <w:rsid w:val="00323121"/>
    <w:rsid w:val="00323475"/>
    <w:rsid w:val="00324E72"/>
    <w:rsid w:val="003259B2"/>
    <w:rsid w:val="00334D4B"/>
    <w:rsid w:val="003350D9"/>
    <w:rsid w:val="00335390"/>
    <w:rsid w:val="00335B5E"/>
    <w:rsid w:val="00336F8F"/>
    <w:rsid w:val="00337DDE"/>
    <w:rsid w:val="00345315"/>
    <w:rsid w:val="00346631"/>
    <w:rsid w:val="00347094"/>
    <w:rsid w:val="0036336D"/>
    <w:rsid w:val="003647C6"/>
    <w:rsid w:val="00364B2C"/>
    <w:rsid w:val="00364E1D"/>
    <w:rsid w:val="00365254"/>
    <w:rsid w:val="00365327"/>
    <w:rsid w:val="00374C23"/>
    <w:rsid w:val="00374D9A"/>
    <w:rsid w:val="00377612"/>
    <w:rsid w:val="00382143"/>
    <w:rsid w:val="00382603"/>
    <w:rsid w:val="00383954"/>
    <w:rsid w:val="0039126D"/>
    <w:rsid w:val="00391C03"/>
    <w:rsid w:val="003946DE"/>
    <w:rsid w:val="003961C1"/>
    <w:rsid w:val="003964D4"/>
    <w:rsid w:val="0039656A"/>
    <w:rsid w:val="003A39F5"/>
    <w:rsid w:val="003A5ED3"/>
    <w:rsid w:val="003A6677"/>
    <w:rsid w:val="003B14A0"/>
    <w:rsid w:val="003B44DF"/>
    <w:rsid w:val="003B595E"/>
    <w:rsid w:val="003D04B7"/>
    <w:rsid w:val="003D09E4"/>
    <w:rsid w:val="003D11DC"/>
    <w:rsid w:val="003D414A"/>
    <w:rsid w:val="003D49E5"/>
    <w:rsid w:val="003D6E07"/>
    <w:rsid w:val="003E1416"/>
    <w:rsid w:val="003E30F2"/>
    <w:rsid w:val="003E3A18"/>
    <w:rsid w:val="003E3B7D"/>
    <w:rsid w:val="003E4A05"/>
    <w:rsid w:val="003E766F"/>
    <w:rsid w:val="003F2747"/>
    <w:rsid w:val="003F2AAC"/>
    <w:rsid w:val="003F49FE"/>
    <w:rsid w:val="003F6524"/>
    <w:rsid w:val="003F768C"/>
    <w:rsid w:val="003F7D15"/>
    <w:rsid w:val="004001AF"/>
    <w:rsid w:val="00402DE7"/>
    <w:rsid w:val="00403955"/>
    <w:rsid w:val="00410F28"/>
    <w:rsid w:val="00412B89"/>
    <w:rsid w:val="0041674F"/>
    <w:rsid w:val="00416D24"/>
    <w:rsid w:val="0042008B"/>
    <w:rsid w:val="00421AC2"/>
    <w:rsid w:val="0042594D"/>
    <w:rsid w:val="00425A43"/>
    <w:rsid w:val="00440E33"/>
    <w:rsid w:val="00440FD6"/>
    <w:rsid w:val="00441382"/>
    <w:rsid w:val="00447C0A"/>
    <w:rsid w:val="00451FDB"/>
    <w:rsid w:val="004564A6"/>
    <w:rsid w:val="00460433"/>
    <w:rsid w:val="004656F6"/>
    <w:rsid w:val="004659D3"/>
    <w:rsid w:val="00466D71"/>
    <w:rsid w:val="0047190F"/>
    <w:rsid w:val="00471C0F"/>
    <w:rsid w:val="00472799"/>
    <w:rsid w:val="00472E5E"/>
    <w:rsid w:val="004733C3"/>
    <w:rsid w:val="0047392D"/>
    <w:rsid w:val="00474DB6"/>
    <w:rsid w:val="0047518D"/>
    <w:rsid w:val="00477561"/>
    <w:rsid w:val="004804E1"/>
    <w:rsid w:val="00484C8E"/>
    <w:rsid w:val="00486319"/>
    <w:rsid w:val="00487543"/>
    <w:rsid w:val="004875E2"/>
    <w:rsid w:val="00490BBD"/>
    <w:rsid w:val="00495327"/>
    <w:rsid w:val="00497B52"/>
    <w:rsid w:val="00497CC3"/>
    <w:rsid w:val="004A4AD5"/>
    <w:rsid w:val="004A4AE8"/>
    <w:rsid w:val="004A50B2"/>
    <w:rsid w:val="004B2C90"/>
    <w:rsid w:val="004B4D43"/>
    <w:rsid w:val="004B6389"/>
    <w:rsid w:val="004C51F8"/>
    <w:rsid w:val="004C723A"/>
    <w:rsid w:val="004D2412"/>
    <w:rsid w:val="004D6D26"/>
    <w:rsid w:val="004F3D1F"/>
    <w:rsid w:val="004F4A4D"/>
    <w:rsid w:val="004F51AA"/>
    <w:rsid w:val="004F6A99"/>
    <w:rsid w:val="005017F3"/>
    <w:rsid w:val="00501A64"/>
    <w:rsid w:val="005020B3"/>
    <w:rsid w:val="00503696"/>
    <w:rsid w:val="00503BFD"/>
    <w:rsid w:val="005041FB"/>
    <w:rsid w:val="005043E5"/>
    <w:rsid w:val="00513D36"/>
    <w:rsid w:val="00514F37"/>
    <w:rsid w:val="00515E2F"/>
    <w:rsid w:val="00520715"/>
    <w:rsid w:val="00521726"/>
    <w:rsid w:val="00524007"/>
    <w:rsid w:val="00526530"/>
    <w:rsid w:val="0053614D"/>
    <w:rsid w:val="0053645C"/>
    <w:rsid w:val="00541FDE"/>
    <w:rsid w:val="0054399B"/>
    <w:rsid w:val="00545244"/>
    <w:rsid w:val="00550667"/>
    <w:rsid w:val="00553801"/>
    <w:rsid w:val="005615BE"/>
    <w:rsid w:val="00562E3D"/>
    <w:rsid w:val="00571D26"/>
    <w:rsid w:val="005746A9"/>
    <w:rsid w:val="00575FFC"/>
    <w:rsid w:val="00576E38"/>
    <w:rsid w:val="00577E90"/>
    <w:rsid w:val="005818B8"/>
    <w:rsid w:val="0058457E"/>
    <w:rsid w:val="00584817"/>
    <w:rsid w:val="0058593D"/>
    <w:rsid w:val="0059027A"/>
    <w:rsid w:val="0059461B"/>
    <w:rsid w:val="00596849"/>
    <w:rsid w:val="005A1BD7"/>
    <w:rsid w:val="005A2BEC"/>
    <w:rsid w:val="005B4FAF"/>
    <w:rsid w:val="005C5603"/>
    <w:rsid w:val="005C6668"/>
    <w:rsid w:val="005D4151"/>
    <w:rsid w:val="005D4B04"/>
    <w:rsid w:val="005D5E21"/>
    <w:rsid w:val="005D6CAD"/>
    <w:rsid w:val="005E3E58"/>
    <w:rsid w:val="005E7A56"/>
    <w:rsid w:val="005F1E97"/>
    <w:rsid w:val="005F3662"/>
    <w:rsid w:val="0060130B"/>
    <w:rsid w:val="006040DB"/>
    <w:rsid w:val="00606D41"/>
    <w:rsid w:val="00607702"/>
    <w:rsid w:val="00610FF8"/>
    <w:rsid w:val="00612C22"/>
    <w:rsid w:val="006200D4"/>
    <w:rsid w:val="006224BE"/>
    <w:rsid w:val="0062420C"/>
    <w:rsid w:val="00624485"/>
    <w:rsid w:val="00624597"/>
    <w:rsid w:val="00641E45"/>
    <w:rsid w:val="00647A67"/>
    <w:rsid w:val="00653D01"/>
    <w:rsid w:val="0066383D"/>
    <w:rsid w:val="00663930"/>
    <w:rsid w:val="00664EE1"/>
    <w:rsid w:val="006662ED"/>
    <w:rsid w:val="00670274"/>
    <w:rsid w:val="00673646"/>
    <w:rsid w:val="00675CE3"/>
    <w:rsid w:val="006767B2"/>
    <w:rsid w:val="00677A09"/>
    <w:rsid w:val="00685EED"/>
    <w:rsid w:val="00692FBA"/>
    <w:rsid w:val="006953A2"/>
    <w:rsid w:val="00696F11"/>
    <w:rsid w:val="006A055B"/>
    <w:rsid w:val="006A2333"/>
    <w:rsid w:val="006B0F13"/>
    <w:rsid w:val="006B6044"/>
    <w:rsid w:val="006C02EE"/>
    <w:rsid w:val="006C5037"/>
    <w:rsid w:val="006C6A9D"/>
    <w:rsid w:val="006D1154"/>
    <w:rsid w:val="006D2ECD"/>
    <w:rsid w:val="006D57AD"/>
    <w:rsid w:val="006D6BBE"/>
    <w:rsid w:val="006E019A"/>
    <w:rsid w:val="006F2B1E"/>
    <w:rsid w:val="00703BD3"/>
    <w:rsid w:val="00705849"/>
    <w:rsid w:val="00706308"/>
    <w:rsid w:val="007079F0"/>
    <w:rsid w:val="00707CF8"/>
    <w:rsid w:val="00711879"/>
    <w:rsid w:val="00712665"/>
    <w:rsid w:val="0071386B"/>
    <w:rsid w:val="00713E30"/>
    <w:rsid w:val="00722B84"/>
    <w:rsid w:val="00722C80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5F44"/>
    <w:rsid w:val="00766E99"/>
    <w:rsid w:val="00770652"/>
    <w:rsid w:val="00774F7C"/>
    <w:rsid w:val="00775717"/>
    <w:rsid w:val="00776618"/>
    <w:rsid w:val="007865DD"/>
    <w:rsid w:val="0078769B"/>
    <w:rsid w:val="00787B55"/>
    <w:rsid w:val="0079179F"/>
    <w:rsid w:val="00793E98"/>
    <w:rsid w:val="00796A8D"/>
    <w:rsid w:val="00797880"/>
    <w:rsid w:val="007A4811"/>
    <w:rsid w:val="007A57D3"/>
    <w:rsid w:val="007B0C68"/>
    <w:rsid w:val="007B3114"/>
    <w:rsid w:val="007B5373"/>
    <w:rsid w:val="007B7B00"/>
    <w:rsid w:val="007C0010"/>
    <w:rsid w:val="007C037C"/>
    <w:rsid w:val="007D4A7D"/>
    <w:rsid w:val="007D4D07"/>
    <w:rsid w:val="007D4DCE"/>
    <w:rsid w:val="007E2778"/>
    <w:rsid w:val="007E7724"/>
    <w:rsid w:val="007F0A2A"/>
    <w:rsid w:val="007F1417"/>
    <w:rsid w:val="007F48F0"/>
    <w:rsid w:val="007F653F"/>
    <w:rsid w:val="007F7085"/>
    <w:rsid w:val="008002E8"/>
    <w:rsid w:val="00803997"/>
    <w:rsid w:val="008064EE"/>
    <w:rsid w:val="00810585"/>
    <w:rsid w:val="008222EE"/>
    <w:rsid w:val="00823AC1"/>
    <w:rsid w:val="00823CC5"/>
    <w:rsid w:val="00826A21"/>
    <w:rsid w:val="00826EA4"/>
    <w:rsid w:val="00830FEC"/>
    <w:rsid w:val="00831801"/>
    <w:rsid w:val="008320A0"/>
    <w:rsid w:val="00832239"/>
    <w:rsid w:val="00836FEE"/>
    <w:rsid w:val="00843B35"/>
    <w:rsid w:val="00847032"/>
    <w:rsid w:val="0085114B"/>
    <w:rsid w:val="00854B34"/>
    <w:rsid w:val="008567B8"/>
    <w:rsid w:val="00860689"/>
    <w:rsid w:val="0086137E"/>
    <w:rsid w:val="008635D5"/>
    <w:rsid w:val="008664DD"/>
    <w:rsid w:val="008736AE"/>
    <w:rsid w:val="008775D3"/>
    <w:rsid w:val="00877BD5"/>
    <w:rsid w:val="008802D3"/>
    <w:rsid w:val="00886BB9"/>
    <w:rsid w:val="008870F0"/>
    <w:rsid w:val="008926C4"/>
    <w:rsid w:val="008931CF"/>
    <w:rsid w:val="00893934"/>
    <w:rsid w:val="008A2A1D"/>
    <w:rsid w:val="008A5E5E"/>
    <w:rsid w:val="008B0F92"/>
    <w:rsid w:val="008B5CD1"/>
    <w:rsid w:val="008B7AE1"/>
    <w:rsid w:val="008C2F90"/>
    <w:rsid w:val="008C4B4A"/>
    <w:rsid w:val="008C5834"/>
    <w:rsid w:val="008C6251"/>
    <w:rsid w:val="008D4C4B"/>
    <w:rsid w:val="008D7BDD"/>
    <w:rsid w:val="008E23BC"/>
    <w:rsid w:val="008E28F4"/>
    <w:rsid w:val="008E4AE9"/>
    <w:rsid w:val="008E68AF"/>
    <w:rsid w:val="0090254C"/>
    <w:rsid w:val="0090724E"/>
    <w:rsid w:val="00907888"/>
    <w:rsid w:val="00910D57"/>
    <w:rsid w:val="00913FE8"/>
    <w:rsid w:val="00917B3C"/>
    <w:rsid w:val="009221AC"/>
    <w:rsid w:val="009225D7"/>
    <w:rsid w:val="009261FD"/>
    <w:rsid w:val="0092627A"/>
    <w:rsid w:val="009271CD"/>
    <w:rsid w:val="00934750"/>
    <w:rsid w:val="00934E30"/>
    <w:rsid w:val="00935271"/>
    <w:rsid w:val="00943209"/>
    <w:rsid w:val="0094509D"/>
    <w:rsid w:val="00945318"/>
    <w:rsid w:val="00950DB4"/>
    <w:rsid w:val="009514E3"/>
    <w:rsid w:val="009534C6"/>
    <w:rsid w:val="00957CCB"/>
    <w:rsid w:val="009606EB"/>
    <w:rsid w:val="00962499"/>
    <w:rsid w:val="009634EC"/>
    <w:rsid w:val="00963973"/>
    <w:rsid w:val="00971786"/>
    <w:rsid w:val="00971B3B"/>
    <w:rsid w:val="00994888"/>
    <w:rsid w:val="009A02A6"/>
    <w:rsid w:val="009A6713"/>
    <w:rsid w:val="009A6A4B"/>
    <w:rsid w:val="009C1976"/>
    <w:rsid w:val="009C2A1C"/>
    <w:rsid w:val="009C2F9E"/>
    <w:rsid w:val="009D5AE2"/>
    <w:rsid w:val="009D61E9"/>
    <w:rsid w:val="009E2A47"/>
    <w:rsid w:val="009F4831"/>
    <w:rsid w:val="009F7E84"/>
    <w:rsid w:val="00A07AC4"/>
    <w:rsid w:val="00A07FEF"/>
    <w:rsid w:val="00A13BD1"/>
    <w:rsid w:val="00A1497C"/>
    <w:rsid w:val="00A21956"/>
    <w:rsid w:val="00A262D1"/>
    <w:rsid w:val="00A37490"/>
    <w:rsid w:val="00A42EEC"/>
    <w:rsid w:val="00A4713F"/>
    <w:rsid w:val="00A50406"/>
    <w:rsid w:val="00A50767"/>
    <w:rsid w:val="00A50801"/>
    <w:rsid w:val="00A60A58"/>
    <w:rsid w:val="00A6162B"/>
    <w:rsid w:val="00A61B0C"/>
    <w:rsid w:val="00A61B21"/>
    <w:rsid w:val="00A65B09"/>
    <w:rsid w:val="00A668DD"/>
    <w:rsid w:val="00A66E00"/>
    <w:rsid w:val="00A670BB"/>
    <w:rsid w:val="00A71291"/>
    <w:rsid w:val="00A71B5D"/>
    <w:rsid w:val="00A76E7C"/>
    <w:rsid w:val="00A871D6"/>
    <w:rsid w:val="00A921B8"/>
    <w:rsid w:val="00A97EEC"/>
    <w:rsid w:val="00AA2F6F"/>
    <w:rsid w:val="00AB0D90"/>
    <w:rsid w:val="00AB1E21"/>
    <w:rsid w:val="00AB1E30"/>
    <w:rsid w:val="00AB2477"/>
    <w:rsid w:val="00AB4915"/>
    <w:rsid w:val="00AB56F0"/>
    <w:rsid w:val="00AB5DBD"/>
    <w:rsid w:val="00AB5F0C"/>
    <w:rsid w:val="00AB77BB"/>
    <w:rsid w:val="00AC273E"/>
    <w:rsid w:val="00AD014D"/>
    <w:rsid w:val="00AD24E6"/>
    <w:rsid w:val="00AD31A0"/>
    <w:rsid w:val="00AD44F1"/>
    <w:rsid w:val="00AD4DF7"/>
    <w:rsid w:val="00AE0183"/>
    <w:rsid w:val="00AE2110"/>
    <w:rsid w:val="00AE2EB1"/>
    <w:rsid w:val="00AE3AE9"/>
    <w:rsid w:val="00AE6FC7"/>
    <w:rsid w:val="00AF2FCE"/>
    <w:rsid w:val="00AF3E2C"/>
    <w:rsid w:val="00AF5B61"/>
    <w:rsid w:val="00AF6664"/>
    <w:rsid w:val="00AF722B"/>
    <w:rsid w:val="00B01DA1"/>
    <w:rsid w:val="00B11A76"/>
    <w:rsid w:val="00B233E3"/>
    <w:rsid w:val="00B30352"/>
    <w:rsid w:val="00B346DF"/>
    <w:rsid w:val="00B460C2"/>
    <w:rsid w:val="00B47460"/>
    <w:rsid w:val="00B50B1B"/>
    <w:rsid w:val="00B534A5"/>
    <w:rsid w:val="00B63EB9"/>
    <w:rsid w:val="00B65BB1"/>
    <w:rsid w:val="00B75ED8"/>
    <w:rsid w:val="00B77809"/>
    <w:rsid w:val="00B83B98"/>
    <w:rsid w:val="00B860DC"/>
    <w:rsid w:val="00B9137F"/>
    <w:rsid w:val="00B9540B"/>
    <w:rsid w:val="00B956D4"/>
    <w:rsid w:val="00BA29D0"/>
    <w:rsid w:val="00BA3794"/>
    <w:rsid w:val="00BA39B5"/>
    <w:rsid w:val="00BA3F4D"/>
    <w:rsid w:val="00BA4B24"/>
    <w:rsid w:val="00BA5EFB"/>
    <w:rsid w:val="00BA79E3"/>
    <w:rsid w:val="00BB07DE"/>
    <w:rsid w:val="00BB1FC1"/>
    <w:rsid w:val="00BB239A"/>
    <w:rsid w:val="00BB2F93"/>
    <w:rsid w:val="00BB31CE"/>
    <w:rsid w:val="00BB340D"/>
    <w:rsid w:val="00BC0188"/>
    <w:rsid w:val="00BC6FB7"/>
    <w:rsid w:val="00BD7DAC"/>
    <w:rsid w:val="00BE55A7"/>
    <w:rsid w:val="00BE64B3"/>
    <w:rsid w:val="00BF2E9B"/>
    <w:rsid w:val="00BF6A7B"/>
    <w:rsid w:val="00BF6B3C"/>
    <w:rsid w:val="00C01EDF"/>
    <w:rsid w:val="00C04381"/>
    <w:rsid w:val="00C06D9A"/>
    <w:rsid w:val="00C0702B"/>
    <w:rsid w:val="00C0734F"/>
    <w:rsid w:val="00C11B08"/>
    <w:rsid w:val="00C12133"/>
    <w:rsid w:val="00C12A81"/>
    <w:rsid w:val="00C17A25"/>
    <w:rsid w:val="00C201EB"/>
    <w:rsid w:val="00C247B9"/>
    <w:rsid w:val="00C27E02"/>
    <w:rsid w:val="00C3041C"/>
    <w:rsid w:val="00C31998"/>
    <w:rsid w:val="00C33308"/>
    <w:rsid w:val="00C371E6"/>
    <w:rsid w:val="00C4003A"/>
    <w:rsid w:val="00C41422"/>
    <w:rsid w:val="00C4560A"/>
    <w:rsid w:val="00C45C47"/>
    <w:rsid w:val="00C47075"/>
    <w:rsid w:val="00C50828"/>
    <w:rsid w:val="00C509C7"/>
    <w:rsid w:val="00C509DB"/>
    <w:rsid w:val="00C51137"/>
    <w:rsid w:val="00C5555F"/>
    <w:rsid w:val="00C6137A"/>
    <w:rsid w:val="00C6206C"/>
    <w:rsid w:val="00C6535A"/>
    <w:rsid w:val="00C72D11"/>
    <w:rsid w:val="00C73775"/>
    <w:rsid w:val="00C73DEA"/>
    <w:rsid w:val="00C801FC"/>
    <w:rsid w:val="00C80B95"/>
    <w:rsid w:val="00C863AE"/>
    <w:rsid w:val="00C87372"/>
    <w:rsid w:val="00C92E08"/>
    <w:rsid w:val="00C93473"/>
    <w:rsid w:val="00C971C1"/>
    <w:rsid w:val="00CA08FE"/>
    <w:rsid w:val="00CA1FE3"/>
    <w:rsid w:val="00CA332D"/>
    <w:rsid w:val="00CB254D"/>
    <w:rsid w:val="00CB3533"/>
    <w:rsid w:val="00CB7600"/>
    <w:rsid w:val="00CB7D61"/>
    <w:rsid w:val="00CC0065"/>
    <w:rsid w:val="00CC0EEE"/>
    <w:rsid w:val="00CC627E"/>
    <w:rsid w:val="00CC6A4B"/>
    <w:rsid w:val="00CD3046"/>
    <w:rsid w:val="00CD7A5A"/>
    <w:rsid w:val="00CD7AAF"/>
    <w:rsid w:val="00CE2BA6"/>
    <w:rsid w:val="00CE564D"/>
    <w:rsid w:val="00CE7CDD"/>
    <w:rsid w:val="00CF2B0C"/>
    <w:rsid w:val="00D01476"/>
    <w:rsid w:val="00D023A0"/>
    <w:rsid w:val="00D02C21"/>
    <w:rsid w:val="00D071FE"/>
    <w:rsid w:val="00D160A2"/>
    <w:rsid w:val="00D16B6C"/>
    <w:rsid w:val="00D16E87"/>
    <w:rsid w:val="00D25AA0"/>
    <w:rsid w:val="00D27D0E"/>
    <w:rsid w:val="00D35DA7"/>
    <w:rsid w:val="00D377F6"/>
    <w:rsid w:val="00D4070E"/>
    <w:rsid w:val="00D4722F"/>
    <w:rsid w:val="00D47AD0"/>
    <w:rsid w:val="00D50ED4"/>
    <w:rsid w:val="00D56D53"/>
    <w:rsid w:val="00D57A57"/>
    <w:rsid w:val="00D613A9"/>
    <w:rsid w:val="00D658D3"/>
    <w:rsid w:val="00D7063D"/>
    <w:rsid w:val="00D7238E"/>
    <w:rsid w:val="00D73003"/>
    <w:rsid w:val="00D73C03"/>
    <w:rsid w:val="00D7649C"/>
    <w:rsid w:val="00D81A72"/>
    <w:rsid w:val="00D871CE"/>
    <w:rsid w:val="00D878C9"/>
    <w:rsid w:val="00D92EDA"/>
    <w:rsid w:val="00D9359B"/>
    <w:rsid w:val="00D937DE"/>
    <w:rsid w:val="00D94B0E"/>
    <w:rsid w:val="00DA0847"/>
    <w:rsid w:val="00DA5661"/>
    <w:rsid w:val="00DA6E07"/>
    <w:rsid w:val="00DA7584"/>
    <w:rsid w:val="00DA7A62"/>
    <w:rsid w:val="00DB0413"/>
    <w:rsid w:val="00DB0F15"/>
    <w:rsid w:val="00DB3292"/>
    <w:rsid w:val="00DB69E4"/>
    <w:rsid w:val="00DC0F5D"/>
    <w:rsid w:val="00DC2F99"/>
    <w:rsid w:val="00DC3B21"/>
    <w:rsid w:val="00DC489D"/>
    <w:rsid w:val="00DC6A0D"/>
    <w:rsid w:val="00DD140B"/>
    <w:rsid w:val="00DD2123"/>
    <w:rsid w:val="00DD2A48"/>
    <w:rsid w:val="00DD2A9E"/>
    <w:rsid w:val="00DD4C55"/>
    <w:rsid w:val="00DD509E"/>
    <w:rsid w:val="00DD5BA6"/>
    <w:rsid w:val="00DE14C5"/>
    <w:rsid w:val="00DE2331"/>
    <w:rsid w:val="00DE2CFC"/>
    <w:rsid w:val="00DE2FD1"/>
    <w:rsid w:val="00DE5157"/>
    <w:rsid w:val="00DF11F4"/>
    <w:rsid w:val="00DF1BBC"/>
    <w:rsid w:val="00DF5971"/>
    <w:rsid w:val="00E02585"/>
    <w:rsid w:val="00E05449"/>
    <w:rsid w:val="00E058E9"/>
    <w:rsid w:val="00E058FB"/>
    <w:rsid w:val="00E05BA5"/>
    <w:rsid w:val="00E07762"/>
    <w:rsid w:val="00E101D7"/>
    <w:rsid w:val="00E12CAA"/>
    <w:rsid w:val="00E239D8"/>
    <w:rsid w:val="00E27E14"/>
    <w:rsid w:val="00E318F2"/>
    <w:rsid w:val="00E334BB"/>
    <w:rsid w:val="00E4520C"/>
    <w:rsid w:val="00E45F90"/>
    <w:rsid w:val="00E47E3C"/>
    <w:rsid w:val="00E51CB1"/>
    <w:rsid w:val="00E52291"/>
    <w:rsid w:val="00E527BE"/>
    <w:rsid w:val="00E56EFE"/>
    <w:rsid w:val="00E57C15"/>
    <w:rsid w:val="00E60CE6"/>
    <w:rsid w:val="00E617D0"/>
    <w:rsid w:val="00E61D02"/>
    <w:rsid w:val="00E62D48"/>
    <w:rsid w:val="00E63C51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BF0"/>
    <w:rsid w:val="00E96E01"/>
    <w:rsid w:val="00E97685"/>
    <w:rsid w:val="00E9778E"/>
    <w:rsid w:val="00EA0AAE"/>
    <w:rsid w:val="00EA3E3A"/>
    <w:rsid w:val="00EB0EB7"/>
    <w:rsid w:val="00EB2CE9"/>
    <w:rsid w:val="00EB7C66"/>
    <w:rsid w:val="00EC1196"/>
    <w:rsid w:val="00EC24EA"/>
    <w:rsid w:val="00EC42E3"/>
    <w:rsid w:val="00EC72BE"/>
    <w:rsid w:val="00EE35E4"/>
    <w:rsid w:val="00F005C9"/>
    <w:rsid w:val="00F109E9"/>
    <w:rsid w:val="00F1404D"/>
    <w:rsid w:val="00F16B2B"/>
    <w:rsid w:val="00F16EDB"/>
    <w:rsid w:val="00F208DC"/>
    <w:rsid w:val="00F2194D"/>
    <w:rsid w:val="00F22CB3"/>
    <w:rsid w:val="00F234F5"/>
    <w:rsid w:val="00F3166C"/>
    <w:rsid w:val="00F33259"/>
    <w:rsid w:val="00F33E34"/>
    <w:rsid w:val="00F360ED"/>
    <w:rsid w:val="00F404B9"/>
    <w:rsid w:val="00F42434"/>
    <w:rsid w:val="00F44FB8"/>
    <w:rsid w:val="00F45ECA"/>
    <w:rsid w:val="00F502CA"/>
    <w:rsid w:val="00F519B9"/>
    <w:rsid w:val="00F557EB"/>
    <w:rsid w:val="00F55E8B"/>
    <w:rsid w:val="00F564F9"/>
    <w:rsid w:val="00F61781"/>
    <w:rsid w:val="00F669BA"/>
    <w:rsid w:val="00F7172A"/>
    <w:rsid w:val="00F7766C"/>
    <w:rsid w:val="00F819A4"/>
    <w:rsid w:val="00F82076"/>
    <w:rsid w:val="00F91766"/>
    <w:rsid w:val="00F91DDC"/>
    <w:rsid w:val="00F94A58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C6BB9"/>
    <w:rsid w:val="00FC79BC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4D12CA9"/>
  <w15:docId w15:val="{4DF51858-C7AF-4878-B631-749BAC46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Open Sans"/>
        <w:sz w:val="17"/>
        <w:szCs w:val="17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Standaard">
    <w:name w:val="Normal"/>
    <w:aliases w:val="Standaard DIFFER"/>
    <w:next w:val="BasistekstDIFFER"/>
    <w:uiPriority w:val="4"/>
    <w:rsid w:val="00C4560A"/>
  </w:style>
  <w:style w:type="paragraph" w:styleId="Kop1">
    <w:name w:val="heading 1"/>
    <w:aliases w:val="Kop 1 DIFFER"/>
    <w:basedOn w:val="ZsysbasisDIFFER"/>
    <w:next w:val="BasistekstDIFFER"/>
    <w:uiPriority w:val="4"/>
    <w:qFormat/>
    <w:rsid w:val="00272F53"/>
    <w:pPr>
      <w:keepNext/>
      <w:keepLines/>
      <w:numPr>
        <w:numId w:val="24"/>
      </w:numPr>
      <w:spacing w:before="240" w:line="480" w:lineRule="atLeast"/>
      <w:outlineLvl w:val="0"/>
    </w:pPr>
    <w:rPr>
      <w:b/>
      <w:sz w:val="28"/>
      <w:szCs w:val="32"/>
    </w:rPr>
  </w:style>
  <w:style w:type="paragraph" w:styleId="Kop2">
    <w:name w:val="heading 2"/>
    <w:aliases w:val="Kop 2 DIFFER"/>
    <w:basedOn w:val="ZsysbasisDIFFER"/>
    <w:next w:val="BasistekstDIFFER"/>
    <w:uiPriority w:val="4"/>
    <w:qFormat/>
    <w:rsid w:val="00272F53"/>
    <w:pPr>
      <w:keepNext/>
      <w:keepLines/>
      <w:numPr>
        <w:ilvl w:val="1"/>
        <w:numId w:val="24"/>
      </w:numPr>
      <w:spacing w:before="240"/>
      <w:outlineLvl w:val="1"/>
    </w:pPr>
    <w:rPr>
      <w:b/>
      <w:color w:val="EC6600"/>
      <w:szCs w:val="28"/>
    </w:rPr>
  </w:style>
  <w:style w:type="paragraph" w:styleId="Kop3">
    <w:name w:val="heading 3"/>
    <w:aliases w:val="Kop 3 DIFFER"/>
    <w:basedOn w:val="ZsysbasisDIFFER"/>
    <w:next w:val="BasistekstDIFFER"/>
    <w:uiPriority w:val="4"/>
    <w:qFormat/>
    <w:rsid w:val="00272F53"/>
    <w:pPr>
      <w:keepNext/>
      <w:keepLines/>
      <w:numPr>
        <w:ilvl w:val="2"/>
        <w:numId w:val="24"/>
      </w:numPr>
      <w:spacing w:before="240"/>
      <w:outlineLvl w:val="2"/>
    </w:pPr>
    <w:rPr>
      <w:i/>
    </w:rPr>
  </w:style>
  <w:style w:type="paragraph" w:styleId="Kop4">
    <w:name w:val="heading 4"/>
    <w:aliases w:val="Kop 4 DIFFER"/>
    <w:basedOn w:val="ZsysbasisDIFFER"/>
    <w:next w:val="BasistekstDIFFER"/>
    <w:uiPriority w:val="4"/>
    <w:rsid w:val="00345315"/>
    <w:pPr>
      <w:keepNext/>
      <w:keepLines/>
      <w:numPr>
        <w:ilvl w:val="3"/>
        <w:numId w:val="24"/>
      </w:numPr>
      <w:outlineLvl w:val="3"/>
    </w:pPr>
    <w:rPr>
      <w:bCs/>
      <w:szCs w:val="24"/>
    </w:rPr>
  </w:style>
  <w:style w:type="paragraph" w:styleId="Kop5">
    <w:name w:val="heading 5"/>
    <w:aliases w:val="Kop 5 DIFFER"/>
    <w:basedOn w:val="ZsysbasisDIFFER"/>
    <w:next w:val="BasistekstDIFFER"/>
    <w:uiPriority w:val="4"/>
    <w:rsid w:val="00345315"/>
    <w:pPr>
      <w:keepNext/>
      <w:keepLines/>
      <w:numPr>
        <w:ilvl w:val="4"/>
        <w:numId w:val="24"/>
      </w:numPr>
      <w:outlineLvl w:val="4"/>
    </w:pPr>
    <w:rPr>
      <w:bCs/>
      <w:iCs/>
      <w:szCs w:val="22"/>
    </w:rPr>
  </w:style>
  <w:style w:type="paragraph" w:styleId="Kop6">
    <w:name w:val="heading 6"/>
    <w:aliases w:val="Kop 6 DIFFER"/>
    <w:basedOn w:val="ZsysbasisDIFFER"/>
    <w:next w:val="BasistekstDIFFER"/>
    <w:uiPriority w:val="4"/>
    <w:rsid w:val="00345315"/>
    <w:pPr>
      <w:keepNext/>
      <w:keepLines/>
      <w:numPr>
        <w:ilvl w:val="5"/>
        <w:numId w:val="24"/>
      </w:numPr>
      <w:outlineLvl w:val="5"/>
    </w:pPr>
  </w:style>
  <w:style w:type="paragraph" w:styleId="Kop7">
    <w:name w:val="heading 7"/>
    <w:aliases w:val="Kop 7 DIFFER"/>
    <w:basedOn w:val="ZsysbasisDIFFER"/>
    <w:next w:val="BasistekstDIFFER"/>
    <w:uiPriority w:val="4"/>
    <w:rsid w:val="00345315"/>
    <w:pPr>
      <w:keepNext/>
      <w:keepLines/>
      <w:numPr>
        <w:ilvl w:val="6"/>
        <w:numId w:val="24"/>
      </w:numPr>
      <w:outlineLvl w:val="6"/>
    </w:pPr>
    <w:rPr>
      <w:bCs/>
      <w:szCs w:val="20"/>
    </w:rPr>
  </w:style>
  <w:style w:type="paragraph" w:styleId="Kop8">
    <w:name w:val="heading 8"/>
    <w:aliases w:val="Kop 8 DIFFER"/>
    <w:basedOn w:val="ZsysbasisDIFFER"/>
    <w:next w:val="BasistekstDIFFER"/>
    <w:uiPriority w:val="4"/>
    <w:rsid w:val="00345315"/>
    <w:pPr>
      <w:keepNext/>
      <w:keepLines/>
      <w:numPr>
        <w:ilvl w:val="7"/>
        <w:numId w:val="24"/>
      </w:numPr>
      <w:outlineLvl w:val="7"/>
    </w:pPr>
    <w:rPr>
      <w:iCs/>
      <w:szCs w:val="20"/>
    </w:rPr>
  </w:style>
  <w:style w:type="paragraph" w:styleId="Kop9">
    <w:name w:val="heading 9"/>
    <w:aliases w:val="Kop 9 DIFFER"/>
    <w:basedOn w:val="ZsysbasisDIFFER"/>
    <w:next w:val="BasistekstDIFFER"/>
    <w:uiPriority w:val="4"/>
    <w:rsid w:val="00345315"/>
    <w:pPr>
      <w:keepNext/>
      <w:keepLines/>
      <w:numPr>
        <w:ilvl w:val="8"/>
        <w:numId w:val="24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DIFFER">
    <w:name w:val="Basistekst DIFFER"/>
    <w:basedOn w:val="ZsysbasisDIFFER"/>
    <w:qFormat/>
    <w:rsid w:val="00217075"/>
  </w:style>
  <w:style w:type="paragraph" w:customStyle="1" w:styleId="ZsysbasisDIFFER">
    <w:name w:val="Zsysbasis DIFFER"/>
    <w:next w:val="BasistekstDIFFER"/>
    <w:link w:val="ZsysbasisDIFFERChar"/>
    <w:uiPriority w:val="4"/>
    <w:semiHidden/>
    <w:rsid w:val="00402DE7"/>
    <w:rPr>
      <w:szCs w:val="18"/>
      <w:lang w:val="en-GB"/>
    </w:rPr>
  </w:style>
  <w:style w:type="paragraph" w:customStyle="1" w:styleId="BasistekstvetDIFFER">
    <w:name w:val="Basistekst vet DIFFER"/>
    <w:basedOn w:val="ZsysbasisDIFFER"/>
    <w:next w:val="BasistekstDIFFER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DIFFER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DIFFER"/>
    <w:basedOn w:val="Standaardalinea-lettertype"/>
    <w:uiPriority w:val="4"/>
    <w:rsid w:val="00CE7CDD"/>
    <w:rPr>
      <w:color w:val="458588"/>
      <w:u w:val="single"/>
    </w:rPr>
  </w:style>
  <w:style w:type="paragraph" w:customStyle="1" w:styleId="AdresvakDIFFER">
    <w:name w:val="Adresvak DIFFER"/>
    <w:basedOn w:val="ZsysbasisDIFFER"/>
    <w:uiPriority w:val="4"/>
    <w:rsid w:val="00280D1D"/>
    <w:rPr>
      <w:noProof/>
    </w:rPr>
  </w:style>
  <w:style w:type="paragraph" w:styleId="Koptekst">
    <w:name w:val="header"/>
    <w:basedOn w:val="ZsysbasisDIFFER"/>
    <w:next w:val="BasistekstDIFFER"/>
    <w:link w:val="KoptekstChar"/>
    <w:uiPriority w:val="99"/>
    <w:rsid w:val="00122DED"/>
  </w:style>
  <w:style w:type="paragraph" w:styleId="Voettekst">
    <w:name w:val="footer"/>
    <w:basedOn w:val="ZsysbasisDIFFER"/>
    <w:next w:val="BasistekstDIFFER"/>
    <w:uiPriority w:val="98"/>
    <w:semiHidden/>
    <w:rsid w:val="00122DED"/>
    <w:pPr>
      <w:jc w:val="right"/>
    </w:pPr>
  </w:style>
  <w:style w:type="paragraph" w:customStyle="1" w:styleId="KoptekstDIFFER">
    <w:name w:val="Koptekst DIFFER"/>
    <w:basedOn w:val="ZsysbasisdocumentgegevensDIFFER"/>
    <w:uiPriority w:val="4"/>
    <w:rsid w:val="00122DED"/>
  </w:style>
  <w:style w:type="paragraph" w:customStyle="1" w:styleId="VoettekstDIFFER">
    <w:name w:val="Voettekst DIFFER"/>
    <w:basedOn w:val="ZsysbasisdocumentgegevensDIFFER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DIFFER">
    <w:name w:val="Basistekst cursief DIFFER"/>
    <w:basedOn w:val="ZsysbasisDIFFER"/>
    <w:next w:val="BasistekstDIFFER"/>
    <w:uiPriority w:val="2"/>
    <w:qFormat/>
    <w:rsid w:val="00122DED"/>
    <w:rPr>
      <w:i/>
      <w:iCs/>
    </w:rPr>
  </w:style>
  <w:style w:type="table" w:styleId="3D-effectenvoortabel1">
    <w:name w:val="Table 3D effects 1"/>
    <w:basedOn w:val="BasistabelstijlDIFFER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BasistabelstijlDIFFER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BasistabelstijlDIFFER"/>
    <w:semiHidden/>
    <w:rsid w:val="00451FDB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DIFFER"/>
    <w:next w:val="BasistekstDIFFER"/>
    <w:uiPriority w:val="98"/>
    <w:semiHidden/>
    <w:rsid w:val="0020607F"/>
  </w:style>
  <w:style w:type="paragraph" w:styleId="Adresenvelop">
    <w:name w:val="envelope address"/>
    <w:basedOn w:val="ZsysbasisDIFFER"/>
    <w:next w:val="BasistekstDIFFER"/>
    <w:uiPriority w:val="98"/>
    <w:semiHidden/>
    <w:rsid w:val="0020607F"/>
  </w:style>
  <w:style w:type="paragraph" w:styleId="Afsluiting">
    <w:name w:val="Closing"/>
    <w:basedOn w:val="ZsysbasisDIFFER"/>
    <w:next w:val="BasistekstDIFFER"/>
    <w:uiPriority w:val="98"/>
    <w:semiHidden/>
    <w:rsid w:val="0020607F"/>
  </w:style>
  <w:style w:type="paragraph" w:customStyle="1" w:styleId="Inspring1eniveauDIFFER">
    <w:name w:val="Inspring 1e niveau DIFFER"/>
    <w:basedOn w:val="ZsysbasisDIFFER"/>
    <w:uiPriority w:val="4"/>
    <w:rsid w:val="00122DED"/>
    <w:pPr>
      <w:tabs>
        <w:tab w:val="left" w:pos="340"/>
      </w:tabs>
      <w:ind w:left="340" w:hanging="340"/>
    </w:pPr>
  </w:style>
  <w:style w:type="paragraph" w:customStyle="1" w:styleId="Inspring2eniveauDIFFER">
    <w:name w:val="Inspring 2e niveau DIFFER"/>
    <w:basedOn w:val="ZsysbasisDIFFER"/>
    <w:uiPriority w:val="4"/>
    <w:rsid w:val="00122DED"/>
    <w:pPr>
      <w:tabs>
        <w:tab w:val="left" w:pos="680"/>
      </w:tabs>
      <w:ind w:left="680" w:hanging="340"/>
    </w:pPr>
  </w:style>
  <w:style w:type="paragraph" w:customStyle="1" w:styleId="Inspring3eniveauDIFFER">
    <w:name w:val="Inspring 3e niveau DIFFER"/>
    <w:basedOn w:val="ZsysbasisDIFFER"/>
    <w:uiPriority w:val="4"/>
    <w:rsid w:val="00122DED"/>
    <w:pPr>
      <w:tabs>
        <w:tab w:val="left" w:pos="1020"/>
      </w:tabs>
      <w:ind w:left="1020" w:hanging="340"/>
    </w:pPr>
  </w:style>
  <w:style w:type="paragraph" w:customStyle="1" w:styleId="Zwevend1eniveauDIFFER">
    <w:name w:val="Zwevend 1e niveau DIFFER"/>
    <w:basedOn w:val="ZsysbasisDIFFER"/>
    <w:uiPriority w:val="4"/>
    <w:rsid w:val="00122DED"/>
    <w:pPr>
      <w:ind w:left="340"/>
    </w:pPr>
  </w:style>
  <w:style w:type="paragraph" w:customStyle="1" w:styleId="Zwevend2eniveauDIFFER">
    <w:name w:val="Zwevend 2e niveau DIFFER"/>
    <w:basedOn w:val="ZsysbasisDIFFER"/>
    <w:uiPriority w:val="4"/>
    <w:rsid w:val="00122DED"/>
    <w:pPr>
      <w:ind w:left="680"/>
    </w:pPr>
  </w:style>
  <w:style w:type="paragraph" w:customStyle="1" w:styleId="Zwevend3eniveauDIFFER">
    <w:name w:val="Zwevend 3e niveau DIFFER"/>
    <w:basedOn w:val="ZsysbasisDIFFER"/>
    <w:uiPriority w:val="4"/>
    <w:rsid w:val="00122DED"/>
    <w:pPr>
      <w:ind w:left="1020"/>
    </w:pPr>
  </w:style>
  <w:style w:type="paragraph" w:styleId="Inhopg1">
    <w:name w:val="toc 1"/>
    <w:aliases w:val="Inhopg 1 DIFFER"/>
    <w:basedOn w:val="ZsysbasistocDIFFER"/>
    <w:next w:val="BasistekstDIFFER"/>
    <w:uiPriority w:val="4"/>
    <w:rsid w:val="00E65900"/>
    <w:rPr>
      <w:b/>
    </w:rPr>
  </w:style>
  <w:style w:type="paragraph" w:styleId="Inhopg2">
    <w:name w:val="toc 2"/>
    <w:aliases w:val="Inhopg 2 DIFFER"/>
    <w:basedOn w:val="ZsysbasistocDIFFER"/>
    <w:next w:val="BasistekstDIFFER"/>
    <w:uiPriority w:val="4"/>
    <w:rsid w:val="00E65900"/>
  </w:style>
  <w:style w:type="paragraph" w:styleId="Inhopg3">
    <w:name w:val="toc 3"/>
    <w:aliases w:val="Inhopg 3 DIFFER"/>
    <w:basedOn w:val="ZsysbasistocDIFFER"/>
    <w:next w:val="BasistekstDIFFER"/>
    <w:uiPriority w:val="4"/>
    <w:rsid w:val="00E65900"/>
  </w:style>
  <w:style w:type="paragraph" w:styleId="Inhopg4">
    <w:name w:val="toc 4"/>
    <w:aliases w:val="Inhopg 4 DIFFER"/>
    <w:basedOn w:val="ZsysbasistocDIFFER"/>
    <w:next w:val="BasistekstDIFFER"/>
    <w:uiPriority w:val="4"/>
    <w:rsid w:val="00122DED"/>
  </w:style>
  <w:style w:type="paragraph" w:styleId="Bronvermelding">
    <w:name w:val="table of authorities"/>
    <w:basedOn w:val="ZsysbasisDIFFER"/>
    <w:next w:val="BasistekstDIFFER"/>
    <w:uiPriority w:val="98"/>
    <w:semiHidden/>
    <w:rsid w:val="00F33259"/>
    <w:pPr>
      <w:ind w:left="180" w:hanging="180"/>
    </w:pPr>
  </w:style>
  <w:style w:type="paragraph" w:styleId="Index2">
    <w:name w:val="index 2"/>
    <w:basedOn w:val="ZsysbasisDIFFER"/>
    <w:next w:val="BasistekstDIFFER"/>
    <w:uiPriority w:val="98"/>
    <w:semiHidden/>
    <w:rsid w:val="00122DED"/>
  </w:style>
  <w:style w:type="paragraph" w:styleId="Index3">
    <w:name w:val="index 3"/>
    <w:basedOn w:val="ZsysbasisDIFFER"/>
    <w:next w:val="BasistekstDIFFER"/>
    <w:uiPriority w:val="98"/>
    <w:semiHidden/>
    <w:rsid w:val="00122DED"/>
  </w:style>
  <w:style w:type="paragraph" w:styleId="Ondertitel">
    <w:name w:val="Subtitle"/>
    <w:basedOn w:val="ZsysbasisDIFFER"/>
    <w:next w:val="BasistekstDIFFER"/>
    <w:uiPriority w:val="98"/>
    <w:semiHidden/>
    <w:rsid w:val="00122DED"/>
  </w:style>
  <w:style w:type="paragraph" w:styleId="Titel">
    <w:name w:val="Title"/>
    <w:basedOn w:val="ZsysbasisDIFFER"/>
    <w:next w:val="BasistekstDIFFER"/>
    <w:uiPriority w:val="98"/>
    <w:semiHidden/>
    <w:rsid w:val="00122DED"/>
  </w:style>
  <w:style w:type="paragraph" w:customStyle="1" w:styleId="Kop2zondernummerDIFFER">
    <w:name w:val="Kop 2 zonder nummer DIFFER"/>
    <w:basedOn w:val="ZsysbasisDIFFER"/>
    <w:next w:val="BasistekstDIFFER"/>
    <w:uiPriority w:val="4"/>
    <w:qFormat/>
    <w:rsid w:val="00907888"/>
    <w:pPr>
      <w:keepNext/>
      <w:keepLines/>
      <w:spacing w:before="240"/>
      <w:outlineLvl w:val="1"/>
    </w:pPr>
    <w:rPr>
      <w:b/>
      <w:color w:val="EC6600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DIFFER">
    <w:name w:val="Kop 1 zonder nummer DIFFER"/>
    <w:basedOn w:val="ZsysbasisDIFFER"/>
    <w:next w:val="BasistekstDIFFER"/>
    <w:uiPriority w:val="4"/>
    <w:qFormat/>
    <w:rsid w:val="00907888"/>
    <w:pPr>
      <w:keepNext/>
      <w:keepLines/>
      <w:spacing w:before="240" w:line="480" w:lineRule="atLeast"/>
      <w:outlineLvl w:val="0"/>
    </w:pPr>
    <w:rPr>
      <w:b/>
      <w:sz w:val="28"/>
      <w:szCs w:val="32"/>
    </w:rPr>
  </w:style>
  <w:style w:type="paragraph" w:customStyle="1" w:styleId="Kop3zondernummerDIFFER">
    <w:name w:val="Kop 3 zonder nummer DIFFER"/>
    <w:basedOn w:val="ZsysbasisDIFFER"/>
    <w:next w:val="BasistekstDIFFER"/>
    <w:uiPriority w:val="4"/>
    <w:qFormat/>
    <w:rsid w:val="00907888"/>
    <w:pPr>
      <w:keepNext/>
      <w:keepLines/>
      <w:spacing w:before="240"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DIFFER"/>
    <w:basedOn w:val="ZsysbasistocDIFFER"/>
    <w:next w:val="BasistekstDIFFER"/>
    <w:uiPriority w:val="4"/>
    <w:rsid w:val="003964D4"/>
  </w:style>
  <w:style w:type="paragraph" w:styleId="Inhopg6">
    <w:name w:val="toc 6"/>
    <w:aliases w:val="Inhopg 6 DIFFER"/>
    <w:basedOn w:val="ZsysbasistocDIFFER"/>
    <w:next w:val="BasistekstDIFFER"/>
    <w:uiPriority w:val="4"/>
    <w:rsid w:val="003964D4"/>
  </w:style>
  <w:style w:type="paragraph" w:styleId="Inhopg7">
    <w:name w:val="toc 7"/>
    <w:aliases w:val="Inhopg 7 DIFFER"/>
    <w:basedOn w:val="ZsysbasistocDIFFER"/>
    <w:next w:val="BasistekstDIFFER"/>
    <w:uiPriority w:val="4"/>
    <w:rsid w:val="003964D4"/>
  </w:style>
  <w:style w:type="paragraph" w:styleId="Inhopg8">
    <w:name w:val="toc 8"/>
    <w:aliases w:val="Inhopg 8 DIFFER"/>
    <w:basedOn w:val="ZsysbasistocDIFFER"/>
    <w:next w:val="BasistekstDIFFER"/>
    <w:uiPriority w:val="4"/>
    <w:rsid w:val="003964D4"/>
  </w:style>
  <w:style w:type="paragraph" w:styleId="Inhopg9">
    <w:name w:val="toc 9"/>
    <w:aliases w:val="Inhopg 9 DIFFER"/>
    <w:basedOn w:val="ZsysbasistocDIFFER"/>
    <w:next w:val="BasistekstDIFFER"/>
    <w:uiPriority w:val="4"/>
    <w:rsid w:val="003964D4"/>
  </w:style>
  <w:style w:type="paragraph" w:styleId="Afzender">
    <w:name w:val="envelope return"/>
    <w:basedOn w:val="ZsysbasisDIFFER"/>
    <w:next w:val="BasistekstDIFFER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DIFFER"/>
    <w:next w:val="BasistekstDIFFER"/>
    <w:uiPriority w:val="98"/>
    <w:semiHidden/>
    <w:rsid w:val="0020607F"/>
  </w:style>
  <w:style w:type="paragraph" w:styleId="Bloktekst">
    <w:name w:val="Block Text"/>
    <w:basedOn w:val="ZsysbasisDIFFER"/>
    <w:next w:val="BasistekstDIFFER"/>
    <w:uiPriority w:val="98"/>
    <w:semiHidden/>
    <w:rsid w:val="0020607F"/>
  </w:style>
  <w:style w:type="table" w:styleId="Eenvoudigetabel1">
    <w:name w:val="Table Simple 1"/>
    <w:basedOn w:val="BasistabelstijlDIFFER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BasistabelstijlDIFFER"/>
    <w:semiHidden/>
    <w:rsid w:val="008D7BDD"/>
    <w:tblPr/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BasistabelstijlDIFFER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BasistabelstijlDIFFER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BasistabelstijlDIFFER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DIFFER"/>
    <w:next w:val="BasistekstDIFFER"/>
    <w:uiPriority w:val="98"/>
    <w:semiHidden/>
    <w:rsid w:val="0020607F"/>
  </w:style>
  <w:style w:type="paragraph" w:styleId="Handtekening">
    <w:name w:val="Signature"/>
    <w:basedOn w:val="ZsysbasisDIFFER"/>
    <w:next w:val="BasistekstDIFFER"/>
    <w:uiPriority w:val="98"/>
    <w:semiHidden/>
    <w:rsid w:val="0020607F"/>
  </w:style>
  <w:style w:type="paragraph" w:styleId="HTML-voorafopgemaakt">
    <w:name w:val="HTML Preformatted"/>
    <w:basedOn w:val="ZsysbasisDIFFER"/>
    <w:next w:val="BasistekstDIFFER"/>
    <w:uiPriority w:val="98"/>
    <w:semiHidden/>
    <w:rsid w:val="0020607F"/>
  </w:style>
  <w:style w:type="table" w:styleId="Lichtelijst-accent6">
    <w:name w:val="Light List Accent 6"/>
    <w:basedOn w:val="BasistabelstijlDIFFER"/>
    <w:uiPriority w:val="61"/>
    <w:semiHidden/>
    <w:rsid w:val="00E07762"/>
    <w:tblPr>
      <w:tblStyleRowBandSize w:val="1"/>
      <w:tblStyleColBandSize w:val="1"/>
      <w:tblBorders>
        <w:top w:val="single" w:sz="8" w:space="0" w:color="898989" w:themeColor="accent6"/>
        <w:left w:val="single" w:sz="8" w:space="0" w:color="898989" w:themeColor="accent6"/>
        <w:bottom w:val="single" w:sz="8" w:space="0" w:color="898989" w:themeColor="accent6"/>
        <w:right w:val="single" w:sz="8" w:space="0" w:color="89898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898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</w:tcBorders>
      </w:tcPr>
    </w:tblStylePr>
    <w:tblStylePr w:type="band1Horz"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</w:tcBorders>
      </w:tcPr>
    </w:tblStylePr>
  </w:style>
  <w:style w:type="table" w:styleId="Lichtelijst-accent5">
    <w:name w:val="Light List Accent 5"/>
    <w:basedOn w:val="BasistabelstijlDIFFER"/>
    <w:uiPriority w:val="61"/>
    <w:semiHidden/>
    <w:rsid w:val="00E07762"/>
    <w:tblPr>
      <w:tblStyleRowBandSize w:val="1"/>
      <w:tblStyleColBandSize w:val="1"/>
      <w:tblBorders>
        <w:top w:val="single" w:sz="8" w:space="0" w:color="42677F" w:themeColor="accent5"/>
        <w:left w:val="single" w:sz="8" w:space="0" w:color="42677F" w:themeColor="accent5"/>
        <w:bottom w:val="single" w:sz="8" w:space="0" w:color="42677F" w:themeColor="accent5"/>
        <w:right w:val="single" w:sz="8" w:space="0" w:color="4267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67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</w:tcBorders>
      </w:tcPr>
    </w:tblStylePr>
    <w:tblStylePr w:type="band1Horz"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</w:tcBorders>
      </w:tcPr>
    </w:tblStylePr>
  </w:style>
  <w:style w:type="table" w:styleId="Lichtelijst-accent4">
    <w:name w:val="Light List Accent 4"/>
    <w:basedOn w:val="BasistabelstijlDIFFER"/>
    <w:uiPriority w:val="61"/>
    <w:semiHidden/>
    <w:rsid w:val="00E07762"/>
    <w:tblPr>
      <w:tblStyleRowBandSize w:val="1"/>
      <w:tblStyleColBandSize w:val="1"/>
      <w:tblBorders>
        <w:top w:val="single" w:sz="8" w:space="0" w:color="3957A3" w:themeColor="accent4"/>
        <w:left w:val="single" w:sz="8" w:space="0" w:color="3957A3" w:themeColor="accent4"/>
        <w:bottom w:val="single" w:sz="8" w:space="0" w:color="3957A3" w:themeColor="accent4"/>
        <w:right w:val="single" w:sz="8" w:space="0" w:color="3957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957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</w:tcBorders>
      </w:tcPr>
    </w:tblStylePr>
    <w:tblStylePr w:type="band1Horz"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</w:tcBorders>
      </w:tcPr>
    </w:tblStylePr>
  </w:style>
  <w:style w:type="table" w:styleId="Lichtelijst-accent3">
    <w:name w:val="Light List Accent 3"/>
    <w:basedOn w:val="BasistabelstijlDIFFER"/>
    <w:uiPriority w:val="61"/>
    <w:semiHidden/>
    <w:rsid w:val="00E07762"/>
    <w:tblPr>
      <w:tblStyleRowBandSize w:val="1"/>
      <w:tblStyleColBandSize w:val="1"/>
      <w:tblBorders>
        <w:top w:val="single" w:sz="8" w:space="0" w:color="458588" w:themeColor="accent3"/>
        <w:left w:val="single" w:sz="8" w:space="0" w:color="458588" w:themeColor="accent3"/>
        <w:bottom w:val="single" w:sz="8" w:space="0" w:color="458588" w:themeColor="accent3"/>
        <w:right w:val="single" w:sz="8" w:space="0" w:color="45858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5858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</w:tcBorders>
      </w:tcPr>
    </w:tblStylePr>
    <w:tblStylePr w:type="band1Horz"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</w:tcBorders>
      </w:tcPr>
    </w:tblStylePr>
  </w:style>
  <w:style w:type="paragraph" w:styleId="HTML-adres">
    <w:name w:val="HTML Address"/>
    <w:basedOn w:val="ZsysbasisDIFFER"/>
    <w:next w:val="BasistekstDIFFER"/>
    <w:uiPriority w:val="98"/>
    <w:semiHidden/>
    <w:rsid w:val="0020607F"/>
  </w:style>
  <w:style w:type="table" w:styleId="Lichtelijst-accent2">
    <w:name w:val="Light List Accent 2"/>
    <w:basedOn w:val="BasistabelstijlDIFFER"/>
    <w:uiPriority w:val="61"/>
    <w:semiHidden/>
    <w:rsid w:val="00E07762"/>
    <w:tblPr>
      <w:tblStyleRowBandSize w:val="1"/>
      <w:tblStyleColBandSize w:val="1"/>
      <w:tblBorders>
        <w:top w:val="single" w:sz="8" w:space="0" w:color="5EB305" w:themeColor="accent2"/>
        <w:left w:val="single" w:sz="8" w:space="0" w:color="5EB305" w:themeColor="accent2"/>
        <w:bottom w:val="single" w:sz="8" w:space="0" w:color="5EB305" w:themeColor="accent2"/>
        <w:right w:val="single" w:sz="8" w:space="0" w:color="5EB30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B30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</w:tcBorders>
      </w:tcPr>
    </w:tblStylePr>
    <w:tblStylePr w:type="band1Horz"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</w:tcBorders>
      </w:tcPr>
    </w:tblStylePr>
  </w:style>
  <w:style w:type="table" w:styleId="Lichtearcering-accent6">
    <w:name w:val="Light Shading Accent 6"/>
    <w:basedOn w:val="BasistabelstijlDIFFER"/>
    <w:uiPriority w:val="60"/>
    <w:semiHidden/>
    <w:rsid w:val="00E07762"/>
    <w:rPr>
      <w:color w:val="666666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898989" w:themeColor="accent6"/>
        <w:bottom w:val="single" w:sz="8" w:space="0" w:color="89898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98989" w:themeColor="accent6"/>
          <w:left w:val="nil"/>
          <w:bottom w:val="single" w:sz="8" w:space="0" w:color="89898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8989" w:themeColor="accent6"/>
          <w:left w:val="nil"/>
          <w:bottom w:val="single" w:sz="8" w:space="0" w:color="89898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6" w:themeFillTint="3F"/>
      </w:tcPr>
    </w:tblStylePr>
  </w:style>
  <w:style w:type="table" w:styleId="Klassieketabel1">
    <w:name w:val="Table Classic 1"/>
    <w:basedOn w:val="BasistabelstijlDIFFER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b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BasistabelstijlDIFFER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BasistabelstijlDIFFER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BasistabelstijlDIFFER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BasistabelstijlDIFFER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BasistabelstijlDIFFER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BasistabelstijlDIFFER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b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DIFFER"/>
    <w:next w:val="BasistekstDIFFER"/>
    <w:uiPriority w:val="98"/>
    <w:semiHidden/>
    <w:rsid w:val="00F33259"/>
    <w:pPr>
      <w:ind w:left="284" w:hanging="284"/>
    </w:pPr>
  </w:style>
  <w:style w:type="paragraph" w:styleId="Lijst2">
    <w:name w:val="List 2"/>
    <w:basedOn w:val="ZsysbasisDIFFER"/>
    <w:next w:val="BasistekstDIFFER"/>
    <w:uiPriority w:val="98"/>
    <w:semiHidden/>
    <w:rsid w:val="00F33259"/>
    <w:pPr>
      <w:ind w:left="568" w:hanging="284"/>
    </w:pPr>
  </w:style>
  <w:style w:type="paragraph" w:styleId="Lijst3">
    <w:name w:val="List 3"/>
    <w:basedOn w:val="ZsysbasisDIFFER"/>
    <w:next w:val="BasistekstDIFFER"/>
    <w:uiPriority w:val="98"/>
    <w:semiHidden/>
    <w:rsid w:val="00F33259"/>
    <w:pPr>
      <w:ind w:left="851" w:hanging="284"/>
    </w:pPr>
  </w:style>
  <w:style w:type="paragraph" w:styleId="Lijst4">
    <w:name w:val="List 4"/>
    <w:basedOn w:val="ZsysbasisDIFFER"/>
    <w:next w:val="BasistekstDIFFER"/>
    <w:uiPriority w:val="98"/>
    <w:semiHidden/>
    <w:rsid w:val="00F33259"/>
    <w:pPr>
      <w:ind w:left="1135" w:hanging="284"/>
    </w:pPr>
  </w:style>
  <w:style w:type="paragraph" w:styleId="Lijst5">
    <w:name w:val="List 5"/>
    <w:basedOn w:val="ZsysbasisDIFFER"/>
    <w:next w:val="BasistekstDIFFER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DIFFER"/>
    <w:next w:val="BasistekstDIFFER"/>
    <w:uiPriority w:val="98"/>
    <w:semiHidden/>
    <w:rsid w:val="00F33259"/>
  </w:style>
  <w:style w:type="paragraph" w:styleId="Lijstopsomteken">
    <w:name w:val="List Bullet"/>
    <w:basedOn w:val="ZsysbasisDIFFER"/>
    <w:next w:val="BasistekstDIFFER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DIFFER"/>
    <w:next w:val="BasistekstDIFFER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DIFFER"/>
    <w:next w:val="BasistekstDIFFER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DIFFER"/>
    <w:next w:val="BasistekstDIFFER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DIFFER"/>
    <w:next w:val="BasistekstDIFFER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DIFFER"/>
    <w:next w:val="BasistekstDIFFER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DIFFER"/>
    <w:next w:val="BasistekstDIFFER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DIFFER"/>
    <w:next w:val="BasistekstDIFFER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DIFFER"/>
    <w:next w:val="BasistekstDIFFER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DIFFER"/>
    <w:next w:val="BasistekstDIFFER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DIFFER"/>
    <w:next w:val="BasistekstDIFFER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DIFFER"/>
    <w:next w:val="BasistekstDIFFER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DIFFER"/>
    <w:next w:val="BasistekstDIFFER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DIFFER"/>
    <w:next w:val="BasistekstDIFFER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DIFFER"/>
    <w:next w:val="BasistekstDIFFER"/>
    <w:uiPriority w:val="98"/>
    <w:semiHidden/>
    <w:rsid w:val="0020607F"/>
  </w:style>
  <w:style w:type="paragraph" w:styleId="Notitiekop">
    <w:name w:val="Note Heading"/>
    <w:basedOn w:val="ZsysbasisDIFFER"/>
    <w:next w:val="BasistekstDIFFER"/>
    <w:uiPriority w:val="98"/>
    <w:semiHidden/>
    <w:rsid w:val="0020607F"/>
  </w:style>
  <w:style w:type="paragraph" w:styleId="Plattetekst">
    <w:name w:val="Body Text"/>
    <w:basedOn w:val="ZsysbasisDIFFER"/>
    <w:next w:val="BasistekstDIFFER"/>
    <w:link w:val="PlattetekstChar"/>
    <w:uiPriority w:val="98"/>
    <w:semiHidden/>
    <w:rsid w:val="0020607F"/>
    <w:rPr>
      <w:color w:val="A0A0A0" w:themeColor="text1"/>
      <w:sz w:val="18"/>
    </w:rPr>
  </w:style>
  <w:style w:type="paragraph" w:styleId="Plattetekst2">
    <w:name w:val="Body Text 2"/>
    <w:basedOn w:val="ZsysbasisDIFFER"/>
    <w:next w:val="BasistekstDIFFER"/>
    <w:link w:val="Plattetekst2Char"/>
    <w:uiPriority w:val="98"/>
    <w:semiHidden/>
    <w:rsid w:val="00E7078D"/>
  </w:style>
  <w:style w:type="paragraph" w:styleId="Plattetekst3">
    <w:name w:val="Body Text 3"/>
    <w:basedOn w:val="ZsysbasisDIFFER"/>
    <w:next w:val="BasistekstDIFFER"/>
    <w:uiPriority w:val="98"/>
    <w:semiHidden/>
    <w:rsid w:val="0020607F"/>
  </w:style>
  <w:style w:type="paragraph" w:styleId="Platteteksteersteinspringing">
    <w:name w:val="Body Text First Indent"/>
    <w:basedOn w:val="ZsysbasisDIFFER"/>
    <w:next w:val="BasistekstDIFFER"/>
    <w:link w:val="PlatteteksteersteinspringingChar"/>
    <w:uiPriority w:val="98"/>
    <w:semiHidden/>
    <w:rsid w:val="00E7078D"/>
    <w:pPr>
      <w:ind w:firstLine="360"/>
    </w:pPr>
    <w:rPr>
      <w:color w:val="A0A0A0" w:themeColor="text1"/>
      <w:sz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="Open Sans" w:hAnsi="Open Sans" w:cs="Open Sans"/>
      <w:color w:val="A0A0A0" w:themeColor="text1"/>
      <w:sz w:val="18"/>
      <w:szCs w:val="18"/>
      <w:lang w:val="en-GB"/>
    </w:rPr>
  </w:style>
  <w:style w:type="paragraph" w:styleId="Plattetekstinspringen">
    <w:name w:val="Body Text Indent"/>
    <w:basedOn w:val="ZsysbasisDIFFER"/>
    <w:next w:val="BasistekstDIFFER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Open Sans" w:hAnsi="Open Sans" w:cs="Open Sans"/>
      <w:sz w:val="18"/>
      <w:szCs w:val="18"/>
    </w:rPr>
  </w:style>
  <w:style w:type="paragraph" w:styleId="Platteteksteersteinspringing2">
    <w:name w:val="Body Text First Indent 2"/>
    <w:basedOn w:val="ZsysbasisDIFFER"/>
    <w:next w:val="BasistekstDIFFER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BasistabelstijlDIFFER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DIFFERChar">
    <w:name w:val="Zsysbasis DIFFER Char"/>
    <w:basedOn w:val="Standaardalinea-lettertype"/>
    <w:link w:val="ZsysbasisDIFFER"/>
    <w:uiPriority w:val="4"/>
    <w:semiHidden/>
    <w:rsid w:val="00402DE7"/>
    <w:rPr>
      <w:szCs w:val="18"/>
      <w:lang w:val="en-GB"/>
    </w:rPr>
  </w:style>
  <w:style w:type="paragraph" w:styleId="Standaardinspringing">
    <w:name w:val="Normal Indent"/>
    <w:basedOn w:val="ZsysbasisDIFFER"/>
    <w:next w:val="BasistekstDIFFER"/>
    <w:uiPriority w:val="98"/>
    <w:semiHidden/>
    <w:rsid w:val="0020607F"/>
  </w:style>
  <w:style w:type="table" w:styleId="Tabelkolommen1">
    <w:name w:val="Table Columns 1"/>
    <w:basedOn w:val="BasistabelstijlDIFFER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  <w:color w:val="FFFFFF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BasistabelstijlDIFFER"/>
    <w:semiHidden/>
    <w:rsid w:val="008D7BDD"/>
    <w:tblPr>
      <w:tblStyleColBandSize w:val="1"/>
    </w:tbl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BasistabelstijlDIFFER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BasistabelstijlDIFFER"/>
    <w:semiHidden/>
    <w:rsid w:val="008D7BDD"/>
    <w:tblPr>
      <w:tblStyleColBandSize w:val="1"/>
    </w:tbl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BasistabelstijlDIFFER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BasistabelstijlDIFFER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BasistabelstijlDIFFER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BasistabelstijlDIFFER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BasistabelstijlDIFFER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BasistabelstijlDIFFER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BasistabelstijlDIFFER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BasistabelstijlDIFFER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BasistabelstijlDIFFER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BasistabelstijlDIFFER"/>
    <w:uiPriority w:val="39"/>
    <w:rsid w:val="00DB69E4"/>
    <w:rPr>
      <w:rFonts w:eastAsiaTheme="minorHAns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auto"/>
      </w:rPr>
    </w:tblStylePr>
  </w:style>
  <w:style w:type="table" w:styleId="Tabelraster1">
    <w:name w:val="Table Grid 1"/>
    <w:basedOn w:val="BasistabelstijlDIFFER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FFFFFF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BasistabelstijlDIFFER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BasistabelstijlDIFFER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BasistabelstijlDIFFER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BasistabelstijlDIFFER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BasistabelstijlDIFFER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BasistabelstijlDIFFER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BasistabelstijlDIFFER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BasistabelstijlDIFFER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/>
      </w:rPr>
    </w:tblStylePr>
  </w:style>
  <w:style w:type="table" w:styleId="Verfijndetabel1">
    <w:name w:val="Table Subtle 1"/>
    <w:basedOn w:val="BasistabelstijlDIFFER"/>
    <w:semiHidden/>
    <w:rsid w:val="008D7BDD"/>
    <w:tblPr>
      <w:tblStyleRowBandSize w:val="1"/>
    </w:tblPr>
    <w:tblStylePr w:type="firstRow">
      <w:rPr>
        <w:b/>
        <w:color w:val="FFFFFF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BasistabelstijlDIFFER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b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DIFFER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DIFFER"/>
    <w:basedOn w:val="ZsysbasisDIFFER"/>
    <w:uiPriority w:val="4"/>
    <w:rsid w:val="00CB7600"/>
    <w:rPr>
      <w:sz w:val="15"/>
    </w:rPr>
  </w:style>
  <w:style w:type="table" w:styleId="Webtabel1">
    <w:name w:val="Table Web 1"/>
    <w:basedOn w:val="BasistabelstijlDIFFER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BasistabelstijlDIFFER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BasistabelstijlDIFFER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DIFFER"/>
    <w:next w:val="BasistekstDIFFER"/>
    <w:uiPriority w:val="98"/>
    <w:semiHidden/>
    <w:rsid w:val="0020607F"/>
  </w:style>
  <w:style w:type="paragraph" w:styleId="Tekstzonderopmaak">
    <w:name w:val="Plain Text"/>
    <w:basedOn w:val="ZsysbasisDIFFER"/>
    <w:next w:val="BasistekstDIFFER"/>
    <w:uiPriority w:val="98"/>
    <w:semiHidden/>
    <w:rsid w:val="0020607F"/>
  </w:style>
  <w:style w:type="paragraph" w:styleId="Ballontekst">
    <w:name w:val="Balloon Text"/>
    <w:basedOn w:val="ZsysbasisDIFFER"/>
    <w:next w:val="BasistekstDIFFER"/>
    <w:uiPriority w:val="98"/>
    <w:semiHidden/>
    <w:rsid w:val="0020607F"/>
  </w:style>
  <w:style w:type="paragraph" w:styleId="Bijschrift">
    <w:name w:val="caption"/>
    <w:aliases w:val="Bijschrift DIFFER"/>
    <w:basedOn w:val="ZsysbasisDIFFER"/>
    <w:next w:val="BasistekstDIFFER"/>
    <w:uiPriority w:val="4"/>
    <w:qFormat/>
    <w:rsid w:val="0020607F"/>
  </w:style>
  <w:style w:type="character" w:customStyle="1" w:styleId="TekstopmerkingChar">
    <w:name w:val="Tekst opmerking Char"/>
    <w:basedOn w:val="ZsysbasisDIFFERChar"/>
    <w:link w:val="Tekstopmerking"/>
    <w:semiHidden/>
    <w:rsid w:val="008736AE"/>
    <w:rPr>
      <w:rFonts w:ascii="Open Sans" w:hAnsi="Open Sans" w:cs="Open Sans"/>
      <w:color w:val="A0A0A0" w:themeColor="text1"/>
      <w:sz w:val="18"/>
      <w:szCs w:val="18"/>
      <w:lang w:val="en-GB"/>
    </w:rPr>
  </w:style>
  <w:style w:type="paragraph" w:styleId="Documentstructuur">
    <w:name w:val="Document Map"/>
    <w:basedOn w:val="ZsysbasisDIFFER"/>
    <w:next w:val="BasistekstDIFFER"/>
    <w:uiPriority w:val="98"/>
    <w:semiHidden/>
    <w:rsid w:val="0020607F"/>
  </w:style>
  <w:style w:type="table" w:styleId="Lichtearcering-accent5">
    <w:name w:val="Light Shading Accent 5"/>
    <w:basedOn w:val="BasistabelstijlDIFFER"/>
    <w:uiPriority w:val="60"/>
    <w:semiHidden/>
    <w:rsid w:val="00E07762"/>
    <w:rPr>
      <w:color w:val="314C5E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2677F" w:themeColor="accent5"/>
        <w:bottom w:val="single" w:sz="8" w:space="0" w:color="4267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2677F" w:themeColor="accent5"/>
          <w:left w:val="nil"/>
          <w:bottom w:val="single" w:sz="8" w:space="0" w:color="42677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677F" w:themeColor="accent5"/>
          <w:left w:val="nil"/>
          <w:bottom w:val="single" w:sz="8" w:space="0" w:color="42677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AE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AE4" w:themeFill="accent5" w:themeFillTint="3F"/>
      </w:tcPr>
    </w:tblStylePr>
  </w:style>
  <w:style w:type="paragraph" w:styleId="Eindnoottekst">
    <w:name w:val="endnote text"/>
    <w:aliases w:val="Eindnoottekst DIFFER"/>
    <w:basedOn w:val="ZsysbasisDIFFER"/>
    <w:next w:val="BasistekstDIFFER"/>
    <w:uiPriority w:val="4"/>
    <w:rsid w:val="0020607F"/>
  </w:style>
  <w:style w:type="paragraph" w:styleId="Indexkop">
    <w:name w:val="index heading"/>
    <w:basedOn w:val="ZsysbasisDIFFER"/>
    <w:next w:val="BasistekstDIFFER"/>
    <w:uiPriority w:val="98"/>
    <w:semiHidden/>
    <w:rsid w:val="0020607F"/>
  </w:style>
  <w:style w:type="paragraph" w:styleId="Kopbronvermelding">
    <w:name w:val="toa heading"/>
    <w:basedOn w:val="ZsysbasisDIFFER"/>
    <w:next w:val="BasistekstDIFFER"/>
    <w:uiPriority w:val="98"/>
    <w:semiHidden/>
    <w:rsid w:val="0020607F"/>
  </w:style>
  <w:style w:type="paragraph" w:styleId="Lijstopsomteken5">
    <w:name w:val="List Bullet 5"/>
    <w:basedOn w:val="ZsysbasisDIFFER"/>
    <w:next w:val="BasistekstDIFFER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DIFFER"/>
    <w:next w:val="BasistekstDIFFER"/>
    <w:uiPriority w:val="98"/>
    <w:semiHidden/>
    <w:rsid w:val="0020607F"/>
  </w:style>
  <w:style w:type="paragraph" w:styleId="Tekstopmerking">
    <w:name w:val="annotation text"/>
    <w:basedOn w:val="ZsysbasisDIFFER"/>
    <w:next w:val="BasistekstDIFFER"/>
    <w:link w:val="TekstopmerkingChar"/>
    <w:uiPriority w:val="98"/>
    <w:semiHidden/>
    <w:rsid w:val="0020607F"/>
    <w:rPr>
      <w:color w:val="A0A0A0" w:themeColor="text1"/>
      <w:sz w:val="18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DIFFER">
    <w:name w:val="Opsomming teken 1e niveau DIFFER"/>
    <w:basedOn w:val="ZsysbasisDIFFER"/>
    <w:uiPriority w:val="4"/>
    <w:rsid w:val="00670274"/>
    <w:pPr>
      <w:numPr>
        <w:numId w:val="10"/>
      </w:numPr>
    </w:pPr>
  </w:style>
  <w:style w:type="paragraph" w:customStyle="1" w:styleId="Opsommingteken2eniveauDIFFER">
    <w:name w:val="Opsomming teken 2e niveau DIFFER"/>
    <w:basedOn w:val="ZsysbasisDIFFER"/>
    <w:uiPriority w:val="4"/>
    <w:rsid w:val="00670274"/>
    <w:pPr>
      <w:numPr>
        <w:ilvl w:val="1"/>
        <w:numId w:val="10"/>
      </w:numPr>
    </w:pPr>
  </w:style>
  <w:style w:type="paragraph" w:customStyle="1" w:styleId="Opsommingteken3eniveauDIFFER">
    <w:name w:val="Opsomming teken 3e niveau DIFFER"/>
    <w:basedOn w:val="ZsysbasisDIFFER"/>
    <w:uiPriority w:val="4"/>
    <w:rsid w:val="00670274"/>
    <w:pPr>
      <w:numPr>
        <w:ilvl w:val="2"/>
        <w:numId w:val="10"/>
      </w:numPr>
    </w:pPr>
  </w:style>
  <w:style w:type="paragraph" w:customStyle="1" w:styleId="Opsommingbolletje1eniveauDIFFER">
    <w:name w:val="Opsomming bolletje 1e niveau DIFFER"/>
    <w:basedOn w:val="ZsysbasisDIFFER"/>
    <w:uiPriority w:val="4"/>
    <w:qFormat/>
    <w:rsid w:val="005017F3"/>
    <w:pPr>
      <w:numPr>
        <w:numId w:val="1"/>
      </w:numPr>
    </w:pPr>
  </w:style>
  <w:style w:type="paragraph" w:customStyle="1" w:styleId="Opsommingbolletje2eniveauDIFFER">
    <w:name w:val="Opsomming bolletje 2e niveau DIFFER"/>
    <w:basedOn w:val="ZsysbasisDIFFER"/>
    <w:uiPriority w:val="4"/>
    <w:qFormat/>
    <w:rsid w:val="005017F3"/>
    <w:pPr>
      <w:numPr>
        <w:ilvl w:val="1"/>
        <w:numId w:val="1"/>
      </w:numPr>
    </w:pPr>
  </w:style>
  <w:style w:type="paragraph" w:customStyle="1" w:styleId="Opsommingbolletje3eniveauDIFFER">
    <w:name w:val="Opsomming bolletje 3e niveau DIFFER"/>
    <w:basedOn w:val="ZsysbasisDIFFER"/>
    <w:uiPriority w:val="4"/>
    <w:qFormat/>
    <w:rsid w:val="005017F3"/>
    <w:pPr>
      <w:numPr>
        <w:ilvl w:val="2"/>
        <w:numId w:val="1"/>
      </w:numPr>
    </w:pPr>
  </w:style>
  <w:style w:type="numbering" w:customStyle="1" w:styleId="OpsommingbolletjeDIFFER">
    <w:name w:val="Opsomming bolletje DIFFER"/>
    <w:uiPriority w:val="4"/>
    <w:semiHidden/>
    <w:rsid w:val="005017F3"/>
    <w:pPr>
      <w:numPr>
        <w:numId w:val="1"/>
      </w:numPr>
    </w:pPr>
  </w:style>
  <w:style w:type="paragraph" w:customStyle="1" w:styleId="Opsommingkleineletter1eniveauDIFFER">
    <w:name w:val="Opsomming kleine letter 1e niveau DIFFER"/>
    <w:basedOn w:val="ZsysbasisDIFFER"/>
    <w:uiPriority w:val="4"/>
    <w:qFormat/>
    <w:rsid w:val="003B44DF"/>
    <w:pPr>
      <w:numPr>
        <w:numId w:val="8"/>
      </w:numPr>
    </w:pPr>
  </w:style>
  <w:style w:type="paragraph" w:customStyle="1" w:styleId="Opsommingkleineletter2eniveauDIFFER">
    <w:name w:val="Opsomming kleine letter 2e niveau DIFFER"/>
    <w:basedOn w:val="ZsysbasisDIFFER"/>
    <w:uiPriority w:val="4"/>
    <w:qFormat/>
    <w:rsid w:val="003B44DF"/>
    <w:pPr>
      <w:numPr>
        <w:ilvl w:val="1"/>
        <w:numId w:val="8"/>
      </w:numPr>
    </w:pPr>
  </w:style>
  <w:style w:type="paragraph" w:customStyle="1" w:styleId="Opsommingkleineletter3eniveauDIFFER">
    <w:name w:val="Opsomming kleine letter 3e niveau DIFFER"/>
    <w:basedOn w:val="ZsysbasisDIFFER"/>
    <w:uiPriority w:val="4"/>
    <w:qFormat/>
    <w:rsid w:val="003B44DF"/>
    <w:pPr>
      <w:numPr>
        <w:ilvl w:val="2"/>
        <w:numId w:val="8"/>
      </w:numPr>
    </w:pPr>
  </w:style>
  <w:style w:type="numbering" w:customStyle="1" w:styleId="OpsommingkleineletterDIFFER">
    <w:name w:val="Opsomming kleine letter DIFFER"/>
    <w:uiPriority w:val="4"/>
    <w:semiHidden/>
    <w:rsid w:val="003B44DF"/>
    <w:pPr>
      <w:numPr>
        <w:numId w:val="8"/>
      </w:numPr>
    </w:pPr>
  </w:style>
  <w:style w:type="paragraph" w:customStyle="1" w:styleId="Opsommingnummer1eniveauDIFFER">
    <w:name w:val="Opsomming nummer 1e niveau DIFFER"/>
    <w:basedOn w:val="ZsysbasisDIFFER"/>
    <w:uiPriority w:val="4"/>
    <w:qFormat/>
    <w:rsid w:val="00F2194D"/>
    <w:pPr>
      <w:numPr>
        <w:numId w:val="2"/>
      </w:numPr>
    </w:pPr>
  </w:style>
  <w:style w:type="paragraph" w:customStyle="1" w:styleId="Opsommingnummer2eniveauDIFFER">
    <w:name w:val="Opsomming nummer 2e niveau DIFFER"/>
    <w:basedOn w:val="ZsysbasisDIFFER"/>
    <w:uiPriority w:val="4"/>
    <w:qFormat/>
    <w:rsid w:val="00F2194D"/>
    <w:pPr>
      <w:numPr>
        <w:ilvl w:val="1"/>
        <w:numId w:val="2"/>
      </w:numPr>
    </w:pPr>
  </w:style>
  <w:style w:type="paragraph" w:customStyle="1" w:styleId="Opsommingnummer3eniveauDIFFER">
    <w:name w:val="Opsomming nummer 3e niveau DIFFER"/>
    <w:basedOn w:val="ZsysbasisDIFFER"/>
    <w:uiPriority w:val="4"/>
    <w:qFormat/>
    <w:rsid w:val="00F2194D"/>
    <w:pPr>
      <w:numPr>
        <w:ilvl w:val="2"/>
        <w:numId w:val="2"/>
      </w:numPr>
    </w:pPr>
  </w:style>
  <w:style w:type="numbering" w:customStyle="1" w:styleId="OpsommingnummerDIFFER">
    <w:name w:val="Opsomming nummer DIFFER"/>
    <w:uiPriority w:val="4"/>
    <w:semiHidden/>
    <w:rsid w:val="00F2194D"/>
    <w:pPr>
      <w:numPr>
        <w:numId w:val="2"/>
      </w:numPr>
    </w:pPr>
  </w:style>
  <w:style w:type="paragraph" w:customStyle="1" w:styleId="Opsommingopenrondje1eniveauDIFFER">
    <w:name w:val="Opsomming open rondje 1e niveau DIFFER"/>
    <w:basedOn w:val="ZsysbasisDIFFER"/>
    <w:uiPriority w:val="4"/>
    <w:rsid w:val="00957CCB"/>
    <w:pPr>
      <w:numPr>
        <w:numId w:val="3"/>
      </w:numPr>
    </w:pPr>
  </w:style>
  <w:style w:type="paragraph" w:customStyle="1" w:styleId="Opsommingopenrondje2eniveauDIFFER">
    <w:name w:val="Opsomming open rondje 2e niveau DIFFER"/>
    <w:basedOn w:val="ZsysbasisDIFFER"/>
    <w:uiPriority w:val="4"/>
    <w:rsid w:val="00957CCB"/>
    <w:pPr>
      <w:numPr>
        <w:ilvl w:val="1"/>
        <w:numId w:val="3"/>
      </w:numPr>
    </w:pPr>
  </w:style>
  <w:style w:type="paragraph" w:customStyle="1" w:styleId="Opsommingopenrondje3eniveauDIFFER">
    <w:name w:val="Opsomming open rondje 3e niveau DIFFER"/>
    <w:basedOn w:val="ZsysbasisDIFFER"/>
    <w:uiPriority w:val="4"/>
    <w:rsid w:val="00957CCB"/>
    <w:pPr>
      <w:numPr>
        <w:ilvl w:val="2"/>
        <w:numId w:val="3"/>
      </w:numPr>
    </w:pPr>
  </w:style>
  <w:style w:type="numbering" w:customStyle="1" w:styleId="OpsommingopenrondjeDIFFER">
    <w:name w:val="Opsomming open rondje DIFFER"/>
    <w:uiPriority w:val="4"/>
    <w:semiHidden/>
    <w:rsid w:val="00957CCB"/>
    <w:pPr>
      <w:numPr>
        <w:numId w:val="3"/>
      </w:numPr>
    </w:pPr>
  </w:style>
  <w:style w:type="paragraph" w:customStyle="1" w:styleId="Opsommingstreepje1eniveauDIFFER">
    <w:name w:val="Opsomming streepje 1e niveau DIFFER"/>
    <w:basedOn w:val="ZsysbasisDIFFER"/>
    <w:uiPriority w:val="4"/>
    <w:qFormat/>
    <w:rsid w:val="00B01DA1"/>
    <w:pPr>
      <w:numPr>
        <w:numId w:val="4"/>
      </w:numPr>
    </w:pPr>
  </w:style>
  <w:style w:type="paragraph" w:customStyle="1" w:styleId="Opsommingstreepje2eniveauDIFFER">
    <w:name w:val="Opsomming streepje 2e niveau DIFFER"/>
    <w:basedOn w:val="ZsysbasisDIFFER"/>
    <w:uiPriority w:val="4"/>
    <w:qFormat/>
    <w:rsid w:val="00B01DA1"/>
    <w:pPr>
      <w:numPr>
        <w:ilvl w:val="1"/>
        <w:numId w:val="4"/>
      </w:numPr>
    </w:pPr>
  </w:style>
  <w:style w:type="paragraph" w:customStyle="1" w:styleId="Opsommingstreepje3eniveauDIFFER">
    <w:name w:val="Opsomming streepje 3e niveau DIFFER"/>
    <w:basedOn w:val="ZsysbasisDIFFER"/>
    <w:uiPriority w:val="4"/>
    <w:qFormat/>
    <w:rsid w:val="00B01DA1"/>
    <w:pPr>
      <w:numPr>
        <w:ilvl w:val="2"/>
        <w:numId w:val="4"/>
      </w:numPr>
    </w:pPr>
  </w:style>
  <w:style w:type="numbering" w:customStyle="1" w:styleId="OpsommingstreepjeDIFFER">
    <w:name w:val="Opsomming streepje DIFFER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BasistabelstijlDIFFER"/>
    <w:uiPriority w:val="60"/>
    <w:semiHidden/>
    <w:rsid w:val="00E07762"/>
    <w:rPr>
      <w:color w:val="2A4179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3957A3" w:themeColor="accent4"/>
        <w:bottom w:val="single" w:sz="8" w:space="0" w:color="3957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957A3" w:themeColor="accent4"/>
          <w:left w:val="nil"/>
          <w:bottom w:val="single" w:sz="8" w:space="0" w:color="3957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57A3" w:themeColor="accent4"/>
          <w:left w:val="nil"/>
          <w:bottom w:val="single" w:sz="8" w:space="0" w:color="3957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3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3EC" w:themeFill="accent4" w:themeFillTint="3F"/>
      </w:tcPr>
    </w:tblStylePr>
  </w:style>
  <w:style w:type="table" w:styleId="Lichtearcering-accent3">
    <w:name w:val="Light Shading Accent 3"/>
    <w:basedOn w:val="BasistabelstijlDIFFER"/>
    <w:uiPriority w:val="60"/>
    <w:semiHidden/>
    <w:rsid w:val="00E07762"/>
    <w:rPr>
      <w:color w:val="336365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458588" w:themeColor="accent3"/>
        <w:bottom w:val="single" w:sz="8" w:space="0" w:color="45858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58588" w:themeColor="accent3"/>
          <w:left w:val="nil"/>
          <w:bottom w:val="single" w:sz="8" w:space="0" w:color="45858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8588" w:themeColor="accent3"/>
          <w:left w:val="nil"/>
          <w:bottom w:val="single" w:sz="8" w:space="0" w:color="45858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4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4E5" w:themeFill="accent3" w:themeFillTint="3F"/>
      </w:tcPr>
    </w:tblStylePr>
  </w:style>
  <w:style w:type="table" w:styleId="Lichtearcering-accent2">
    <w:name w:val="Light Shading Accent 2"/>
    <w:basedOn w:val="BasistabelstijlDIFFER"/>
    <w:uiPriority w:val="60"/>
    <w:semiHidden/>
    <w:rsid w:val="00E07762"/>
    <w:rPr>
      <w:color w:val="468503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5EB305" w:themeColor="accent2"/>
        <w:bottom w:val="single" w:sz="8" w:space="0" w:color="5EB30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5EB305" w:themeColor="accent2"/>
          <w:left w:val="nil"/>
          <w:bottom w:val="single" w:sz="8" w:space="0" w:color="5EB30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B305" w:themeColor="accent2"/>
          <w:left w:val="nil"/>
          <w:bottom w:val="single" w:sz="8" w:space="0" w:color="5EB30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C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CB0" w:themeFill="accent2" w:themeFillTint="3F"/>
      </w:tcPr>
    </w:tblStylePr>
  </w:style>
  <w:style w:type="table" w:styleId="Lichtraster-accent6">
    <w:name w:val="Light Grid Accent 6"/>
    <w:basedOn w:val="BasistabelstijlDIFFER"/>
    <w:uiPriority w:val="62"/>
    <w:semiHidden/>
    <w:rsid w:val="00E07762"/>
    <w:tblPr>
      <w:tblStyleRowBandSize w:val="1"/>
      <w:tblStyleColBandSize w:val="1"/>
      <w:tblBorders>
        <w:top w:val="single" w:sz="8" w:space="0" w:color="898989" w:themeColor="accent6"/>
        <w:left w:val="single" w:sz="8" w:space="0" w:color="898989" w:themeColor="accent6"/>
        <w:bottom w:val="single" w:sz="8" w:space="0" w:color="898989" w:themeColor="accent6"/>
        <w:right w:val="single" w:sz="8" w:space="0" w:color="898989" w:themeColor="accent6"/>
        <w:insideH w:val="single" w:sz="8" w:space="0" w:color="898989" w:themeColor="accent6"/>
        <w:insideV w:val="single" w:sz="8" w:space="0" w:color="89898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18" w:space="0" w:color="898989" w:themeColor="accent6"/>
          <w:right w:val="single" w:sz="8" w:space="0" w:color="898989" w:themeColor="accent6"/>
          <w:insideH w:val="nil"/>
          <w:insideV w:val="single" w:sz="8" w:space="0" w:color="89898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  <w:insideH w:val="nil"/>
          <w:insideV w:val="single" w:sz="8" w:space="0" w:color="89898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</w:tcBorders>
      </w:tcPr>
    </w:tblStylePr>
    <w:tblStylePr w:type="band1Vert"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</w:tcBorders>
        <w:shd w:val="clear" w:color="auto" w:fill="E1E1E1" w:themeFill="accent6" w:themeFillTint="3F"/>
      </w:tcPr>
    </w:tblStylePr>
    <w:tblStylePr w:type="band1Horz"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  <w:insideV w:val="single" w:sz="8" w:space="0" w:color="898989" w:themeColor="accent6"/>
        </w:tcBorders>
        <w:shd w:val="clear" w:color="auto" w:fill="E1E1E1" w:themeFill="accent6" w:themeFillTint="3F"/>
      </w:tcPr>
    </w:tblStylePr>
    <w:tblStylePr w:type="band2Horz">
      <w:tblPr/>
      <w:tcPr>
        <w:tcBorders>
          <w:top w:val="single" w:sz="8" w:space="0" w:color="898989" w:themeColor="accent6"/>
          <w:left w:val="single" w:sz="8" w:space="0" w:color="898989" w:themeColor="accent6"/>
          <w:bottom w:val="single" w:sz="8" w:space="0" w:color="898989" w:themeColor="accent6"/>
          <w:right w:val="single" w:sz="8" w:space="0" w:color="898989" w:themeColor="accent6"/>
          <w:insideV w:val="single" w:sz="8" w:space="0" w:color="898989" w:themeColor="accent6"/>
        </w:tcBorders>
      </w:tcPr>
    </w:tblStylePr>
  </w:style>
  <w:style w:type="table" w:styleId="Lichtraster-accent5">
    <w:name w:val="Light Grid Accent 5"/>
    <w:basedOn w:val="BasistabelstijlDIFFER"/>
    <w:uiPriority w:val="62"/>
    <w:semiHidden/>
    <w:rsid w:val="00E07762"/>
    <w:tblPr>
      <w:tblStyleRowBandSize w:val="1"/>
      <w:tblStyleColBandSize w:val="1"/>
      <w:tblBorders>
        <w:top w:val="single" w:sz="8" w:space="0" w:color="42677F" w:themeColor="accent5"/>
        <w:left w:val="single" w:sz="8" w:space="0" w:color="42677F" w:themeColor="accent5"/>
        <w:bottom w:val="single" w:sz="8" w:space="0" w:color="42677F" w:themeColor="accent5"/>
        <w:right w:val="single" w:sz="8" w:space="0" w:color="42677F" w:themeColor="accent5"/>
        <w:insideH w:val="single" w:sz="8" w:space="0" w:color="42677F" w:themeColor="accent5"/>
        <w:insideV w:val="single" w:sz="8" w:space="0" w:color="42677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18" w:space="0" w:color="42677F" w:themeColor="accent5"/>
          <w:right w:val="single" w:sz="8" w:space="0" w:color="42677F" w:themeColor="accent5"/>
          <w:insideH w:val="nil"/>
          <w:insideV w:val="single" w:sz="8" w:space="0" w:color="42677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  <w:insideH w:val="nil"/>
          <w:insideV w:val="single" w:sz="8" w:space="0" w:color="42677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</w:tcBorders>
      </w:tcPr>
    </w:tblStylePr>
    <w:tblStylePr w:type="band1Vert"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</w:tcBorders>
        <w:shd w:val="clear" w:color="auto" w:fill="CBDAE4" w:themeFill="accent5" w:themeFillTint="3F"/>
      </w:tcPr>
    </w:tblStylePr>
    <w:tblStylePr w:type="band1Horz"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  <w:insideV w:val="single" w:sz="8" w:space="0" w:color="42677F" w:themeColor="accent5"/>
        </w:tcBorders>
        <w:shd w:val="clear" w:color="auto" w:fill="CBDAE4" w:themeFill="accent5" w:themeFillTint="3F"/>
      </w:tcPr>
    </w:tblStylePr>
    <w:tblStylePr w:type="band2Horz">
      <w:tblPr/>
      <w:tcPr>
        <w:tcBorders>
          <w:top w:val="single" w:sz="8" w:space="0" w:color="42677F" w:themeColor="accent5"/>
          <w:left w:val="single" w:sz="8" w:space="0" w:color="42677F" w:themeColor="accent5"/>
          <w:bottom w:val="single" w:sz="8" w:space="0" w:color="42677F" w:themeColor="accent5"/>
          <w:right w:val="single" w:sz="8" w:space="0" w:color="42677F" w:themeColor="accent5"/>
          <w:insideV w:val="single" w:sz="8" w:space="0" w:color="42677F" w:themeColor="accent5"/>
        </w:tcBorders>
      </w:tcPr>
    </w:tblStylePr>
  </w:style>
  <w:style w:type="table" w:styleId="Lichtraster-accent4">
    <w:name w:val="Light Grid Accent 4"/>
    <w:basedOn w:val="BasistabelstijlDIFFER"/>
    <w:uiPriority w:val="62"/>
    <w:semiHidden/>
    <w:rsid w:val="00E07762"/>
    <w:tblPr>
      <w:tblStyleRowBandSize w:val="1"/>
      <w:tblStyleColBandSize w:val="1"/>
      <w:tblBorders>
        <w:top w:val="single" w:sz="8" w:space="0" w:color="3957A3" w:themeColor="accent4"/>
        <w:left w:val="single" w:sz="8" w:space="0" w:color="3957A3" w:themeColor="accent4"/>
        <w:bottom w:val="single" w:sz="8" w:space="0" w:color="3957A3" w:themeColor="accent4"/>
        <w:right w:val="single" w:sz="8" w:space="0" w:color="3957A3" w:themeColor="accent4"/>
        <w:insideH w:val="single" w:sz="8" w:space="0" w:color="3957A3" w:themeColor="accent4"/>
        <w:insideV w:val="single" w:sz="8" w:space="0" w:color="3957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18" w:space="0" w:color="3957A3" w:themeColor="accent4"/>
          <w:right w:val="single" w:sz="8" w:space="0" w:color="3957A3" w:themeColor="accent4"/>
          <w:insideH w:val="nil"/>
          <w:insideV w:val="single" w:sz="8" w:space="0" w:color="3957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  <w:insideH w:val="nil"/>
          <w:insideV w:val="single" w:sz="8" w:space="0" w:color="3957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</w:tcBorders>
      </w:tcPr>
    </w:tblStylePr>
    <w:tblStylePr w:type="band1Vert"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</w:tcBorders>
        <w:shd w:val="clear" w:color="auto" w:fill="C9D3EC" w:themeFill="accent4" w:themeFillTint="3F"/>
      </w:tcPr>
    </w:tblStylePr>
    <w:tblStylePr w:type="band1Horz"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  <w:insideV w:val="single" w:sz="8" w:space="0" w:color="3957A3" w:themeColor="accent4"/>
        </w:tcBorders>
        <w:shd w:val="clear" w:color="auto" w:fill="C9D3EC" w:themeFill="accent4" w:themeFillTint="3F"/>
      </w:tcPr>
    </w:tblStylePr>
    <w:tblStylePr w:type="band2Horz">
      <w:tblPr/>
      <w:tcPr>
        <w:tcBorders>
          <w:top w:val="single" w:sz="8" w:space="0" w:color="3957A3" w:themeColor="accent4"/>
          <w:left w:val="single" w:sz="8" w:space="0" w:color="3957A3" w:themeColor="accent4"/>
          <w:bottom w:val="single" w:sz="8" w:space="0" w:color="3957A3" w:themeColor="accent4"/>
          <w:right w:val="single" w:sz="8" w:space="0" w:color="3957A3" w:themeColor="accent4"/>
          <w:insideV w:val="single" w:sz="8" w:space="0" w:color="3957A3" w:themeColor="accent4"/>
        </w:tcBorders>
      </w:tcPr>
    </w:tblStylePr>
  </w:style>
  <w:style w:type="table" w:styleId="Lichtraster-accent3">
    <w:name w:val="Light Grid Accent 3"/>
    <w:basedOn w:val="BasistabelstijlDIFFER"/>
    <w:uiPriority w:val="62"/>
    <w:semiHidden/>
    <w:rsid w:val="00E07762"/>
    <w:tblPr>
      <w:tblStyleRowBandSize w:val="1"/>
      <w:tblStyleColBandSize w:val="1"/>
      <w:tblBorders>
        <w:top w:val="single" w:sz="8" w:space="0" w:color="458588" w:themeColor="accent3"/>
        <w:left w:val="single" w:sz="8" w:space="0" w:color="458588" w:themeColor="accent3"/>
        <w:bottom w:val="single" w:sz="8" w:space="0" w:color="458588" w:themeColor="accent3"/>
        <w:right w:val="single" w:sz="8" w:space="0" w:color="458588" w:themeColor="accent3"/>
        <w:insideH w:val="single" w:sz="8" w:space="0" w:color="458588" w:themeColor="accent3"/>
        <w:insideV w:val="single" w:sz="8" w:space="0" w:color="45858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18" w:space="0" w:color="458588" w:themeColor="accent3"/>
          <w:right w:val="single" w:sz="8" w:space="0" w:color="458588" w:themeColor="accent3"/>
          <w:insideH w:val="nil"/>
          <w:insideV w:val="single" w:sz="8" w:space="0" w:color="45858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  <w:insideH w:val="nil"/>
          <w:insideV w:val="single" w:sz="8" w:space="0" w:color="45858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</w:tcBorders>
      </w:tcPr>
    </w:tblStylePr>
    <w:tblStylePr w:type="band1Vert"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</w:tcBorders>
        <w:shd w:val="clear" w:color="auto" w:fill="CCE4E5" w:themeFill="accent3" w:themeFillTint="3F"/>
      </w:tcPr>
    </w:tblStylePr>
    <w:tblStylePr w:type="band1Horz"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  <w:insideV w:val="single" w:sz="8" w:space="0" w:color="458588" w:themeColor="accent3"/>
        </w:tcBorders>
        <w:shd w:val="clear" w:color="auto" w:fill="CCE4E5" w:themeFill="accent3" w:themeFillTint="3F"/>
      </w:tcPr>
    </w:tblStylePr>
    <w:tblStylePr w:type="band2Horz">
      <w:tblPr/>
      <w:tcPr>
        <w:tcBorders>
          <w:top w:val="single" w:sz="8" w:space="0" w:color="458588" w:themeColor="accent3"/>
          <w:left w:val="single" w:sz="8" w:space="0" w:color="458588" w:themeColor="accent3"/>
          <w:bottom w:val="single" w:sz="8" w:space="0" w:color="458588" w:themeColor="accent3"/>
          <w:right w:val="single" w:sz="8" w:space="0" w:color="458588" w:themeColor="accent3"/>
          <w:insideV w:val="single" w:sz="8" w:space="0" w:color="458588" w:themeColor="accent3"/>
        </w:tcBorders>
      </w:tcPr>
    </w:tblStylePr>
  </w:style>
  <w:style w:type="table" w:styleId="Lichtraster-accent2">
    <w:name w:val="Light Grid Accent 2"/>
    <w:basedOn w:val="BasistabelstijlDIFFER"/>
    <w:uiPriority w:val="62"/>
    <w:semiHidden/>
    <w:rsid w:val="00E07762"/>
    <w:tblPr>
      <w:tblStyleRowBandSize w:val="1"/>
      <w:tblStyleColBandSize w:val="1"/>
      <w:tblBorders>
        <w:top w:val="single" w:sz="8" w:space="0" w:color="5EB305" w:themeColor="accent2"/>
        <w:left w:val="single" w:sz="8" w:space="0" w:color="5EB305" w:themeColor="accent2"/>
        <w:bottom w:val="single" w:sz="8" w:space="0" w:color="5EB305" w:themeColor="accent2"/>
        <w:right w:val="single" w:sz="8" w:space="0" w:color="5EB305" w:themeColor="accent2"/>
        <w:insideH w:val="single" w:sz="8" w:space="0" w:color="5EB305" w:themeColor="accent2"/>
        <w:insideV w:val="single" w:sz="8" w:space="0" w:color="5EB30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18" w:space="0" w:color="5EB305" w:themeColor="accent2"/>
          <w:right w:val="single" w:sz="8" w:space="0" w:color="5EB305" w:themeColor="accent2"/>
          <w:insideH w:val="nil"/>
          <w:insideV w:val="single" w:sz="8" w:space="0" w:color="5EB30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  <w:insideH w:val="nil"/>
          <w:insideV w:val="single" w:sz="8" w:space="0" w:color="5EB30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</w:tcBorders>
      </w:tcPr>
    </w:tblStylePr>
    <w:tblStylePr w:type="band1Vert"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</w:tcBorders>
        <w:shd w:val="clear" w:color="auto" w:fill="D7FCB0" w:themeFill="accent2" w:themeFillTint="3F"/>
      </w:tcPr>
    </w:tblStylePr>
    <w:tblStylePr w:type="band1Horz"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  <w:insideV w:val="single" w:sz="8" w:space="0" w:color="5EB305" w:themeColor="accent2"/>
        </w:tcBorders>
        <w:shd w:val="clear" w:color="auto" w:fill="D7FCB0" w:themeFill="accent2" w:themeFillTint="3F"/>
      </w:tcPr>
    </w:tblStylePr>
    <w:tblStylePr w:type="band2Horz">
      <w:tblPr/>
      <w:tcPr>
        <w:tcBorders>
          <w:top w:val="single" w:sz="8" w:space="0" w:color="5EB305" w:themeColor="accent2"/>
          <w:left w:val="single" w:sz="8" w:space="0" w:color="5EB305" w:themeColor="accent2"/>
          <w:bottom w:val="single" w:sz="8" w:space="0" w:color="5EB305" w:themeColor="accent2"/>
          <w:right w:val="single" w:sz="8" w:space="0" w:color="5EB305" w:themeColor="accent2"/>
          <w:insideV w:val="single" w:sz="8" w:space="0" w:color="5EB305" w:themeColor="accent2"/>
        </w:tcBorders>
      </w:tcPr>
    </w:tblStylePr>
  </w:style>
  <w:style w:type="table" w:styleId="Kleurrijkelijst-accent6">
    <w:name w:val="Colorful List Accent 6"/>
    <w:basedOn w:val="BasistabelstijlDIFFER"/>
    <w:uiPriority w:val="72"/>
    <w:rsid w:val="00A66E00"/>
    <w:rPr>
      <w:color w:val="A0A0A0" w:themeColor="text1"/>
      <w:sz w:val="20"/>
      <w:szCs w:val="20"/>
    </w:rPr>
    <w:tblPr>
      <w:tblStyleRowBandSize w:val="1"/>
      <w:tblStyleColBandSize w:val="1"/>
    </w:tblPr>
    <w:tcPr>
      <w:shd w:val="clear" w:color="auto" w:fill="F3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5265" w:themeFill="accent5" w:themeFillShade="CC"/>
      </w:tcPr>
    </w:tblStylePr>
    <w:tblStylePr w:type="lastRow">
      <w:rPr>
        <w:b/>
        <w:bCs/>
        <w:color w:val="345265" w:themeColor="accent5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6" w:themeFillTint="3F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Kleurrijkelijst-accent5">
    <w:name w:val="Colorful List Accent 5"/>
    <w:basedOn w:val="BasistabelstijlDIFFER"/>
    <w:uiPriority w:val="72"/>
    <w:rsid w:val="00A66E00"/>
    <w:rPr>
      <w:color w:val="A0A0A0" w:themeColor="text1"/>
      <w:sz w:val="20"/>
      <w:szCs w:val="20"/>
    </w:rPr>
    <w:tblPr>
      <w:tblStyleRowBandSize w:val="1"/>
      <w:tblStyleColBandSize w:val="1"/>
    </w:tblPr>
    <w:tcPr>
      <w:shd w:val="clear" w:color="auto" w:fill="EAF0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6D6D" w:themeFill="accent6" w:themeFillShade="CC"/>
      </w:tcPr>
    </w:tblStylePr>
    <w:tblStylePr w:type="lastRow">
      <w:rPr>
        <w:b/>
        <w:bCs/>
        <w:color w:val="6D6D6D" w:themeColor="accent6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AE4" w:themeFill="accent5" w:themeFillTint="3F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Kleurrijkelijst-accent4">
    <w:name w:val="Colorful List Accent 4"/>
    <w:basedOn w:val="BasistabelstijlDIFFER"/>
    <w:uiPriority w:val="72"/>
    <w:rsid w:val="00A66E00"/>
    <w:rPr>
      <w:color w:val="A0A0A0" w:themeColor="text1"/>
      <w:sz w:val="20"/>
      <w:szCs w:val="20"/>
    </w:rPr>
    <w:tblPr>
      <w:tblStyleRowBandSize w:val="1"/>
      <w:tblStyleColBandSize w:val="1"/>
    </w:tblPr>
    <w:tcPr>
      <w:shd w:val="clear" w:color="auto" w:fill="E9ED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6A6C" w:themeFill="accent3" w:themeFillShade="CC"/>
      </w:tcPr>
    </w:tblStylePr>
    <w:tblStylePr w:type="lastRow">
      <w:rPr>
        <w:b/>
        <w:bCs/>
        <w:color w:val="376A6C" w:themeColor="accent3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3EC" w:themeFill="accent4" w:themeFillTint="3F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Kleurrijkelijst-accent3">
    <w:name w:val="Colorful List Accent 3"/>
    <w:basedOn w:val="BasistabelstijlDIFFER"/>
    <w:uiPriority w:val="72"/>
    <w:rsid w:val="00A66E00"/>
    <w:rPr>
      <w:color w:val="A0A0A0" w:themeColor="text1"/>
      <w:sz w:val="20"/>
      <w:szCs w:val="20"/>
    </w:rPr>
    <w:tblPr>
      <w:tblStyleRowBandSize w:val="1"/>
      <w:tblStyleColBandSize w:val="1"/>
    </w:tblPr>
    <w:tcPr>
      <w:shd w:val="clear" w:color="auto" w:fill="EBF4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D4582" w:themeFill="accent4" w:themeFillShade="CC"/>
      </w:tcPr>
    </w:tblStylePr>
    <w:tblStylePr w:type="lastRow">
      <w:rPr>
        <w:b/>
        <w:bCs/>
        <w:color w:val="2D4582" w:themeColor="accent4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E5" w:themeFill="accent3" w:themeFillTint="3F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Kleurrijkelijst-accent2">
    <w:name w:val="Colorful List Accent 2"/>
    <w:basedOn w:val="BasistabelstijlDIFFER"/>
    <w:uiPriority w:val="72"/>
    <w:rsid w:val="00A66E00"/>
    <w:rPr>
      <w:color w:val="A0A0A0" w:themeColor="text1"/>
      <w:sz w:val="20"/>
      <w:szCs w:val="20"/>
    </w:rPr>
    <w:tblPr>
      <w:tblStyleRowBandSize w:val="1"/>
      <w:tblStyleColBandSize w:val="1"/>
    </w:tblPr>
    <w:tcPr>
      <w:shd w:val="clear" w:color="auto" w:fill="EFFED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8E04" w:themeFill="accent2" w:themeFillShade="CC"/>
      </w:tcPr>
    </w:tblStylePr>
    <w:tblStylePr w:type="lastRow">
      <w:rPr>
        <w:b/>
        <w:bCs/>
        <w:color w:val="4A8E04" w:themeColor="accent2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CB0" w:themeFill="accent2" w:themeFillTint="3F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Kleurrijkelijst-accent1">
    <w:name w:val="Colorful List Accent 1"/>
    <w:basedOn w:val="BasistabelstijlDIFFER"/>
    <w:uiPriority w:val="72"/>
    <w:rsid w:val="00A66E00"/>
    <w:rPr>
      <w:color w:val="A0A0A0" w:themeColor="text1"/>
      <w:sz w:val="20"/>
      <w:szCs w:val="20"/>
    </w:rPr>
    <w:tblPr>
      <w:tblStyleRowBandSize w:val="1"/>
      <w:tblStyleColBandSize w:val="1"/>
    </w:tblPr>
    <w:tcPr>
      <w:shd w:val="clear" w:color="auto" w:fill="FF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8E04" w:themeFill="accent2" w:themeFillShade="CC"/>
      </w:tcPr>
    </w:tblStylePr>
    <w:tblStylePr w:type="lastRow">
      <w:rPr>
        <w:b/>
        <w:bCs/>
        <w:color w:val="4A8E04" w:themeColor="accent2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B9" w:themeFill="accent1" w:themeFillTint="3F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Kleurrijkearcering-accent6">
    <w:name w:val="Colorful Shading Accent 6"/>
    <w:basedOn w:val="BasistabelstijlDIFFER"/>
    <w:uiPriority w:val="71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24" w:space="0" w:color="42677F" w:themeColor="accent5"/>
        <w:left w:val="single" w:sz="4" w:space="0" w:color="898989" w:themeColor="accent6"/>
        <w:bottom w:val="single" w:sz="4" w:space="0" w:color="898989" w:themeColor="accent6"/>
        <w:right w:val="single" w:sz="4" w:space="0" w:color="89898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6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42677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52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5252" w:themeColor="accent6" w:themeShade="99"/>
          <w:insideV w:val="nil"/>
        </w:tcBorders>
        <w:shd w:val="clear" w:color="auto" w:fill="5252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accent6" w:themeFillShade="99"/>
      </w:tcPr>
    </w:tblStylePr>
    <w:tblStylePr w:type="band1Vert">
      <w:tblPr/>
      <w:tcPr>
        <w:shd w:val="clear" w:color="auto" w:fill="CFCFCF" w:themeFill="accent6" w:themeFillTint="66"/>
      </w:tcPr>
    </w:tblStylePr>
    <w:tblStylePr w:type="band1Horz">
      <w:tblPr/>
      <w:tcPr>
        <w:shd w:val="clear" w:color="auto" w:fill="C4C4C4" w:themeFill="accent6" w:themeFillTint="7F"/>
      </w:tcPr>
    </w:tblStylePr>
    <w:tblStylePr w:type="neCell">
      <w:rPr>
        <w:color w:val="A0A0A0" w:themeColor="text1"/>
      </w:rPr>
    </w:tblStylePr>
    <w:tblStylePr w:type="nwCell">
      <w:rPr>
        <w:color w:val="A0A0A0" w:themeColor="text1"/>
      </w:rPr>
    </w:tblStylePr>
  </w:style>
  <w:style w:type="table" w:styleId="Kleurrijkearcering-accent5">
    <w:name w:val="Colorful Shading Accent 5"/>
    <w:basedOn w:val="BasistabelstijlDIFFER"/>
    <w:uiPriority w:val="71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24" w:space="0" w:color="898989" w:themeColor="accent6"/>
        <w:left w:val="single" w:sz="4" w:space="0" w:color="42677F" w:themeColor="accent5"/>
        <w:bottom w:val="single" w:sz="4" w:space="0" w:color="42677F" w:themeColor="accent5"/>
        <w:right w:val="single" w:sz="4" w:space="0" w:color="42677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0F4" w:themeFill="accent5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89898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3D4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3D4C" w:themeColor="accent5" w:themeShade="99"/>
          <w:insideV w:val="nil"/>
        </w:tcBorders>
        <w:shd w:val="clear" w:color="auto" w:fill="273D4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3D4C" w:themeFill="accent5" w:themeFillShade="99"/>
      </w:tcPr>
    </w:tblStylePr>
    <w:tblStylePr w:type="band1Vert">
      <w:tblPr/>
      <w:tcPr>
        <w:shd w:val="clear" w:color="auto" w:fill="ABC3D3" w:themeFill="accent5" w:themeFillTint="66"/>
      </w:tcPr>
    </w:tblStylePr>
    <w:tblStylePr w:type="band1Horz">
      <w:tblPr/>
      <w:tcPr>
        <w:shd w:val="clear" w:color="auto" w:fill="97B5C9" w:themeFill="accent5" w:themeFillTint="7F"/>
      </w:tcPr>
    </w:tblStylePr>
    <w:tblStylePr w:type="neCell">
      <w:rPr>
        <w:color w:val="A0A0A0" w:themeColor="text1"/>
      </w:rPr>
    </w:tblStylePr>
    <w:tblStylePr w:type="nwCell">
      <w:rPr>
        <w:color w:val="A0A0A0" w:themeColor="text1"/>
      </w:rPr>
    </w:tblStylePr>
  </w:style>
  <w:style w:type="table" w:styleId="Kleurrijkearcering-accent4">
    <w:name w:val="Colorful Shading Accent 4"/>
    <w:basedOn w:val="BasistabelstijlDIFFER"/>
    <w:uiPriority w:val="71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24" w:space="0" w:color="458588" w:themeColor="accent3"/>
        <w:left w:val="single" w:sz="4" w:space="0" w:color="3957A3" w:themeColor="accent4"/>
        <w:bottom w:val="single" w:sz="4" w:space="0" w:color="3957A3" w:themeColor="accent4"/>
        <w:right w:val="single" w:sz="4" w:space="0" w:color="3957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7" w:themeFill="accent4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45858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4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461" w:themeColor="accent4" w:themeShade="99"/>
          <w:insideV w:val="nil"/>
        </w:tcBorders>
        <w:shd w:val="clear" w:color="auto" w:fill="2234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461" w:themeFill="accent4" w:themeFillShade="99"/>
      </w:tcPr>
    </w:tblStylePr>
    <w:tblStylePr w:type="band1Vert">
      <w:tblPr/>
      <w:tcPr>
        <w:shd w:val="clear" w:color="auto" w:fill="A9B8E1" w:themeFill="accent4" w:themeFillTint="66"/>
      </w:tcPr>
    </w:tblStylePr>
    <w:tblStylePr w:type="band1Horz">
      <w:tblPr/>
      <w:tcPr>
        <w:shd w:val="clear" w:color="auto" w:fill="93A7D9" w:themeFill="accent4" w:themeFillTint="7F"/>
      </w:tcPr>
    </w:tblStylePr>
    <w:tblStylePr w:type="neCell">
      <w:rPr>
        <w:color w:val="A0A0A0" w:themeColor="text1"/>
      </w:rPr>
    </w:tblStylePr>
    <w:tblStylePr w:type="nwCell">
      <w:rPr>
        <w:color w:val="A0A0A0" w:themeColor="text1"/>
      </w:rPr>
    </w:tblStylePr>
  </w:style>
  <w:style w:type="table" w:styleId="Kleurrijkearcering-accent3">
    <w:name w:val="Colorful Shading Accent 3"/>
    <w:basedOn w:val="BasistabelstijlDIFFER"/>
    <w:uiPriority w:val="71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24" w:space="0" w:color="3957A3" w:themeColor="accent4"/>
        <w:left w:val="single" w:sz="4" w:space="0" w:color="458588" w:themeColor="accent3"/>
        <w:bottom w:val="single" w:sz="4" w:space="0" w:color="458588" w:themeColor="accent3"/>
        <w:right w:val="single" w:sz="4" w:space="0" w:color="45858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5" w:themeFill="accent3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3957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4F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4F51" w:themeColor="accent3" w:themeShade="99"/>
          <w:insideV w:val="nil"/>
        </w:tcBorders>
        <w:shd w:val="clear" w:color="auto" w:fill="294F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4F51" w:themeFill="accent3" w:themeFillShade="99"/>
      </w:tcPr>
    </w:tblStylePr>
    <w:tblStylePr w:type="band1Vert">
      <w:tblPr/>
      <w:tcPr>
        <w:shd w:val="clear" w:color="auto" w:fill="AED4D6" w:themeFill="accent3" w:themeFillTint="66"/>
      </w:tcPr>
    </w:tblStylePr>
    <w:tblStylePr w:type="band1Horz">
      <w:tblPr/>
      <w:tcPr>
        <w:shd w:val="clear" w:color="auto" w:fill="9AC9CC" w:themeFill="accent3" w:themeFillTint="7F"/>
      </w:tcPr>
    </w:tblStylePr>
  </w:style>
  <w:style w:type="table" w:styleId="Kleurrijkearcering-accent2">
    <w:name w:val="Colorful Shading Accent 2"/>
    <w:basedOn w:val="BasistabelstijlDIFFER"/>
    <w:uiPriority w:val="71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24" w:space="0" w:color="5EB305" w:themeColor="accent2"/>
        <w:left w:val="single" w:sz="4" w:space="0" w:color="5EB305" w:themeColor="accent2"/>
        <w:bottom w:val="single" w:sz="4" w:space="0" w:color="5EB305" w:themeColor="accent2"/>
        <w:right w:val="single" w:sz="4" w:space="0" w:color="5EB30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EDF" w:themeFill="accent2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5EB3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6B0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6B03" w:themeColor="accent2" w:themeShade="99"/>
          <w:insideV w:val="nil"/>
        </w:tcBorders>
        <w:shd w:val="clear" w:color="auto" w:fill="386B0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6B03" w:themeFill="accent2" w:themeFillShade="99"/>
      </w:tcPr>
    </w:tblStylePr>
    <w:tblStylePr w:type="band1Vert">
      <w:tblPr/>
      <w:tcPr>
        <w:shd w:val="clear" w:color="auto" w:fill="BEFB7F" w:themeFill="accent2" w:themeFillTint="66"/>
      </w:tcPr>
    </w:tblStylePr>
    <w:tblStylePr w:type="band1Horz">
      <w:tblPr/>
      <w:tcPr>
        <w:shd w:val="clear" w:color="auto" w:fill="AFFA60" w:themeFill="accent2" w:themeFillTint="7F"/>
      </w:tcPr>
    </w:tblStylePr>
    <w:tblStylePr w:type="neCell">
      <w:rPr>
        <w:color w:val="A0A0A0" w:themeColor="text1"/>
      </w:rPr>
    </w:tblStylePr>
    <w:tblStylePr w:type="nwCell">
      <w:rPr>
        <w:color w:val="A0A0A0" w:themeColor="text1"/>
      </w:rPr>
    </w:tblStylePr>
  </w:style>
  <w:style w:type="table" w:styleId="Kleurrijkearcering-accent1">
    <w:name w:val="Colorful Shading Accent 1"/>
    <w:basedOn w:val="BasistabelstijlDIFFER"/>
    <w:uiPriority w:val="71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24" w:space="0" w:color="5EB305" w:themeColor="accent2"/>
        <w:left w:val="single" w:sz="4" w:space="0" w:color="E68200" w:themeColor="accent1"/>
        <w:bottom w:val="single" w:sz="4" w:space="0" w:color="E68200" w:themeColor="accent1"/>
        <w:right w:val="single" w:sz="4" w:space="0" w:color="E682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3" w:themeFill="accent1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5EB3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4D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4D00" w:themeColor="accent1" w:themeShade="99"/>
          <w:insideV w:val="nil"/>
        </w:tcBorders>
        <w:shd w:val="clear" w:color="auto" w:fill="8A4D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D00" w:themeFill="accent1" w:themeFillShade="99"/>
      </w:tcPr>
    </w:tblStylePr>
    <w:tblStylePr w:type="band1Vert">
      <w:tblPr/>
      <w:tcPr>
        <w:shd w:val="clear" w:color="auto" w:fill="FFCE8F" w:themeFill="accent1" w:themeFillTint="66"/>
      </w:tcPr>
    </w:tblStylePr>
    <w:tblStylePr w:type="band1Horz">
      <w:tblPr/>
      <w:tcPr>
        <w:shd w:val="clear" w:color="auto" w:fill="FFC273" w:themeFill="accent1" w:themeFillTint="7F"/>
      </w:tcPr>
    </w:tblStylePr>
    <w:tblStylePr w:type="neCell">
      <w:rPr>
        <w:color w:val="A0A0A0" w:themeColor="text1"/>
      </w:rPr>
    </w:tblStylePr>
    <w:tblStylePr w:type="nwCell">
      <w:rPr>
        <w:color w:val="A0A0A0" w:themeColor="text1"/>
      </w:rPr>
    </w:tblStylePr>
  </w:style>
  <w:style w:type="table" w:styleId="Kleurrijkraster-accent6">
    <w:name w:val="Colorful Grid Accent 6"/>
    <w:basedOn w:val="BasistabelstijlDIFFER"/>
    <w:uiPriority w:val="73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6" w:themeFillTint="33"/>
    </w:tcPr>
    <w:tblStylePr w:type="firstRow">
      <w:rPr>
        <w:b/>
        <w:bCs/>
        <w:color w:val="FFFFFF"/>
      </w:rPr>
      <w:tblPr/>
      <w:tcPr>
        <w:shd w:val="clear" w:color="auto" w:fill="CFCFCF" w:themeFill="accent6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CFCF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666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6666" w:themeFill="accent6" w:themeFillShade="BF"/>
      </w:tcPr>
    </w:tblStylePr>
    <w:tblStylePr w:type="band1Vert">
      <w:tblPr/>
      <w:tcPr>
        <w:shd w:val="clear" w:color="auto" w:fill="C4C4C4" w:themeFill="accent6" w:themeFillTint="7F"/>
      </w:tcPr>
    </w:tblStylePr>
    <w:tblStylePr w:type="band1Horz">
      <w:tblPr/>
      <w:tcPr>
        <w:shd w:val="clear" w:color="auto" w:fill="C4C4C4" w:themeFill="accent6" w:themeFillTint="7F"/>
      </w:tcPr>
    </w:tblStylePr>
  </w:style>
  <w:style w:type="table" w:styleId="Kleurrijkraster-accent5">
    <w:name w:val="Colorful Grid Accent 5"/>
    <w:basedOn w:val="BasistabelstijlDIFFER"/>
    <w:uiPriority w:val="73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1E9" w:themeFill="accent5" w:themeFillTint="33"/>
    </w:tcPr>
    <w:tblStylePr w:type="firstRow">
      <w:rPr>
        <w:b/>
        <w:bCs/>
        <w:color w:val="FFFFFF"/>
      </w:rPr>
      <w:tblPr/>
      <w:tcPr>
        <w:shd w:val="clear" w:color="auto" w:fill="ABC3D3" w:themeFill="accent5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ABC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4C5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4C5E" w:themeFill="accent5" w:themeFillShade="BF"/>
      </w:tcPr>
    </w:tblStylePr>
    <w:tblStylePr w:type="band1Vert">
      <w:tblPr/>
      <w:tcPr>
        <w:shd w:val="clear" w:color="auto" w:fill="97B5C9" w:themeFill="accent5" w:themeFillTint="7F"/>
      </w:tcPr>
    </w:tblStylePr>
    <w:tblStylePr w:type="band1Horz">
      <w:tblPr/>
      <w:tcPr>
        <w:shd w:val="clear" w:color="auto" w:fill="97B5C9" w:themeFill="accent5" w:themeFillTint="7F"/>
      </w:tcPr>
    </w:tblStylePr>
  </w:style>
  <w:style w:type="table" w:styleId="Kleurrijkraster-accent4">
    <w:name w:val="Colorful Grid Accent 4"/>
    <w:basedOn w:val="BasistabelstijlDIFFER"/>
    <w:uiPriority w:val="73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BF0" w:themeFill="accent4" w:themeFillTint="33"/>
    </w:tcPr>
    <w:tblStylePr w:type="firstRow">
      <w:rPr>
        <w:b/>
        <w:bCs/>
        <w:color w:val="FFFFFF"/>
      </w:rPr>
      <w:tblPr/>
      <w:tcPr>
        <w:shd w:val="clear" w:color="auto" w:fill="A9B8E1" w:themeFill="accent4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A9B8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41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4179" w:themeFill="accent4" w:themeFillShade="BF"/>
      </w:tcPr>
    </w:tblStylePr>
    <w:tblStylePr w:type="band1Vert">
      <w:tblPr/>
      <w:tcPr>
        <w:shd w:val="clear" w:color="auto" w:fill="93A7D9" w:themeFill="accent4" w:themeFillTint="7F"/>
      </w:tcPr>
    </w:tblStylePr>
    <w:tblStylePr w:type="band1Horz">
      <w:tblPr/>
      <w:tcPr>
        <w:shd w:val="clear" w:color="auto" w:fill="93A7D9" w:themeFill="accent4" w:themeFillTint="7F"/>
      </w:tcPr>
    </w:tblStylePr>
  </w:style>
  <w:style w:type="table" w:styleId="Kleurrijkraster-accent3">
    <w:name w:val="Colorful Grid Accent 3"/>
    <w:basedOn w:val="BasistabelstijlDIFFER"/>
    <w:uiPriority w:val="73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9EA" w:themeFill="accent3" w:themeFillTint="33"/>
    </w:tcPr>
    <w:tblStylePr w:type="firstRow">
      <w:rPr>
        <w:b/>
        <w:bCs/>
        <w:color w:val="FFFFFF"/>
      </w:rPr>
      <w:tblPr/>
      <w:tcPr>
        <w:shd w:val="clear" w:color="auto" w:fill="AED4D6" w:themeFill="accent3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AED4D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363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36365" w:themeFill="accent3" w:themeFillShade="BF"/>
      </w:tcPr>
    </w:tblStylePr>
    <w:tblStylePr w:type="band1Vert">
      <w:tblPr/>
      <w:tcPr>
        <w:shd w:val="clear" w:color="auto" w:fill="9AC9CC" w:themeFill="accent3" w:themeFillTint="7F"/>
      </w:tcPr>
    </w:tblStylePr>
    <w:tblStylePr w:type="band1Horz">
      <w:tblPr/>
      <w:tcPr>
        <w:shd w:val="clear" w:color="auto" w:fill="9AC9CC" w:themeFill="accent3" w:themeFillTint="7F"/>
      </w:tcPr>
    </w:tblStylePr>
  </w:style>
  <w:style w:type="table" w:styleId="Kleurrijkraster-accent2">
    <w:name w:val="Colorful Grid Accent 2"/>
    <w:basedOn w:val="BasistabelstijlDIFFER"/>
    <w:uiPriority w:val="73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DBF" w:themeFill="accent2" w:themeFillTint="33"/>
    </w:tcPr>
    <w:tblStylePr w:type="firstRow">
      <w:rPr>
        <w:b/>
        <w:bCs/>
        <w:color w:val="FFFFFF"/>
      </w:rPr>
      <w:tblPr/>
      <w:tcPr>
        <w:shd w:val="clear" w:color="auto" w:fill="BEFB7F" w:themeFill="accent2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BEFB7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6850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68503" w:themeFill="accent2" w:themeFillShade="BF"/>
      </w:tcPr>
    </w:tblStylePr>
    <w:tblStylePr w:type="band1Vert">
      <w:tblPr/>
      <w:tcPr>
        <w:shd w:val="clear" w:color="auto" w:fill="AFFA60" w:themeFill="accent2" w:themeFillTint="7F"/>
      </w:tcPr>
    </w:tblStylePr>
    <w:tblStylePr w:type="band1Horz">
      <w:tblPr/>
      <w:tcPr>
        <w:shd w:val="clear" w:color="auto" w:fill="AFFA60" w:themeFill="accent2" w:themeFillTint="7F"/>
      </w:tcPr>
    </w:tblStylePr>
  </w:style>
  <w:style w:type="table" w:styleId="Kleurrijkraster-accent1">
    <w:name w:val="Colorful Grid Accent 1"/>
    <w:basedOn w:val="BasistabelstijlDIFFER"/>
    <w:uiPriority w:val="73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C7" w:themeFill="accent1" w:themeFillTint="33"/>
    </w:tcPr>
    <w:tblStylePr w:type="firstRow">
      <w:rPr>
        <w:b/>
        <w:bCs/>
        <w:color w:val="FFFFFF"/>
      </w:rPr>
      <w:tblPr/>
      <w:tcPr>
        <w:shd w:val="clear" w:color="auto" w:fill="FFCE8F" w:themeFill="accent1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FFCE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C61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C6100" w:themeFill="accent1" w:themeFillShade="BF"/>
      </w:tcPr>
    </w:tblStylePr>
    <w:tblStylePr w:type="band1Vert">
      <w:tblPr/>
      <w:tcPr>
        <w:shd w:val="clear" w:color="auto" w:fill="FFC273" w:themeFill="accent1" w:themeFillTint="7F"/>
      </w:tcPr>
    </w:tblStylePr>
    <w:tblStylePr w:type="band1Horz">
      <w:tblPr/>
      <w:tcPr>
        <w:shd w:val="clear" w:color="auto" w:fill="FFC273" w:themeFill="accent1" w:themeFillTint="7F"/>
      </w:tcPr>
    </w:tblStylePr>
  </w:style>
  <w:style w:type="table" w:styleId="Gemiddeldelijst2-accent6">
    <w:name w:val="Medium List 2 Accent 6"/>
    <w:basedOn w:val="BasistabelstijlDIFFER"/>
    <w:uiPriority w:val="66"/>
    <w:semiHidden/>
    <w:rsid w:val="00E07762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898989" w:themeColor="accent6"/>
        <w:left w:val="single" w:sz="8" w:space="0" w:color="898989" w:themeColor="accent6"/>
        <w:bottom w:val="single" w:sz="8" w:space="0" w:color="898989" w:themeColor="accent6"/>
        <w:right w:val="single" w:sz="8" w:space="0" w:color="898989" w:themeColor="accent6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89898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9898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898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898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BasistabelstijlDIFFER"/>
    <w:uiPriority w:val="66"/>
    <w:semiHidden/>
    <w:rsid w:val="00E07762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42677F" w:themeColor="accent5"/>
        <w:left w:val="single" w:sz="8" w:space="0" w:color="42677F" w:themeColor="accent5"/>
        <w:bottom w:val="single" w:sz="8" w:space="0" w:color="42677F" w:themeColor="accent5"/>
        <w:right w:val="single" w:sz="8" w:space="0" w:color="42677F" w:themeColor="accent5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42677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2677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677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677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AE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AE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BasistabelstijlDIFFER"/>
    <w:uiPriority w:val="66"/>
    <w:semiHidden/>
    <w:rsid w:val="00E07762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3957A3" w:themeColor="accent4"/>
        <w:left w:val="single" w:sz="8" w:space="0" w:color="3957A3" w:themeColor="accent4"/>
        <w:bottom w:val="single" w:sz="8" w:space="0" w:color="3957A3" w:themeColor="accent4"/>
        <w:right w:val="single" w:sz="8" w:space="0" w:color="3957A3" w:themeColor="accent4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3957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957A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957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957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3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3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BasistabelstijlDIFFER"/>
    <w:uiPriority w:val="66"/>
    <w:semiHidden/>
    <w:rsid w:val="00E07762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458588" w:themeColor="accent3"/>
        <w:left w:val="single" w:sz="8" w:space="0" w:color="458588" w:themeColor="accent3"/>
        <w:bottom w:val="single" w:sz="8" w:space="0" w:color="458588" w:themeColor="accent3"/>
        <w:right w:val="single" w:sz="8" w:space="0" w:color="458588" w:themeColor="accent3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45858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5858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858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858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4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4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BasistabelstijlDIFFER"/>
    <w:uiPriority w:val="66"/>
    <w:semiHidden/>
    <w:rsid w:val="00E07762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5EB305" w:themeColor="accent2"/>
        <w:left w:val="single" w:sz="8" w:space="0" w:color="5EB305" w:themeColor="accent2"/>
        <w:bottom w:val="single" w:sz="8" w:space="0" w:color="5EB305" w:themeColor="accent2"/>
        <w:right w:val="single" w:sz="8" w:space="0" w:color="5EB305" w:themeColor="accent2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5EB3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B30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B30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B30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C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CB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BasistabelstijlDIFFER"/>
    <w:uiPriority w:val="66"/>
    <w:semiHidden/>
    <w:rsid w:val="00E07762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E68200" w:themeColor="accent1"/>
        <w:left w:val="single" w:sz="8" w:space="0" w:color="E68200" w:themeColor="accent1"/>
        <w:bottom w:val="single" w:sz="8" w:space="0" w:color="E68200" w:themeColor="accent1"/>
        <w:right w:val="single" w:sz="8" w:space="0" w:color="E68200" w:themeColor="accent1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E682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82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82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82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B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B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BasistabelstijlDIFFER"/>
    <w:uiPriority w:val="65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898989" w:themeColor="accent6"/>
        <w:bottom w:val="single" w:sz="8" w:space="0" w:color="898989" w:themeColor="accent6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898989" w:themeColor="accent6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898989" w:themeColor="accent6"/>
          <w:bottom w:val="single" w:sz="8" w:space="0" w:color="89898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8989" w:themeColor="accent6"/>
          <w:bottom w:val="single" w:sz="8" w:space="0" w:color="898989" w:themeColor="accent6"/>
        </w:tcBorders>
      </w:tcPr>
    </w:tblStylePr>
    <w:tblStylePr w:type="band1Vert">
      <w:tblPr/>
      <w:tcPr>
        <w:shd w:val="clear" w:color="auto" w:fill="E1E1E1" w:themeFill="accent6" w:themeFillTint="3F"/>
      </w:tcPr>
    </w:tblStylePr>
    <w:tblStylePr w:type="band1Horz">
      <w:tblPr/>
      <w:tcPr>
        <w:shd w:val="clear" w:color="auto" w:fill="E1E1E1" w:themeFill="accent6" w:themeFillTint="3F"/>
      </w:tcPr>
    </w:tblStylePr>
  </w:style>
  <w:style w:type="table" w:styleId="Gemiddeldelijst1-accent5">
    <w:name w:val="Medium List 1 Accent 5"/>
    <w:basedOn w:val="BasistabelstijlDIFFER"/>
    <w:uiPriority w:val="65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42677F" w:themeColor="accent5"/>
        <w:bottom w:val="single" w:sz="8" w:space="0" w:color="42677F" w:themeColor="accent5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42677F" w:themeColor="accent5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42677F" w:themeColor="accent5"/>
          <w:bottom w:val="single" w:sz="8" w:space="0" w:color="4267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677F" w:themeColor="accent5"/>
          <w:bottom w:val="single" w:sz="8" w:space="0" w:color="42677F" w:themeColor="accent5"/>
        </w:tcBorders>
      </w:tcPr>
    </w:tblStylePr>
    <w:tblStylePr w:type="band1Vert">
      <w:tblPr/>
      <w:tcPr>
        <w:shd w:val="clear" w:color="auto" w:fill="CBDAE4" w:themeFill="accent5" w:themeFillTint="3F"/>
      </w:tcPr>
    </w:tblStylePr>
    <w:tblStylePr w:type="band1Horz">
      <w:tblPr/>
      <w:tcPr>
        <w:shd w:val="clear" w:color="auto" w:fill="CBDAE4" w:themeFill="accent5" w:themeFillTint="3F"/>
      </w:tcPr>
    </w:tblStylePr>
  </w:style>
  <w:style w:type="table" w:styleId="Gemiddeldelijst1-accent4">
    <w:name w:val="Medium List 1 Accent 4"/>
    <w:basedOn w:val="BasistabelstijlDIFFER"/>
    <w:uiPriority w:val="65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3957A3" w:themeColor="accent4"/>
        <w:bottom w:val="single" w:sz="8" w:space="0" w:color="3957A3" w:themeColor="accent4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3957A3" w:themeColor="accent4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3957A3" w:themeColor="accent4"/>
          <w:bottom w:val="single" w:sz="8" w:space="0" w:color="3957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957A3" w:themeColor="accent4"/>
          <w:bottom w:val="single" w:sz="8" w:space="0" w:color="3957A3" w:themeColor="accent4"/>
        </w:tcBorders>
      </w:tcPr>
    </w:tblStylePr>
    <w:tblStylePr w:type="band1Vert">
      <w:tblPr/>
      <w:tcPr>
        <w:shd w:val="clear" w:color="auto" w:fill="C9D3EC" w:themeFill="accent4" w:themeFillTint="3F"/>
      </w:tcPr>
    </w:tblStylePr>
    <w:tblStylePr w:type="band1Horz">
      <w:tblPr/>
      <w:tcPr>
        <w:shd w:val="clear" w:color="auto" w:fill="C9D3EC" w:themeFill="accent4" w:themeFillTint="3F"/>
      </w:tcPr>
    </w:tblStylePr>
  </w:style>
  <w:style w:type="table" w:styleId="Gemiddeldelijst1-accent3">
    <w:name w:val="Medium List 1 Accent 3"/>
    <w:basedOn w:val="BasistabelstijlDIFFER"/>
    <w:uiPriority w:val="65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458588" w:themeColor="accent3"/>
        <w:bottom w:val="single" w:sz="8" w:space="0" w:color="458588" w:themeColor="accent3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458588" w:themeColor="accent3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458588" w:themeColor="accent3"/>
          <w:bottom w:val="single" w:sz="8" w:space="0" w:color="4585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58588" w:themeColor="accent3"/>
          <w:bottom w:val="single" w:sz="8" w:space="0" w:color="458588" w:themeColor="accent3"/>
        </w:tcBorders>
      </w:tcPr>
    </w:tblStylePr>
    <w:tblStylePr w:type="band1Vert">
      <w:tblPr/>
      <w:tcPr>
        <w:shd w:val="clear" w:color="auto" w:fill="CCE4E5" w:themeFill="accent3" w:themeFillTint="3F"/>
      </w:tcPr>
    </w:tblStylePr>
    <w:tblStylePr w:type="band1Horz">
      <w:tblPr/>
      <w:tcPr>
        <w:shd w:val="clear" w:color="auto" w:fill="CCE4E5" w:themeFill="accent3" w:themeFillTint="3F"/>
      </w:tcPr>
    </w:tblStylePr>
  </w:style>
  <w:style w:type="table" w:styleId="Gemiddeldelijst1-accent2">
    <w:name w:val="Medium List 1 Accent 2"/>
    <w:basedOn w:val="BasistabelstijlDIFFER"/>
    <w:uiPriority w:val="65"/>
    <w:semiHidden/>
    <w:rsid w:val="00E07762"/>
    <w:rPr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5EB305" w:themeColor="accent2"/>
        <w:bottom w:val="single" w:sz="8" w:space="0" w:color="5EB305" w:themeColor="accent2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5EB305" w:themeColor="accent2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5EB305" w:themeColor="accent2"/>
          <w:bottom w:val="single" w:sz="8" w:space="0" w:color="5EB3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B305" w:themeColor="accent2"/>
          <w:bottom w:val="single" w:sz="8" w:space="0" w:color="5EB305" w:themeColor="accent2"/>
        </w:tcBorders>
      </w:tcPr>
    </w:tblStylePr>
    <w:tblStylePr w:type="band1Vert">
      <w:tblPr/>
      <w:tcPr>
        <w:shd w:val="clear" w:color="auto" w:fill="D7FCB0" w:themeFill="accent2" w:themeFillTint="3F"/>
      </w:tcPr>
    </w:tblStylePr>
    <w:tblStylePr w:type="band1Horz">
      <w:tblPr/>
      <w:tcPr>
        <w:shd w:val="clear" w:color="auto" w:fill="D7FCB0" w:themeFill="accent2" w:themeFillTint="3F"/>
      </w:tcPr>
    </w:tblStylePr>
  </w:style>
  <w:style w:type="table" w:styleId="Gemiddeldearcering2-accent6">
    <w:name w:val="Medium Shading 2 Accent 6"/>
    <w:basedOn w:val="BasistabelstijlDIFFER"/>
    <w:uiPriority w:val="64"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898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898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898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BasistabelstijlDIFFER"/>
    <w:uiPriority w:val="64"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677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677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677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BasistabelstijlDIFFER"/>
    <w:uiPriority w:val="64"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57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57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957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BasistabelstijlDIFFER"/>
    <w:uiPriority w:val="64"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5858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5858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5858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BasistabelstijlDIFFER"/>
    <w:uiPriority w:val="64"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B30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B30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B30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BasistabelstijlDIFFER"/>
    <w:uiPriority w:val="63"/>
    <w:semiHidden/>
    <w:rsid w:val="00E07762"/>
    <w:tblPr>
      <w:tblStyleRowBandSize w:val="1"/>
      <w:tblStyleColBandSize w:val="1"/>
      <w:tblBorders>
        <w:top w:val="single" w:sz="8" w:space="0" w:color="A6A6A6" w:themeColor="accent6" w:themeTint="BF"/>
        <w:left w:val="single" w:sz="8" w:space="0" w:color="A6A6A6" w:themeColor="accent6" w:themeTint="BF"/>
        <w:bottom w:val="single" w:sz="8" w:space="0" w:color="A6A6A6" w:themeColor="accent6" w:themeTint="BF"/>
        <w:right w:val="single" w:sz="8" w:space="0" w:color="A6A6A6" w:themeColor="accent6" w:themeTint="BF"/>
        <w:insideH w:val="single" w:sz="8" w:space="0" w:color="A6A6A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A6A6" w:themeColor="accent6" w:themeTint="BF"/>
          <w:left w:val="single" w:sz="8" w:space="0" w:color="A6A6A6" w:themeColor="accent6" w:themeTint="BF"/>
          <w:bottom w:val="single" w:sz="8" w:space="0" w:color="A6A6A6" w:themeColor="accent6" w:themeTint="BF"/>
          <w:right w:val="single" w:sz="8" w:space="0" w:color="A6A6A6" w:themeColor="accent6" w:themeTint="BF"/>
          <w:insideH w:val="nil"/>
          <w:insideV w:val="nil"/>
        </w:tcBorders>
        <w:shd w:val="clear" w:color="auto" w:fill="89898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6A6" w:themeColor="accent6" w:themeTint="BF"/>
          <w:left w:val="single" w:sz="8" w:space="0" w:color="A6A6A6" w:themeColor="accent6" w:themeTint="BF"/>
          <w:bottom w:val="single" w:sz="8" w:space="0" w:color="A6A6A6" w:themeColor="accent6" w:themeTint="BF"/>
          <w:right w:val="single" w:sz="8" w:space="0" w:color="A6A6A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BasistabelstijlDIFFER"/>
    <w:uiPriority w:val="63"/>
    <w:semiHidden/>
    <w:rsid w:val="00E07762"/>
    <w:tblPr>
      <w:tblStyleRowBandSize w:val="1"/>
      <w:tblStyleColBandSize w:val="1"/>
      <w:tblBorders>
        <w:top w:val="single" w:sz="8" w:space="0" w:color="628FAD" w:themeColor="accent5" w:themeTint="BF"/>
        <w:left w:val="single" w:sz="8" w:space="0" w:color="628FAD" w:themeColor="accent5" w:themeTint="BF"/>
        <w:bottom w:val="single" w:sz="8" w:space="0" w:color="628FAD" w:themeColor="accent5" w:themeTint="BF"/>
        <w:right w:val="single" w:sz="8" w:space="0" w:color="628FAD" w:themeColor="accent5" w:themeTint="BF"/>
        <w:insideH w:val="single" w:sz="8" w:space="0" w:color="628FA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8FAD" w:themeColor="accent5" w:themeTint="BF"/>
          <w:left w:val="single" w:sz="8" w:space="0" w:color="628FAD" w:themeColor="accent5" w:themeTint="BF"/>
          <w:bottom w:val="single" w:sz="8" w:space="0" w:color="628FAD" w:themeColor="accent5" w:themeTint="BF"/>
          <w:right w:val="single" w:sz="8" w:space="0" w:color="628FAD" w:themeColor="accent5" w:themeTint="BF"/>
          <w:insideH w:val="nil"/>
          <w:insideV w:val="nil"/>
        </w:tcBorders>
        <w:shd w:val="clear" w:color="auto" w:fill="4267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8FAD" w:themeColor="accent5" w:themeTint="BF"/>
          <w:left w:val="single" w:sz="8" w:space="0" w:color="628FAD" w:themeColor="accent5" w:themeTint="BF"/>
          <w:bottom w:val="single" w:sz="8" w:space="0" w:color="628FAD" w:themeColor="accent5" w:themeTint="BF"/>
          <w:right w:val="single" w:sz="8" w:space="0" w:color="628FA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AE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AE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BasistabelstijlDIFFER"/>
    <w:uiPriority w:val="63"/>
    <w:semiHidden/>
    <w:rsid w:val="00E07762"/>
    <w:tblPr>
      <w:tblStyleRowBandSize w:val="1"/>
      <w:tblStyleColBandSize w:val="1"/>
      <w:tblBorders>
        <w:top w:val="single" w:sz="8" w:space="0" w:color="5D7BC6" w:themeColor="accent4" w:themeTint="BF"/>
        <w:left w:val="single" w:sz="8" w:space="0" w:color="5D7BC6" w:themeColor="accent4" w:themeTint="BF"/>
        <w:bottom w:val="single" w:sz="8" w:space="0" w:color="5D7BC6" w:themeColor="accent4" w:themeTint="BF"/>
        <w:right w:val="single" w:sz="8" w:space="0" w:color="5D7BC6" w:themeColor="accent4" w:themeTint="BF"/>
        <w:insideH w:val="single" w:sz="8" w:space="0" w:color="5D7B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7BC6" w:themeColor="accent4" w:themeTint="BF"/>
          <w:left w:val="single" w:sz="8" w:space="0" w:color="5D7BC6" w:themeColor="accent4" w:themeTint="BF"/>
          <w:bottom w:val="single" w:sz="8" w:space="0" w:color="5D7BC6" w:themeColor="accent4" w:themeTint="BF"/>
          <w:right w:val="single" w:sz="8" w:space="0" w:color="5D7BC6" w:themeColor="accent4" w:themeTint="BF"/>
          <w:insideH w:val="nil"/>
          <w:insideV w:val="nil"/>
        </w:tcBorders>
        <w:shd w:val="clear" w:color="auto" w:fill="3957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7BC6" w:themeColor="accent4" w:themeTint="BF"/>
          <w:left w:val="single" w:sz="8" w:space="0" w:color="5D7BC6" w:themeColor="accent4" w:themeTint="BF"/>
          <w:bottom w:val="single" w:sz="8" w:space="0" w:color="5D7BC6" w:themeColor="accent4" w:themeTint="BF"/>
          <w:right w:val="single" w:sz="8" w:space="0" w:color="5D7B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3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3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BasistabelstijlDIFFER"/>
    <w:uiPriority w:val="63"/>
    <w:semiHidden/>
    <w:rsid w:val="00E07762"/>
    <w:tblPr>
      <w:tblStyleRowBandSize w:val="1"/>
      <w:tblStyleColBandSize w:val="1"/>
      <w:tblBorders>
        <w:top w:val="single" w:sz="8" w:space="0" w:color="67AEB2" w:themeColor="accent3" w:themeTint="BF"/>
        <w:left w:val="single" w:sz="8" w:space="0" w:color="67AEB2" w:themeColor="accent3" w:themeTint="BF"/>
        <w:bottom w:val="single" w:sz="8" w:space="0" w:color="67AEB2" w:themeColor="accent3" w:themeTint="BF"/>
        <w:right w:val="single" w:sz="8" w:space="0" w:color="67AEB2" w:themeColor="accent3" w:themeTint="BF"/>
        <w:insideH w:val="single" w:sz="8" w:space="0" w:color="67AEB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EB2" w:themeColor="accent3" w:themeTint="BF"/>
          <w:left w:val="single" w:sz="8" w:space="0" w:color="67AEB2" w:themeColor="accent3" w:themeTint="BF"/>
          <w:bottom w:val="single" w:sz="8" w:space="0" w:color="67AEB2" w:themeColor="accent3" w:themeTint="BF"/>
          <w:right w:val="single" w:sz="8" w:space="0" w:color="67AEB2" w:themeColor="accent3" w:themeTint="BF"/>
          <w:insideH w:val="nil"/>
          <w:insideV w:val="nil"/>
        </w:tcBorders>
        <w:shd w:val="clear" w:color="auto" w:fill="45858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EB2" w:themeColor="accent3" w:themeTint="BF"/>
          <w:left w:val="single" w:sz="8" w:space="0" w:color="67AEB2" w:themeColor="accent3" w:themeTint="BF"/>
          <w:bottom w:val="single" w:sz="8" w:space="0" w:color="67AEB2" w:themeColor="accent3" w:themeTint="BF"/>
          <w:right w:val="single" w:sz="8" w:space="0" w:color="67AEB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4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BasistabelstijlDIFFER"/>
    <w:uiPriority w:val="63"/>
    <w:semiHidden/>
    <w:rsid w:val="00E07762"/>
    <w:tblPr>
      <w:tblStyleRowBandSize w:val="1"/>
      <w:tblStyleColBandSize w:val="1"/>
      <w:tblBorders>
        <w:top w:val="single" w:sz="8" w:space="0" w:color="87F811" w:themeColor="accent2" w:themeTint="BF"/>
        <w:left w:val="single" w:sz="8" w:space="0" w:color="87F811" w:themeColor="accent2" w:themeTint="BF"/>
        <w:bottom w:val="single" w:sz="8" w:space="0" w:color="87F811" w:themeColor="accent2" w:themeTint="BF"/>
        <w:right w:val="single" w:sz="8" w:space="0" w:color="87F811" w:themeColor="accent2" w:themeTint="BF"/>
        <w:insideH w:val="single" w:sz="8" w:space="0" w:color="87F81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F811" w:themeColor="accent2" w:themeTint="BF"/>
          <w:left w:val="single" w:sz="8" w:space="0" w:color="87F811" w:themeColor="accent2" w:themeTint="BF"/>
          <w:bottom w:val="single" w:sz="8" w:space="0" w:color="87F811" w:themeColor="accent2" w:themeTint="BF"/>
          <w:right w:val="single" w:sz="8" w:space="0" w:color="87F811" w:themeColor="accent2" w:themeTint="BF"/>
          <w:insideH w:val="nil"/>
          <w:insideV w:val="nil"/>
        </w:tcBorders>
        <w:shd w:val="clear" w:color="auto" w:fill="5EB30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F811" w:themeColor="accent2" w:themeTint="BF"/>
          <w:left w:val="single" w:sz="8" w:space="0" w:color="87F811" w:themeColor="accent2" w:themeTint="BF"/>
          <w:bottom w:val="single" w:sz="8" w:space="0" w:color="87F811" w:themeColor="accent2" w:themeTint="BF"/>
          <w:right w:val="single" w:sz="8" w:space="0" w:color="87F81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C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C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BasistabelstijlDIFFER"/>
    <w:uiPriority w:val="69"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898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898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898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898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C4C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C4C4" w:themeFill="accent6" w:themeFillTint="7F"/>
      </w:tcPr>
    </w:tblStylePr>
  </w:style>
  <w:style w:type="table" w:styleId="Gemiddeldraster3-accent5">
    <w:name w:val="Medium Grid 3 Accent 5"/>
    <w:basedOn w:val="BasistabelstijlDIFFER"/>
    <w:uiPriority w:val="69"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AE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677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677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677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677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B5C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B5C9" w:themeFill="accent5" w:themeFillTint="7F"/>
      </w:tcPr>
    </w:tblStylePr>
  </w:style>
  <w:style w:type="table" w:styleId="Gemiddeldraster3-accent4">
    <w:name w:val="Medium Grid 3 Accent 4"/>
    <w:basedOn w:val="BasistabelstijlDIFFER"/>
    <w:uiPriority w:val="69"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3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57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57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957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957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A7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A7D9" w:themeFill="accent4" w:themeFillTint="7F"/>
      </w:tcPr>
    </w:tblStylePr>
  </w:style>
  <w:style w:type="table" w:styleId="Gemiddeldraster3-accent3">
    <w:name w:val="Medium Grid 3 Accent 3"/>
    <w:basedOn w:val="BasistabelstijlDIFFER"/>
    <w:uiPriority w:val="69"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4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858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858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5858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5858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9C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9CC" w:themeFill="accent3" w:themeFillTint="7F"/>
      </w:tcPr>
    </w:tblStylePr>
  </w:style>
  <w:style w:type="table" w:styleId="Gemiddeldraster3-accent2">
    <w:name w:val="Medium Grid 3 Accent 2"/>
    <w:basedOn w:val="BasistabelstijlDIFFER"/>
    <w:uiPriority w:val="69"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CB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B30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B30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B30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B30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FA6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FA60" w:themeFill="accent2" w:themeFillTint="7F"/>
      </w:tcPr>
    </w:tblStylePr>
  </w:style>
  <w:style w:type="table" w:styleId="Gemiddeldraster3-accent1">
    <w:name w:val="Medium Grid 3 Accent 1"/>
    <w:basedOn w:val="BasistabelstijlDIFFER"/>
    <w:uiPriority w:val="69"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0B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82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82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82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82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3" w:themeFill="accent1" w:themeFillTint="7F"/>
      </w:tcPr>
    </w:tblStylePr>
  </w:style>
  <w:style w:type="table" w:styleId="Gemiddeldraster2-accent6">
    <w:name w:val="Medium Grid 2 Accent 6"/>
    <w:basedOn w:val="BasistabelstijlDIFFER"/>
    <w:uiPriority w:val="68"/>
    <w:rsid w:val="00A66E00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898989" w:themeColor="accent6"/>
        <w:left w:val="single" w:sz="8" w:space="0" w:color="898989" w:themeColor="accent6"/>
        <w:bottom w:val="single" w:sz="8" w:space="0" w:color="898989" w:themeColor="accent6"/>
        <w:right w:val="single" w:sz="8" w:space="0" w:color="898989" w:themeColor="accent6"/>
        <w:insideH w:val="single" w:sz="8" w:space="0" w:color="898989" w:themeColor="accent6"/>
        <w:insideV w:val="single" w:sz="8" w:space="0" w:color="898989" w:themeColor="accent6"/>
      </w:tblBorders>
    </w:tblPr>
    <w:tcPr>
      <w:shd w:val="clear" w:color="auto" w:fill="E1E1E1" w:themeFill="accent6" w:themeFillTint="3F"/>
    </w:tcPr>
    <w:tblStylePr w:type="firstRow">
      <w:rPr>
        <w:b/>
        <w:bCs/>
        <w:color w:val="A0A0A0" w:themeColor="text1"/>
      </w:rPr>
      <w:tblPr/>
      <w:tcPr>
        <w:shd w:val="clear" w:color="auto" w:fill="F3F3F3" w:themeFill="accent6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6" w:themeFillTint="33"/>
      </w:tcPr>
    </w:tblStylePr>
    <w:tblStylePr w:type="band1Vert">
      <w:tblPr/>
      <w:tcPr>
        <w:shd w:val="clear" w:color="auto" w:fill="C4C4C4" w:themeFill="accent6" w:themeFillTint="7F"/>
      </w:tcPr>
    </w:tblStylePr>
    <w:tblStylePr w:type="band1Horz">
      <w:tblPr/>
      <w:tcPr>
        <w:tcBorders>
          <w:insideH w:val="single" w:sz="6" w:space="0" w:color="898989" w:themeColor="accent6"/>
          <w:insideV w:val="single" w:sz="6" w:space="0" w:color="898989" w:themeColor="accent6"/>
        </w:tcBorders>
        <w:shd w:val="clear" w:color="auto" w:fill="C4C4C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BasistabelstijlDIFFER"/>
    <w:uiPriority w:val="68"/>
    <w:rsid w:val="00A66E00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42677F" w:themeColor="accent5"/>
        <w:left w:val="single" w:sz="8" w:space="0" w:color="42677F" w:themeColor="accent5"/>
        <w:bottom w:val="single" w:sz="8" w:space="0" w:color="42677F" w:themeColor="accent5"/>
        <w:right w:val="single" w:sz="8" w:space="0" w:color="42677F" w:themeColor="accent5"/>
        <w:insideH w:val="single" w:sz="8" w:space="0" w:color="42677F" w:themeColor="accent5"/>
        <w:insideV w:val="single" w:sz="8" w:space="0" w:color="42677F" w:themeColor="accent5"/>
      </w:tblBorders>
    </w:tblPr>
    <w:tcPr>
      <w:shd w:val="clear" w:color="auto" w:fill="CBDAE4" w:themeFill="accent5" w:themeFillTint="3F"/>
    </w:tcPr>
    <w:tblStylePr w:type="firstRow">
      <w:rPr>
        <w:b/>
        <w:bCs/>
        <w:color w:val="A0A0A0" w:themeColor="text1"/>
      </w:rPr>
      <w:tblPr/>
      <w:tcPr>
        <w:shd w:val="clear" w:color="auto" w:fill="EAF0F4" w:themeFill="accent5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1E9" w:themeFill="accent5" w:themeFillTint="33"/>
      </w:tcPr>
    </w:tblStylePr>
    <w:tblStylePr w:type="band1Vert">
      <w:tblPr/>
      <w:tcPr>
        <w:shd w:val="clear" w:color="auto" w:fill="97B5C9" w:themeFill="accent5" w:themeFillTint="7F"/>
      </w:tcPr>
    </w:tblStylePr>
    <w:tblStylePr w:type="band1Horz">
      <w:tblPr/>
      <w:tcPr>
        <w:tcBorders>
          <w:insideH w:val="single" w:sz="6" w:space="0" w:color="42677F" w:themeColor="accent5"/>
          <w:insideV w:val="single" w:sz="6" w:space="0" w:color="42677F" w:themeColor="accent5"/>
        </w:tcBorders>
        <w:shd w:val="clear" w:color="auto" w:fill="97B5C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BasistabelstijlDIFFER"/>
    <w:uiPriority w:val="68"/>
    <w:rsid w:val="00A66E00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3957A3" w:themeColor="accent4"/>
        <w:left w:val="single" w:sz="8" w:space="0" w:color="3957A3" w:themeColor="accent4"/>
        <w:bottom w:val="single" w:sz="8" w:space="0" w:color="3957A3" w:themeColor="accent4"/>
        <w:right w:val="single" w:sz="8" w:space="0" w:color="3957A3" w:themeColor="accent4"/>
        <w:insideH w:val="single" w:sz="8" w:space="0" w:color="3957A3" w:themeColor="accent4"/>
        <w:insideV w:val="single" w:sz="8" w:space="0" w:color="3957A3" w:themeColor="accent4"/>
      </w:tblBorders>
    </w:tblPr>
    <w:tcPr>
      <w:shd w:val="clear" w:color="auto" w:fill="C9D3EC" w:themeFill="accent4" w:themeFillTint="3F"/>
    </w:tcPr>
    <w:tblStylePr w:type="firstRow">
      <w:rPr>
        <w:b/>
        <w:bCs/>
        <w:color w:val="A0A0A0" w:themeColor="text1"/>
      </w:rPr>
      <w:tblPr/>
      <w:tcPr>
        <w:shd w:val="clear" w:color="auto" w:fill="E9EDF7" w:themeFill="accent4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BF0" w:themeFill="accent4" w:themeFillTint="33"/>
      </w:tcPr>
    </w:tblStylePr>
    <w:tblStylePr w:type="band1Vert">
      <w:tblPr/>
      <w:tcPr>
        <w:shd w:val="clear" w:color="auto" w:fill="93A7D9" w:themeFill="accent4" w:themeFillTint="7F"/>
      </w:tcPr>
    </w:tblStylePr>
    <w:tblStylePr w:type="band1Horz">
      <w:tblPr/>
      <w:tcPr>
        <w:tcBorders>
          <w:insideH w:val="single" w:sz="6" w:space="0" w:color="3957A3" w:themeColor="accent4"/>
          <w:insideV w:val="single" w:sz="6" w:space="0" w:color="3957A3" w:themeColor="accent4"/>
        </w:tcBorders>
        <w:shd w:val="clear" w:color="auto" w:fill="93A7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BasistabelstijlDIFFER"/>
    <w:uiPriority w:val="68"/>
    <w:rsid w:val="00A66E00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458588" w:themeColor="accent3"/>
        <w:left w:val="single" w:sz="8" w:space="0" w:color="458588" w:themeColor="accent3"/>
        <w:bottom w:val="single" w:sz="8" w:space="0" w:color="458588" w:themeColor="accent3"/>
        <w:right w:val="single" w:sz="8" w:space="0" w:color="458588" w:themeColor="accent3"/>
        <w:insideH w:val="single" w:sz="8" w:space="0" w:color="458588" w:themeColor="accent3"/>
        <w:insideV w:val="single" w:sz="8" w:space="0" w:color="458588" w:themeColor="accent3"/>
      </w:tblBorders>
    </w:tblPr>
    <w:tcPr>
      <w:shd w:val="clear" w:color="auto" w:fill="CCE4E5" w:themeFill="accent3" w:themeFillTint="3F"/>
    </w:tcPr>
    <w:tblStylePr w:type="firstRow">
      <w:rPr>
        <w:b/>
        <w:bCs/>
        <w:color w:val="A0A0A0" w:themeColor="text1"/>
      </w:rPr>
      <w:tblPr/>
      <w:tcPr>
        <w:shd w:val="clear" w:color="auto" w:fill="EBF4F5" w:themeFill="accent3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9EA" w:themeFill="accent3" w:themeFillTint="33"/>
      </w:tcPr>
    </w:tblStylePr>
    <w:tblStylePr w:type="band1Vert">
      <w:tblPr/>
      <w:tcPr>
        <w:shd w:val="clear" w:color="auto" w:fill="9AC9CC" w:themeFill="accent3" w:themeFillTint="7F"/>
      </w:tcPr>
    </w:tblStylePr>
    <w:tblStylePr w:type="band1Horz">
      <w:tblPr/>
      <w:tcPr>
        <w:tcBorders>
          <w:insideH w:val="single" w:sz="6" w:space="0" w:color="458588" w:themeColor="accent3"/>
          <w:insideV w:val="single" w:sz="6" w:space="0" w:color="458588" w:themeColor="accent3"/>
        </w:tcBorders>
        <w:shd w:val="clear" w:color="auto" w:fill="9AC9C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BasistabelstijlDIFFER"/>
    <w:uiPriority w:val="68"/>
    <w:rsid w:val="00A66E00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5EB305" w:themeColor="accent2"/>
        <w:left w:val="single" w:sz="8" w:space="0" w:color="5EB305" w:themeColor="accent2"/>
        <w:bottom w:val="single" w:sz="8" w:space="0" w:color="5EB305" w:themeColor="accent2"/>
        <w:right w:val="single" w:sz="8" w:space="0" w:color="5EB305" w:themeColor="accent2"/>
        <w:insideH w:val="single" w:sz="8" w:space="0" w:color="5EB305" w:themeColor="accent2"/>
        <w:insideV w:val="single" w:sz="8" w:space="0" w:color="5EB305" w:themeColor="accent2"/>
      </w:tblBorders>
    </w:tblPr>
    <w:tcPr>
      <w:shd w:val="clear" w:color="auto" w:fill="D7FCB0" w:themeFill="accent2" w:themeFillTint="3F"/>
    </w:tcPr>
    <w:tblStylePr w:type="firstRow">
      <w:rPr>
        <w:b/>
        <w:bCs/>
        <w:color w:val="A0A0A0" w:themeColor="text1"/>
      </w:rPr>
      <w:tblPr/>
      <w:tcPr>
        <w:shd w:val="clear" w:color="auto" w:fill="EFFEDF" w:themeFill="accent2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DBF" w:themeFill="accent2" w:themeFillTint="33"/>
      </w:tcPr>
    </w:tblStylePr>
    <w:tblStylePr w:type="band1Vert">
      <w:tblPr/>
      <w:tcPr>
        <w:shd w:val="clear" w:color="auto" w:fill="AFFA60" w:themeFill="accent2" w:themeFillTint="7F"/>
      </w:tcPr>
    </w:tblStylePr>
    <w:tblStylePr w:type="band1Horz">
      <w:tblPr/>
      <w:tcPr>
        <w:tcBorders>
          <w:insideH w:val="single" w:sz="6" w:space="0" w:color="5EB305" w:themeColor="accent2"/>
          <w:insideV w:val="single" w:sz="6" w:space="0" w:color="5EB305" w:themeColor="accent2"/>
        </w:tcBorders>
        <w:shd w:val="clear" w:color="auto" w:fill="AFFA6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BasistabelstijlDIFFER"/>
    <w:uiPriority w:val="68"/>
    <w:rsid w:val="00A66E00"/>
    <w:rPr>
      <w:rFonts w:asciiTheme="majorHAnsi" w:eastAsiaTheme="majorEastAsia" w:hAnsiTheme="majorHAnsi" w:cstheme="majorBidi"/>
      <w:color w:val="A0A0A0" w:themeColor="text1"/>
      <w:sz w:val="20"/>
      <w:szCs w:val="20"/>
    </w:rPr>
    <w:tblPr>
      <w:tblStyleRowBandSize w:val="1"/>
      <w:tblStyleColBandSize w:val="1"/>
      <w:tblBorders>
        <w:top w:val="single" w:sz="8" w:space="0" w:color="E68200" w:themeColor="accent1"/>
        <w:left w:val="single" w:sz="8" w:space="0" w:color="E68200" w:themeColor="accent1"/>
        <w:bottom w:val="single" w:sz="8" w:space="0" w:color="E68200" w:themeColor="accent1"/>
        <w:right w:val="single" w:sz="8" w:space="0" w:color="E68200" w:themeColor="accent1"/>
        <w:insideH w:val="single" w:sz="8" w:space="0" w:color="E68200" w:themeColor="accent1"/>
        <w:insideV w:val="single" w:sz="8" w:space="0" w:color="E68200" w:themeColor="accent1"/>
      </w:tblBorders>
    </w:tblPr>
    <w:tcPr>
      <w:shd w:val="clear" w:color="auto" w:fill="FFE0B9" w:themeFill="accent1" w:themeFillTint="3F"/>
    </w:tcPr>
    <w:tblStylePr w:type="firstRow">
      <w:rPr>
        <w:b/>
        <w:bCs/>
        <w:color w:val="A0A0A0" w:themeColor="text1"/>
      </w:rPr>
      <w:tblPr/>
      <w:tcPr>
        <w:shd w:val="clear" w:color="auto" w:fill="FFF2E3" w:themeFill="accent1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C7" w:themeFill="accent1" w:themeFillTint="33"/>
      </w:tcPr>
    </w:tblStylePr>
    <w:tblStylePr w:type="band1Vert">
      <w:tblPr/>
      <w:tcPr>
        <w:shd w:val="clear" w:color="auto" w:fill="FFC273" w:themeFill="accent1" w:themeFillTint="7F"/>
      </w:tcPr>
    </w:tblStylePr>
    <w:tblStylePr w:type="band1Horz">
      <w:tblPr/>
      <w:tcPr>
        <w:tcBorders>
          <w:insideH w:val="single" w:sz="6" w:space="0" w:color="E68200" w:themeColor="accent1"/>
          <w:insideV w:val="single" w:sz="6" w:space="0" w:color="E68200" w:themeColor="accent1"/>
        </w:tcBorders>
        <w:shd w:val="clear" w:color="auto" w:fill="FFC27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BasistabelstijlDIFFER"/>
    <w:uiPriority w:val="67"/>
    <w:semiHidden/>
    <w:rsid w:val="00E07762"/>
    <w:tblPr>
      <w:tblStyleRowBandSize w:val="1"/>
      <w:tblStyleColBandSize w:val="1"/>
      <w:tblBorders>
        <w:top w:val="single" w:sz="8" w:space="0" w:color="A6A6A6" w:themeColor="accent6" w:themeTint="BF"/>
        <w:left w:val="single" w:sz="8" w:space="0" w:color="A6A6A6" w:themeColor="accent6" w:themeTint="BF"/>
        <w:bottom w:val="single" w:sz="8" w:space="0" w:color="A6A6A6" w:themeColor="accent6" w:themeTint="BF"/>
        <w:right w:val="single" w:sz="8" w:space="0" w:color="A6A6A6" w:themeColor="accent6" w:themeTint="BF"/>
        <w:insideH w:val="single" w:sz="8" w:space="0" w:color="A6A6A6" w:themeColor="accent6" w:themeTint="BF"/>
        <w:insideV w:val="single" w:sz="8" w:space="0" w:color="A6A6A6" w:themeColor="accent6" w:themeTint="BF"/>
      </w:tblBorders>
    </w:tblPr>
    <w:tcPr>
      <w:shd w:val="clear" w:color="auto" w:fill="E1E1E1" w:themeFill="accent6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A6A6A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6" w:themeFillTint="7F"/>
      </w:tcPr>
    </w:tblStylePr>
    <w:tblStylePr w:type="band1Horz">
      <w:tblPr/>
      <w:tcPr>
        <w:shd w:val="clear" w:color="auto" w:fill="C4C4C4" w:themeFill="accent6" w:themeFillTint="7F"/>
      </w:tcPr>
    </w:tblStylePr>
  </w:style>
  <w:style w:type="table" w:styleId="Gemiddeldraster1-accent5">
    <w:name w:val="Medium Grid 1 Accent 5"/>
    <w:basedOn w:val="BasistabelstijlDIFFER"/>
    <w:uiPriority w:val="67"/>
    <w:semiHidden/>
    <w:rsid w:val="00E07762"/>
    <w:tblPr>
      <w:tblStyleRowBandSize w:val="1"/>
      <w:tblStyleColBandSize w:val="1"/>
      <w:tblBorders>
        <w:top w:val="single" w:sz="8" w:space="0" w:color="628FAD" w:themeColor="accent5" w:themeTint="BF"/>
        <w:left w:val="single" w:sz="8" w:space="0" w:color="628FAD" w:themeColor="accent5" w:themeTint="BF"/>
        <w:bottom w:val="single" w:sz="8" w:space="0" w:color="628FAD" w:themeColor="accent5" w:themeTint="BF"/>
        <w:right w:val="single" w:sz="8" w:space="0" w:color="628FAD" w:themeColor="accent5" w:themeTint="BF"/>
        <w:insideH w:val="single" w:sz="8" w:space="0" w:color="628FAD" w:themeColor="accent5" w:themeTint="BF"/>
        <w:insideV w:val="single" w:sz="8" w:space="0" w:color="628FAD" w:themeColor="accent5" w:themeTint="BF"/>
      </w:tblBorders>
    </w:tblPr>
    <w:tcPr>
      <w:shd w:val="clear" w:color="auto" w:fill="CBDAE4" w:themeFill="accent5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628FA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5C9" w:themeFill="accent5" w:themeFillTint="7F"/>
      </w:tcPr>
    </w:tblStylePr>
    <w:tblStylePr w:type="band1Horz">
      <w:tblPr/>
      <w:tcPr>
        <w:shd w:val="clear" w:color="auto" w:fill="97B5C9" w:themeFill="accent5" w:themeFillTint="7F"/>
      </w:tcPr>
    </w:tblStylePr>
  </w:style>
  <w:style w:type="table" w:styleId="Gemiddeldraster1-accent4">
    <w:name w:val="Medium Grid 1 Accent 4"/>
    <w:basedOn w:val="BasistabelstijlDIFFER"/>
    <w:uiPriority w:val="67"/>
    <w:semiHidden/>
    <w:rsid w:val="00E07762"/>
    <w:tblPr>
      <w:tblStyleRowBandSize w:val="1"/>
      <w:tblStyleColBandSize w:val="1"/>
      <w:tblBorders>
        <w:top w:val="single" w:sz="8" w:space="0" w:color="5D7BC6" w:themeColor="accent4" w:themeTint="BF"/>
        <w:left w:val="single" w:sz="8" w:space="0" w:color="5D7BC6" w:themeColor="accent4" w:themeTint="BF"/>
        <w:bottom w:val="single" w:sz="8" w:space="0" w:color="5D7BC6" w:themeColor="accent4" w:themeTint="BF"/>
        <w:right w:val="single" w:sz="8" w:space="0" w:color="5D7BC6" w:themeColor="accent4" w:themeTint="BF"/>
        <w:insideH w:val="single" w:sz="8" w:space="0" w:color="5D7BC6" w:themeColor="accent4" w:themeTint="BF"/>
        <w:insideV w:val="single" w:sz="8" w:space="0" w:color="5D7BC6" w:themeColor="accent4" w:themeTint="BF"/>
      </w:tblBorders>
    </w:tblPr>
    <w:tcPr>
      <w:shd w:val="clear" w:color="auto" w:fill="C9D3EC" w:themeFill="accent4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5D7B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A7D9" w:themeFill="accent4" w:themeFillTint="7F"/>
      </w:tcPr>
    </w:tblStylePr>
    <w:tblStylePr w:type="band1Horz">
      <w:tblPr/>
      <w:tcPr>
        <w:shd w:val="clear" w:color="auto" w:fill="93A7D9" w:themeFill="accent4" w:themeFillTint="7F"/>
      </w:tcPr>
    </w:tblStylePr>
  </w:style>
  <w:style w:type="table" w:styleId="Gemiddeldraster1-accent3">
    <w:name w:val="Medium Grid 1 Accent 3"/>
    <w:basedOn w:val="BasistabelstijlDIFFER"/>
    <w:uiPriority w:val="67"/>
    <w:semiHidden/>
    <w:rsid w:val="00E07762"/>
    <w:tblPr>
      <w:tblStyleRowBandSize w:val="1"/>
      <w:tblStyleColBandSize w:val="1"/>
      <w:tblBorders>
        <w:top w:val="single" w:sz="8" w:space="0" w:color="67AEB2" w:themeColor="accent3" w:themeTint="BF"/>
        <w:left w:val="single" w:sz="8" w:space="0" w:color="67AEB2" w:themeColor="accent3" w:themeTint="BF"/>
        <w:bottom w:val="single" w:sz="8" w:space="0" w:color="67AEB2" w:themeColor="accent3" w:themeTint="BF"/>
        <w:right w:val="single" w:sz="8" w:space="0" w:color="67AEB2" w:themeColor="accent3" w:themeTint="BF"/>
        <w:insideH w:val="single" w:sz="8" w:space="0" w:color="67AEB2" w:themeColor="accent3" w:themeTint="BF"/>
        <w:insideV w:val="single" w:sz="8" w:space="0" w:color="67AEB2" w:themeColor="accent3" w:themeTint="BF"/>
      </w:tblBorders>
    </w:tblPr>
    <w:tcPr>
      <w:shd w:val="clear" w:color="auto" w:fill="CCE4E5" w:themeFill="accent3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67AEB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9CC" w:themeFill="accent3" w:themeFillTint="7F"/>
      </w:tcPr>
    </w:tblStylePr>
    <w:tblStylePr w:type="band1Horz">
      <w:tblPr/>
      <w:tcPr>
        <w:shd w:val="clear" w:color="auto" w:fill="9AC9CC" w:themeFill="accent3" w:themeFillTint="7F"/>
      </w:tcPr>
    </w:tblStylePr>
  </w:style>
  <w:style w:type="table" w:styleId="Gemiddeldraster1-accent2">
    <w:name w:val="Medium Grid 1 Accent 2"/>
    <w:basedOn w:val="BasistabelstijlDIFFER"/>
    <w:uiPriority w:val="67"/>
    <w:semiHidden/>
    <w:rsid w:val="00E07762"/>
    <w:tblPr>
      <w:tblStyleRowBandSize w:val="1"/>
      <w:tblStyleColBandSize w:val="1"/>
      <w:tblBorders>
        <w:top w:val="single" w:sz="8" w:space="0" w:color="87F811" w:themeColor="accent2" w:themeTint="BF"/>
        <w:left w:val="single" w:sz="8" w:space="0" w:color="87F811" w:themeColor="accent2" w:themeTint="BF"/>
        <w:bottom w:val="single" w:sz="8" w:space="0" w:color="87F811" w:themeColor="accent2" w:themeTint="BF"/>
        <w:right w:val="single" w:sz="8" w:space="0" w:color="87F811" w:themeColor="accent2" w:themeTint="BF"/>
        <w:insideH w:val="single" w:sz="8" w:space="0" w:color="87F811" w:themeColor="accent2" w:themeTint="BF"/>
        <w:insideV w:val="single" w:sz="8" w:space="0" w:color="87F811" w:themeColor="accent2" w:themeTint="BF"/>
      </w:tblBorders>
    </w:tblPr>
    <w:tcPr>
      <w:shd w:val="clear" w:color="auto" w:fill="D7FCB0" w:themeFill="accent2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87F81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A60" w:themeFill="accent2" w:themeFillTint="7F"/>
      </w:tcPr>
    </w:tblStylePr>
    <w:tblStylePr w:type="band1Horz">
      <w:tblPr/>
      <w:tcPr>
        <w:shd w:val="clear" w:color="auto" w:fill="AFFA60" w:themeFill="accent2" w:themeFillTint="7F"/>
      </w:tcPr>
    </w:tblStylePr>
  </w:style>
  <w:style w:type="table" w:styleId="Gemiddeldraster1-accent1">
    <w:name w:val="Medium Grid 1 Accent 1"/>
    <w:basedOn w:val="BasistabelstijlDIFFER"/>
    <w:uiPriority w:val="67"/>
    <w:semiHidden/>
    <w:rsid w:val="00E07762"/>
    <w:tblPr>
      <w:tblStyleRowBandSize w:val="1"/>
      <w:tblStyleColBandSize w:val="1"/>
      <w:tblBorders>
        <w:top w:val="single" w:sz="8" w:space="0" w:color="FFA32D" w:themeColor="accent1" w:themeTint="BF"/>
        <w:left w:val="single" w:sz="8" w:space="0" w:color="FFA32D" w:themeColor="accent1" w:themeTint="BF"/>
        <w:bottom w:val="single" w:sz="8" w:space="0" w:color="FFA32D" w:themeColor="accent1" w:themeTint="BF"/>
        <w:right w:val="single" w:sz="8" w:space="0" w:color="FFA32D" w:themeColor="accent1" w:themeTint="BF"/>
        <w:insideH w:val="single" w:sz="8" w:space="0" w:color="FFA32D" w:themeColor="accent1" w:themeTint="BF"/>
        <w:insideV w:val="single" w:sz="8" w:space="0" w:color="FFA32D" w:themeColor="accent1" w:themeTint="BF"/>
      </w:tblBorders>
    </w:tblPr>
    <w:tcPr>
      <w:shd w:val="clear" w:color="auto" w:fill="FFE0B9" w:themeFill="accent1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FFA32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73" w:themeFill="accent1" w:themeFillTint="7F"/>
      </w:tcPr>
    </w:tblStylePr>
    <w:tblStylePr w:type="band1Horz">
      <w:tblPr/>
      <w:tcPr>
        <w:shd w:val="clear" w:color="auto" w:fill="FFC273" w:themeFill="accent1" w:themeFillTint="7F"/>
      </w:tcPr>
    </w:tblStylePr>
  </w:style>
  <w:style w:type="table" w:styleId="Donkerelijst-accent6">
    <w:name w:val="Dark List Accent 6"/>
    <w:basedOn w:val="BasistabelstijlDIFFER"/>
    <w:uiPriority w:val="70"/>
    <w:rsid w:val="00A66E00"/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98989" w:themeFill="accent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4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666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 w:themeFillShade="BF"/>
      </w:tcPr>
    </w:tblStylePr>
  </w:style>
  <w:style w:type="table" w:styleId="Donkerelijst-accent5">
    <w:name w:val="Dark List Accent 5"/>
    <w:basedOn w:val="BasistabelstijlDIFFER"/>
    <w:uiPriority w:val="70"/>
    <w:rsid w:val="00A66E00"/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2677F" w:themeFill="accent5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333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4C5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4C5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C5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C5E" w:themeFill="accent5" w:themeFillShade="BF"/>
      </w:tcPr>
    </w:tblStylePr>
  </w:style>
  <w:style w:type="table" w:styleId="Donkerelijst-accent4">
    <w:name w:val="Dark List Accent 4"/>
    <w:basedOn w:val="BasistabelstijlDIFFER"/>
    <w:uiPriority w:val="70"/>
    <w:rsid w:val="00A66E00"/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3957A3" w:themeFill="accent4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2B5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41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41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1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179" w:themeFill="accent4" w:themeFillShade="BF"/>
      </w:tcPr>
    </w:tblStylePr>
  </w:style>
  <w:style w:type="table" w:styleId="Donkerelijst-accent3">
    <w:name w:val="Dark List Accent 3"/>
    <w:basedOn w:val="BasistabelstijlDIFFER"/>
    <w:uiPriority w:val="70"/>
    <w:rsid w:val="00A66E00"/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58588" w:themeFill="accent3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2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63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63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3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365" w:themeFill="accent3" w:themeFillShade="BF"/>
      </w:tcPr>
    </w:tblStylePr>
  </w:style>
  <w:style w:type="table" w:styleId="Donkerelijst-accent2">
    <w:name w:val="Dark List Accent 2"/>
    <w:basedOn w:val="BasistabelstijlDIFFER"/>
    <w:uiPriority w:val="70"/>
    <w:rsid w:val="00A66E00"/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5EB305" w:themeFill="accent2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580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850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850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850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8503" w:themeFill="accent2" w:themeFillShade="BF"/>
      </w:tcPr>
    </w:tblStylePr>
  </w:style>
  <w:style w:type="table" w:styleId="Donkerelijst-accent1">
    <w:name w:val="Dark List Accent 1"/>
    <w:basedOn w:val="BasistabelstijlDIFFER"/>
    <w:uiPriority w:val="70"/>
    <w:rsid w:val="00A66E00"/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E68200" w:themeFill="accent1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4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61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61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61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6100" w:themeFill="accent1" w:themeFillShade="BF"/>
      </w:tcPr>
    </w:tblStylePr>
  </w:style>
  <w:style w:type="paragraph" w:styleId="Bibliografie">
    <w:name w:val="Bibliography"/>
    <w:basedOn w:val="ZsysbasisDIFFER"/>
    <w:next w:val="BasistekstDIFFER"/>
    <w:uiPriority w:val="98"/>
    <w:semiHidden/>
    <w:rsid w:val="00E07762"/>
  </w:style>
  <w:style w:type="paragraph" w:styleId="Citaat">
    <w:name w:val="Quote"/>
    <w:basedOn w:val="ZsysbasisDIFFER"/>
    <w:next w:val="BasistekstDIFFER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Open Sans" w:hAnsi="Open Sans" w:cs="Open Sans"/>
      <w:i/>
      <w:iCs/>
      <w:color w:val="A0A0A0" w:themeColor="text1"/>
      <w:sz w:val="18"/>
      <w:szCs w:val="18"/>
    </w:rPr>
  </w:style>
  <w:style w:type="paragraph" w:styleId="Duidelijkcitaat">
    <w:name w:val="Intense Quote"/>
    <w:basedOn w:val="ZsysbasisDIFFER"/>
    <w:next w:val="BasistekstDIFFER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Open Sans" w:hAnsi="Open Sans" w:cs="Open Sans"/>
      <w:b/>
      <w:bCs/>
      <w:i/>
      <w:iCs/>
      <w:sz w:val="18"/>
      <w:szCs w:val="18"/>
    </w:rPr>
  </w:style>
  <w:style w:type="character" w:styleId="Eindnootmarkering">
    <w:name w:val="endnote reference"/>
    <w:aliases w:val="Eindnootmarkering DIFFER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DIFFER"/>
    <w:next w:val="BasistekstDIFFER"/>
    <w:uiPriority w:val="1"/>
    <w:qFormat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Open Sans" w:hAnsi="Open San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Open Sans" w:hAnsi="Open San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Open Sans" w:hAnsi="Open San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Open Sans" w:hAnsi="Open Sans"/>
      <w:sz w:val="24"/>
      <w:szCs w:val="24"/>
    </w:rPr>
  </w:style>
  <w:style w:type="paragraph" w:styleId="Kopvaninhoudsopgave">
    <w:name w:val="TOC Heading"/>
    <w:basedOn w:val="ZsysbasisDIFFER"/>
    <w:next w:val="BasistekstDIFFER"/>
    <w:uiPriority w:val="98"/>
    <w:semiHidden/>
    <w:unhideWhenUsed/>
    <w:rsid w:val="00FC3FA5"/>
    <w:pPr>
      <w:keepLines/>
      <w:spacing w:before="480"/>
    </w:pPr>
    <w:rPr>
      <w:rFonts w:eastAsiaTheme="majorEastAsia"/>
      <w:sz w:val="28"/>
      <w:szCs w:val="28"/>
    </w:rPr>
  </w:style>
  <w:style w:type="paragraph" w:styleId="Lijstalinea">
    <w:name w:val="List Paragraph"/>
    <w:basedOn w:val="ZsysbasisDIFFER"/>
    <w:next w:val="BasistekstDIFFER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DIFFER">
    <w:name w:val="Kopnummering DIFFER"/>
    <w:uiPriority w:val="4"/>
    <w:semiHidden/>
    <w:rsid w:val="00345315"/>
    <w:pPr>
      <w:numPr>
        <w:numId w:val="9"/>
      </w:numPr>
    </w:pPr>
  </w:style>
  <w:style w:type="paragraph" w:customStyle="1" w:styleId="ZsyseenpuntDIFFER">
    <w:name w:val="Zsyseenpunt DIFFER"/>
    <w:basedOn w:val="ZsysbasisDIFFER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DIFFER">
    <w:name w:val="Zsysbasisdocumentgegevens DIFFER"/>
    <w:basedOn w:val="ZsysbasisDIFFER"/>
    <w:next w:val="BasistekstDIFFER"/>
    <w:uiPriority w:val="4"/>
    <w:semiHidden/>
    <w:rsid w:val="0020548B"/>
    <w:pPr>
      <w:spacing w:line="240" w:lineRule="exact"/>
    </w:pPr>
    <w:rPr>
      <w:noProof/>
    </w:rPr>
  </w:style>
  <w:style w:type="paragraph" w:customStyle="1" w:styleId="DocumentgegevenskopjeDIFFER">
    <w:name w:val="Documentgegevens kopje DIFFER"/>
    <w:basedOn w:val="ZsysbasisdocumentgegevensDIFFER"/>
    <w:uiPriority w:val="4"/>
    <w:rsid w:val="00756C31"/>
  </w:style>
  <w:style w:type="paragraph" w:customStyle="1" w:styleId="DocumentgegevensDIFFER">
    <w:name w:val="Documentgegevens DIFFER"/>
    <w:basedOn w:val="ZsysbasisdocumentgegevensDIFFER"/>
    <w:uiPriority w:val="4"/>
    <w:rsid w:val="00756C31"/>
  </w:style>
  <w:style w:type="paragraph" w:customStyle="1" w:styleId="PaginanummerDIFFER">
    <w:name w:val="Paginanummer DIFFER"/>
    <w:basedOn w:val="ZsysbasisdocumentgegevensDIFFER"/>
    <w:uiPriority w:val="4"/>
    <w:rsid w:val="00E334BB"/>
    <w:rPr>
      <w:color w:val="B2B2B2"/>
      <w:sz w:val="18"/>
    </w:rPr>
  </w:style>
  <w:style w:type="paragraph" w:customStyle="1" w:styleId="AfzendergegevensDIFFER">
    <w:name w:val="Afzendergegevens DIFFER"/>
    <w:basedOn w:val="ZsysbasisdocumentgegevensDIFFER"/>
    <w:uiPriority w:val="4"/>
    <w:rsid w:val="003F7D15"/>
    <w:rPr>
      <w:color w:val="306980"/>
      <w:sz w:val="13"/>
    </w:rPr>
  </w:style>
  <w:style w:type="paragraph" w:customStyle="1" w:styleId="AfzendergegevenskopjeDIFFER">
    <w:name w:val="Afzendergegevens kopje DIFFER"/>
    <w:basedOn w:val="ZsysbasisdocumentgegevensDIFFER"/>
    <w:uiPriority w:val="4"/>
    <w:rsid w:val="003F7D15"/>
    <w:rPr>
      <w:color w:val="306980"/>
      <w:sz w:val="13"/>
    </w:rPr>
  </w:style>
  <w:style w:type="numbering" w:customStyle="1" w:styleId="OpsommingtekenDIFFER">
    <w:name w:val="Opsomming teken DIFFER"/>
    <w:uiPriority w:val="4"/>
    <w:semiHidden/>
    <w:rsid w:val="00670274"/>
    <w:pPr>
      <w:numPr>
        <w:numId w:val="10"/>
      </w:numPr>
    </w:pPr>
  </w:style>
  <w:style w:type="paragraph" w:customStyle="1" w:styleId="AlineavoorafbeeldingDIFFER">
    <w:name w:val="Alinea voor afbeelding DIFFER"/>
    <w:basedOn w:val="ZsysbasisDIFFER"/>
    <w:next w:val="BasistekstDIFFER"/>
    <w:uiPriority w:val="4"/>
    <w:qFormat/>
    <w:rsid w:val="00BB239A"/>
  </w:style>
  <w:style w:type="paragraph" w:customStyle="1" w:styleId="TitelDIFFER">
    <w:name w:val="Titel DIFFER"/>
    <w:basedOn w:val="ZsysbasisDIFFER"/>
    <w:uiPriority w:val="4"/>
    <w:qFormat/>
    <w:rsid w:val="000E1539"/>
    <w:pPr>
      <w:keepLines/>
    </w:pPr>
  </w:style>
  <w:style w:type="paragraph" w:customStyle="1" w:styleId="SubtitelDIFFER">
    <w:name w:val="Subtitel DIFFER"/>
    <w:basedOn w:val="ZsysbasisDIFFER"/>
    <w:uiPriority w:val="4"/>
    <w:qFormat/>
    <w:rsid w:val="000E1539"/>
    <w:pPr>
      <w:keepLines/>
    </w:pPr>
  </w:style>
  <w:style w:type="numbering" w:customStyle="1" w:styleId="BijlagenummeringDIFFER">
    <w:name w:val="Bijlagenummering DIFFER"/>
    <w:uiPriority w:val="4"/>
    <w:semiHidden/>
    <w:rsid w:val="00345315"/>
    <w:pPr>
      <w:numPr>
        <w:numId w:val="11"/>
      </w:numPr>
    </w:pPr>
  </w:style>
  <w:style w:type="paragraph" w:customStyle="1" w:styleId="Bijlagekop1DIFFER">
    <w:name w:val="Bijlage kop 1 DIFFER"/>
    <w:basedOn w:val="ZsysbasisDIFFER"/>
    <w:next w:val="BasistekstDIFFER"/>
    <w:uiPriority w:val="4"/>
    <w:qFormat/>
    <w:rsid w:val="00345315"/>
    <w:pPr>
      <w:keepNext/>
      <w:keepLines/>
      <w:numPr>
        <w:numId w:val="25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DIFFER">
    <w:name w:val="Bijlage kop 2 DIFFER"/>
    <w:basedOn w:val="ZsysbasisDIFFER"/>
    <w:next w:val="BasistekstDIFFER"/>
    <w:uiPriority w:val="4"/>
    <w:qFormat/>
    <w:rsid w:val="00345315"/>
    <w:pPr>
      <w:keepNext/>
      <w:keepLines/>
      <w:numPr>
        <w:ilvl w:val="1"/>
        <w:numId w:val="25"/>
      </w:numPr>
      <w:outlineLvl w:val="1"/>
    </w:pPr>
    <w:rPr>
      <w:b/>
    </w:rPr>
  </w:style>
  <w:style w:type="paragraph" w:styleId="Onderwerpvanopmerking">
    <w:name w:val="annotation subject"/>
    <w:basedOn w:val="ZsysbasisDIFFER"/>
    <w:next w:val="BasistekstDIFFER"/>
    <w:link w:val="OnderwerpvanopmerkingChar"/>
    <w:uiPriority w:val="98"/>
    <w:semiHidden/>
    <w:rsid w:val="00E7078D"/>
    <w:rPr>
      <w:b/>
      <w:bCs/>
      <w:color w:val="A0A0A0" w:themeColor="text1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="Open Sans" w:hAnsi="Open Sans" w:cs="Open Sans"/>
      <w:b/>
      <w:bCs/>
      <w:color w:val="A0A0A0" w:themeColor="text1"/>
      <w:sz w:val="18"/>
      <w:szCs w:val="18"/>
      <w:lang w:val="en-GB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Open Sans" w:hAnsi="Open Sans" w:cs="Open Sans"/>
      <w:sz w:val="18"/>
      <w:szCs w:val="18"/>
    </w:rPr>
  </w:style>
  <w:style w:type="character" w:customStyle="1" w:styleId="PlattetekstChar">
    <w:name w:val="Platte tekst Char"/>
    <w:basedOn w:val="ZsysbasisDIFFERChar"/>
    <w:link w:val="Plattetekst"/>
    <w:semiHidden/>
    <w:rsid w:val="00E7078D"/>
    <w:rPr>
      <w:rFonts w:ascii="Open Sans" w:hAnsi="Open Sans" w:cs="Open Sans"/>
      <w:color w:val="A0A0A0" w:themeColor="text1"/>
      <w:sz w:val="18"/>
      <w:szCs w:val="18"/>
      <w:lang w:val="en-GB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Open Sans" w:hAnsi="Open Sans" w:cs="Open Sans"/>
      <w:sz w:val="18"/>
      <w:szCs w:val="18"/>
    </w:rPr>
  </w:style>
  <w:style w:type="paragraph" w:styleId="Plattetekstinspringen2">
    <w:name w:val="Body Text Indent 2"/>
    <w:basedOn w:val="ZsysbasisDIFFER"/>
    <w:next w:val="BasistekstDIFFER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Open Sans" w:hAnsi="Open Sans" w:cs="Open Sans"/>
      <w:sz w:val="18"/>
      <w:szCs w:val="18"/>
    </w:rPr>
  </w:style>
  <w:style w:type="paragraph" w:styleId="Plattetekstinspringen3">
    <w:name w:val="Body Text Indent 3"/>
    <w:basedOn w:val="ZsysbasisDIFFER"/>
    <w:next w:val="BasistekstDIFFER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Open Sans" w:hAnsi="Open Sans" w:cs="Open Sans"/>
      <w:sz w:val="18"/>
      <w:szCs w:val="16"/>
    </w:rPr>
  </w:style>
  <w:style w:type="paragraph" w:styleId="Lijstmetafbeeldingen">
    <w:name w:val="table of figures"/>
    <w:aliases w:val="Lijst met afbeeldingen DIFFER"/>
    <w:basedOn w:val="ZsysbasisDIFFER"/>
    <w:next w:val="BasistekstDIFFER"/>
    <w:uiPriority w:val="4"/>
    <w:rsid w:val="00DD2A9E"/>
  </w:style>
  <w:style w:type="table" w:customStyle="1" w:styleId="BasistabelstijlDIFFER">
    <w:name w:val="Basis tabelstijl DIFFER"/>
    <w:basedOn w:val="Standaardtabel"/>
    <w:uiPriority w:val="99"/>
    <w:semiHidden/>
    <w:rsid w:val="00FC6BB9"/>
    <w:pPr>
      <w:spacing w:line="240" w:lineRule="auto"/>
    </w:pPr>
    <w:tblPr/>
    <w:tblStylePr w:type="firstRow">
      <w:rPr>
        <w:b/>
        <w:color w:val="auto"/>
      </w:rPr>
    </w:tblStylePr>
  </w:style>
  <w:style w:type="paragraph" w:customStyle="1" w:styleId="ZsysbasistocDIFFER">
    <w:name w:val="Zsysbasistoc DIFFER"/>
    <w:basedOn w:val="ZsysbasisDIFFER"/>
    <w:next w:val="BasistekstDIFFER"/>
    <w:uiPriority w:val="4"/>
    <w:semiHidden/>
    <w:rsid w:val="00364B2C"/>
    <w:pPr>
      <w:ind w:left="709" w:right="567" w:hanging="709"/>
    </w:pPr>
  </w:style>
  <w:style w:type="numbering" w:customStyle="1" w:styleId="AgendapuntlijstDIFFER">
    <w:name w:val="Agendapunt (lijst) DIFFER"/>
    <w:uiPriority w:val="4"/>
    <w:semiHidden/>
    <w:rsid w:val="001C6232"/>
    <w:pPr>
      <w:numPr>
        <w:numId w:val="22"/>
      </w:numPr>
    </w:pPr>
  </w:style>
  <w:style w:type="paragraph" w:customStyle="1" w:styleId="AgendapuntDIFFER">
    <w:name w:val="Agendapunt DIFFER"/>
    <w:basedOn w:val="ZsysbasisDIFFER"/>
    <w:uiPriority w:val="4"/>
    <w:rsid w:val="001C6232"/>
    <w:pPr>
      <w:numPr>
        <w:numId w:val="23"/>
      </w:numPr>
    </w:pPr>
  </w:style>
  <w:style w:type="paragraph" w:customStyle="1" w:styleId="ZsysbasistabeltekstDIFFER">
    <w:name w:val="Zsysbasistabeltekst DIFFER"/>
    <w:basedOn w:val="ZsysbasisDIFFER"/>
    <w:next w:val="TabeltekstDIFFER"/>
    <w:uiPriority w:val="4"/>
    <w:semiHidden/>
    <w:rsid w:val="00312D26"/>
  </w:style>
  <w:style w:type="paragraph" w:customStyle="1" w:styleId="TabeltekstDIFFER">
    <w:name w:val="Tabeltekst DIFFER"/>
    <w:basedOn w:val="ZsysbasistabeltekstDIFFER"/>
    <w:uiPriority w:val="4"/>
    <w:rsid w:val="001B3263"/>
    <w:rPr>
      <w:color w:val="A0A0A0"/>
    </w:rPr>
  </w:style>
  <w:style w:type="paragraph" w:customStyle="1" w:styleId="TabelkopjeDIFFER">
    <w:name w:val="Tabelkopje DIFFER"/>
    <w:basedOn w:val="ZsysbasistabeltekstDIFFER"/>
    <w:next w:val="TabeltekstDIFFER"/>
    <w:uiPriority w:val="4"/>
    <w:rsid w:val="001B3263"/>
    <w:rPr>
      <w:b/>
      <w:color w:val="FFFFFF"/>
    </w:rPr>
  </w:style>
  <w:style w:type="paragraph" w:customStyle="1" w:styleId="DocumentnaamDIFFER">
    <w:name w:val="Documentnaam DIFFER"/>
    <w:basedOn w:val="ZsysbasisDIFFER"/>
    <w:next w:val="BasistekstDIFFER"/>
    <w:uiPriority w:val="4"/>
    <w:rsid w:val="00B30352"/>
  </w:style>
  <w:style w:type="paragraph" w:customStyle="1" w:styleId="DocumentgegevensonderwerpDIFFER">
    <w:name w:val="Documentgegevens onderwerp DIFFER"/>
    <w:basedOn w:val="ZsysbasisDIFFER"/>
    <w:uiPriority w:val="4"/>
    <w:rsid w:val="00677A09"/>
    <w:pPr>
      <w:spacing w:line="240" w:lineRule="exact"/>
    </w:pPr>
    <w:rPr>
      <w:b/>
    </w:rPr>
  </w:style>
  <w:style w:type="paragraph" w:customStyle="1" w:styleId="BankBTWJPayOffgegevensDIFFER">
    <w:name w:val="BankBTWJPayOff gegevens DIFFER"/>
    <w:basedOn w:val="ZsysbasisDIFFER"/>
    <w:uiPriority w:val="4"/>
    <w:rsid w:val="00101BD3"/>
    <w:pPr>
      <w:spacing w:line="200" w:lineRule="exact"/>
    </w:pPr>
    <w:rPr>
      <w:color w:val="306980"/>
      <w:sz w:val="13"/>
    </w:rPr>
  </w:style>
  <w:style w:type="paragraph" w:customStyle="1" w:styleId="SubkopjeDIFFER">
    <w:name w:val="Subkopje DIFFER"/>
    <w:basedOn w:val="ZsysbasisDIFFER"/>
    <w:next w:val="BasistekstDIFFER"/>
    <w:uiPriority w:val="4"/>
    <w:rsid w:val="00EB2CE9"/>
    <w:pPr>
      <w:spacing w:before="240"/>
    </w:pPr>
    <w:rPr>
      <w:b/>
    </w:rPr>
  </w:style>
  <w:style w:type="character" w:styleId="Vermelding">
    <w:name w:val="Mention"/>
    <w:basedOn w:val="Standaardalinea-lettertype"/>
    <w:uiPriority w:val="98"/>
    <w:semiHidden/>
    <w:unhideWhenUsed/>
    <w:rsid w:val="003F7D15"/>
    <w:rPr>
      <w:color w:val="2B579A"/>
      <w:shd w:val="clear" w:color="auto" w:fill="E1DFDD"/>
    </w:rPr>
  </w:style>
  <w:style w:type="character" w:customStyle="1" w:styleId="SmartLink1">
    <w:name w:val="SmartLink1"/>
    <w:basedOn w:val="Standaardalinea-lettertype"/>
    <w:uiPriority w:val="98"/>
    <w:semiHidden/>
    <w:unhideWhenUsed/>
    <w:rsid w:val="003F7D15"/>
    <w:rPr>
      <w:color w:val="0000FF"/>
      <w:u w:val="single"/>
      <w:shd w:val="clear" w:color="auto" w:fill="F3F2F1"/>
    </w:rPr>
  </w:style>
  <w:style w:type="character" w:styleId="Slimmehyperlink">
    <w:name w:val="Smart Hyperlink"/>
    <w:basedOn w:val="Standaardalinea-lettertype"/>
    <w:uiPriority w:val="98"/>
    <w:semiHidden/>
    <w:unhideWhenUsed/>
    <w:rsid w:val="003F7D15"/>
    <w:rPr>
      <w:u w:val="dotte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3F7D15"/>
    <w:rPr>
      <w:color w:val="605E5C"/>
      <w:shd w:val="clear" w:color="auto" w:fill="E1DFDD"/>
    </w:rPr>
  </w:style>
  <w:style w:type="character" w:styleId="Hashtag">
    <w:name w:val="Hashtag"/>
    <w:basedOn w:val="Standaardalinea-lettertype"/>
    <w:uiPriority w:val="98"/>
    <w:semiHidden/>
    <w:unhideWhenUsed/>
    <w:rsid w:val="003F7D15"/>
    <w:rPr>
      <w:color w:val="2B579A"/>
      <w:shd w:val="clear" w:color="auto" w:fill="E1DFDD"/>
    </w:rPr>
  </w:style>
  <w:style w:type="table" w:styleId="Onopgemaaktetabel3">
    <w:name w:val="Plain Table 3"/>
    <w:basedOn w:val="BasistabelstijlDIFFER"/>
    <w:uiPriority w:val="43"/>
    <w:rsid w:val="00DB69E4"/>
    <w:tblPr>
      <w:tblStyleRowBandSize w:val="1"/>
      <w:tblStyleColBandSize w:val="1"/>
    </w:tblPr>
    <w:tblStylePr w:type="firstRow">
      <w:rPr>
        <w:b/>
        <w:bCs/>
        <w:caps/>
        <w:color w:val="FFFFFF"/>
      </w:rPr>
      <w:tblPr/>
      <w:tcPr>
        <w:tcBorders>
          <w:bottom w:val="single" w:sz="4" w:space="0" w:color="CFCFC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CFCFC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BasistabelstijlDIFFER"/>
    <w:uiPriority w:val="40"/>
    <w:rsid w:val="00DB69E4"/>
    <w:rPr>
      <w:rFonts w:eastAsiaTheme="minorHAnsi"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color w:val="auto"/>
      </w:rPr>
    </w:tblStylePr>
  </w:style>
  <w:style w:type="table" w:styleId="Onopgemaaktetabel1">
    <w:name w:val="Plain Table 1"/>
    <w:basedOn w:val="BasistabelstijlDIFFER"/>
    <w:uiPriority w:val="41"/>
    <w:rsid w:val="00DB69E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BasistabelstijlDIFFER"/>
    <w:uiPriority w:val="42"/>
    <w:rsid w:val="00DB69E4"/>
    <w:tblPr>
      <w:tblStyleRowBandSize w:val="1"/>
      <w:tblStyleColBandSize w:val="1"/>
      <w:tblBorders>
        <w:top w:val="single" w:sz="4" w:space="0" w:color="CFCFCF" w:themeColor="text1" w:themeTint="80"/>
        <w:bottom w:val="single" w:sz="4" w:space="0" w:color="CFCFCF" w:themeColor="text1" w:themeTint="80"/>
      </w:tblBorders>
    </w:tblPr>
    <w:tblStylePr w:type="firstRow">
      <w:rPr>
        <w:b/>
        <w:bCs/>
        <w:color w:val="FFFFFF"/>
      </w:rPr>
      <w:tblPr/>
      <w:tcPr>
        <w:tcBorders>
          <w:bottom w:val="single" w:sz="4" w:space="0" w:color="CFCFC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CFCFC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CFCFCF" w:themeColor="text1" w:themeTint="80"/>
          <w:right w:val="single" w:sz="4" w:space="0" w:color="CFCFCF" w:themeColor="text1" w:themeTint="80"/>
        </w:tcBorders>
      </w:tcPr>
    </w:tblStylePr>
    <w:tblStylePr w:type="band2Vert">
      <w:tblPr/>
      <w:tcPr>
        <w:tcBorders>
          <w:left w:val="single" w:sz="4" w:space="0" w:color="CFCFCF" w:themeColor="text1" w:themeTint="80"/>
          <w:right w:val="single" w:sz="4" w:space="0" w:color="CFCFCF" w:themeColor="text1" w:themeTint="80"/>
        </w:tcBorders>
      </w:tcPr>
    </w:tblStylePr>
    <w:tblStylePr w:type="band1Horz">
      <w:tblPr/>
      <w:tcPr>
        <w:tcBorders>
          <w:top w:val="single" w:sz="4" w:space="0" w:color="CFCFCF" w:themeColor="text1" w:themeTint="80"/>
          <w:bottom w:val="single" w:sz="4" w:space="0" w:color="CFCFCF" w:themeColor="text1" w:themeTint="80"/>
        </w:tcBorders>
      </w:tcPr>
    </w:tblStylePr>
  </w:style>
  <w:style w:type="table" w:styleId="Kleurrijkraster">
    <w:name w:val="Colorful Grid"/>
    <w:basedOn w:val="BasistabelstijlDIFFER"/>
    <w:uiPriority w:val="73"/>
    <w:semiHidden/>
    <w:unhideWhenUsed/>
    <w:rsid w:val="00323475"/>
    <w:rPr>
      <w:color w:val="A0A0A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C" w:themeFill="text1" w:themeFillTint="33"/>
    </w:tcPr>
    <w:tblStylePr w:type="firstRow">
      <w:rPr>
        <w:b/>
        <w:bCs/>
        <w:color w:val="FFFFFF"/>
      </w:rPr>
      <w:tblPr/>
      <w:tcPr>
        <w:shd w:val="clear" w:color="auto" w:fill="D9D9D9" w:themeFill="text1" w:themeFillTint="66"/>
      </w:tcPr>
    </w:tblStylePr>
    <w:tblStylePr w:type="lastRow">
      <w:rPr>
        <w:b/>
        <w:bCs/>
        <w:color w:val="A0A0A0" w:themeColor="text1"/>
      </w:rPr>
      <w:tblPr/>
      <w:tcPr>
        <w:shd w:val="clear" w:color="auto" w:fill="D9D9D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77777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777777" w:themeFill="text1" w:themeFillShade="BF"/>
      </w:tcPr>
    </w:tblStylePr>
    <w:tblStylePr w:type="band1Vert">
      <w:tblPr/>
      <w:tcPr>
        <w:shd w:val="clear" w:color="auto" w:fill="CFCFCF" w:themeFill="text1" w:themeFillTint="7F"/>
      </w:tcPr>
    </w:tblStylePr>
    <w:tblStylePr w:type="band1Horz">
      <w:tblPr/>
      <w:tcPr>
        <w:shd w:val="clear" w:color="auto" w:fill="CFCFCF" w:themeFill="text1" w:themeFillTint="7F"/>
      </w:tcPr>
    </w:tblStylePr>
  </w:style>
  <w:style w:type="table" w:styleId="Kleurrijkelijst">
    <w:name w:val="Colorful List"/>
    <w:basedOn w:val="BasistabelstijlDIFFER"/>
    <w:uiPriority w:val="72"/>
    <w:unhideWhenUsed/>
    <w:rsid w:val="00A66E00"/>
    <w:rPr>
      <w:color w:val="A0A0A0" w:themeColor="text1"/>
    </w:rPr>
    <w:tblPr>
      <w:tblStyleRowBandSize w:val="1"/>
      <w:tblStyleColBandSize w:val="1"/>
    </w:tblPr>
    <w:tcPr>
      <w:shd w:val="clear" w:color="auto" w:fill="F5F5F5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8E04" w:themeFill="accent2" w:themeFillShade="CC"/>
      </w:tcPr>
    </w:tblStylePr>
    <w:tblStylePr w:type="lastRow">
      <w:rPr>
        <w:b/>
        <w:bCs/>
        <w:color w:val="4A8E04" w:themeColor="accent2" w:themeShade="CC"/>
      </w:rPr>
      <w:tblPr/>
      <w:tcPr>
        <w:tcBorders>
          <w:top w:val="single" w:sz="12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text1" w:themeFillTint="3F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Kleurrijkearcering">
    <w:name w:val="Colorful Shading"/>
    <w:basedOn w:val="BasistabelstijlDIFFER"/>
    <w:uiPriority w:val="71"/>
    <w:semiHidden/>
    <w:unhideWhenUsed/>
    <w:rsid w:val="00323475"/>
    <w:rPr>
      <w:color w:val="A0A0A0" w:themeColor="text1"/>
    </w:rPr>
    <w:tblPr>
      <w:tblStyleRowBandSize w:val="1"/>
      <w:tblStyleColBandSize w:val="1"/>
      <w:tblBorders>
        <w:top w:val="single" w:sz="24" w:space="0" w:color="5EB305" w:themeColor="accent2"/>
        <w:left w:val="single" w:sz="4" w:space="0" w:color="A0A0A0" w:themeColor="text1"/>
        <w:bottom w:val="single" w:sz="4" w:space="0" w:color="A0A0A0" w:themeColor="text1"/>
        <w:right w:val="single" w:sz="4" w:space="0" w:color="A0A0A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text1" w:themeFillTint="1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24" w:space="0" w:color="5EB30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06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060" w:themeColor="text1" w:themeShade="99"/>
          <w:insideV w:val="nil"/>
        </w:tcBorders>
        <w:shd w:val="clear" w:color="auto" w:fill="60606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7777" w:themeFill="text1" w:themeFillShade="BF"/>
      </w:tcPr>
    </w:tblStylePr>
    <w:tblStylePr w:type="band1Vert">
      <w:tblPr/>
      <w:tcPr>
        <w:shd w:val="clear" w:color="auto" w:fill="D9D9D9" w:themeFill="text1" w:themeFillTint="66"/>
      </w:tcPr>
    </w:tblStylePr>
    <w:tblStylePr w:type="band1Horz">
      <w:tblPr/>
      <w:tcPr>
        <w:shd w:val="clear" w:color="auto" w:fill="CFCFCF" w:themeFill="text1" w:themeFillTint="7F"/>
      </w:tcPr>
    </w:tblStylePr>
    <w:tblStylePr w:type="neCell">
      <w:rPr>
        <w:color w:val="A0A0A0" w:themeColor="text1"/>
      </w:rPr>
    </w:tblStylePr>
    <w:tblStylePr w:type="nwCell">
      <w:rPr>
        <w:color w:val="A0A0A0" w:themeColor="text1"/>
      </w:rPr>
    </w:tblStylePr>
  </w:style>
  <w:style w:type="table" w:styleId="Donkerelijst">
    <w:name w:val="Dark List"/>
    <w:basedOn w:val="BasistabelstijlDIFFER"/>
    <w:uiPriority w:val="70"/>
    <w:unhideWhenUsed/>
    <w:rsid w:val="00A66E00"/>
    <w:rPr>
      <w:color w:val="FFFFFF" w:themeColor="background1"/>
    </w:rPr>
    <w:tblPr>
      <w:tblStyleRowBandSize w:val="1"/>
      <w:tblStyleColBandSize w:val="1"/>
    </w:tblPr>
    <w:tcPr>
      <w:shd w:val="clear" w:color="auto" w:fill="A0A0A0" w:themeFill="text1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F4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777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777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777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7777" w:themeFill="text1" w:themeFillShade="BF"/>
      </w:tcPr>
    </w:tblStylePr>
  </w:style>
  <w:style w:type="table" w:styleId="Rastertabel1licht">
    <w:name w:val="Grid Table 1 Light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D9D9D9" w:themeColor="text1" w:themeTint="66"/>
        <w:left w:val="single" w:sz="4" w:space="0" w:color="D9D9D9" w:themeColor="text1" w:themeTint="66"/>
        <w:bottom w:val="single" w:sz="4" w:space="0" w:color="D9D9D9" w:themeColor="text1" w:themeTint="66"/>
        <w:right w:val="single" w:sz="4" w:space="0" w:color="D9D9D9" w:themeColor="text1" w:themeTint="66"/>
        <w:insideH w:val="single" w:sz="4" w:space="0" w:color="D9D9D9" w:themeColor="text1" w:themeTint="66"/>
        <w:insideV w:val="single" w:sz="4" w:space="0" w:color="D9D9D9" w:themeColor="text1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C6C6C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C6C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FFCE8F" w:themeColor="accent1" w:themeTint="66"/>
        <w:left w:val="single" w:sz="4" w:space="0" w:color="FFCE8F" w:themeColor="accent1" w:themeTint="66"/>
        <w:bottom w:val="single" w:sz="4" w:space="0" w:color="FFCE8F" w:themeColor="accent1" w:themeTint="66"/>
        <w:right w:val="single" w:sz="4" w:space="0" w:color="FFCE8F" w:themeColor="accent1" w:themeTint="66"/>
        <w:insideH w:val="single" w:sz="4" w:space="0" w:color="FFCE8F" w:themeColor="accent1" w:themeTint="66"/>
        <w:insideV w:val="single" w:sz="4" w:space="0" w:color="FFCE8F" w:themeColor="accent1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FFB5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5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BEFB7F" w:themeColor="accent2" w:themeTint="66"/>
        <w:left w:val="single" w:sz="4" w:space="0" w:color="BEFB7F" w:themeColor="accent2" w:themeTint="66"/>
        <w:bottom w:val="single" w:sz="4" w:space="0" w:color="BEFB7F" w:themeColor="accent2" w:themeTint="66"/>
        <w:right w:val="single" w:sz="4" w:space="0" w:color="BEFB7F" w:themeColor="accent2" w:themeTint="66"/>
        <w:insideH w:val="single" w:sz="4" w:space="0" w:color="BEFB7F" w:themeColor="accent2" w:themeTint="66"/>
        <w:insideV w:val="single" w:sz="4" w:space="0" w:color="BEFB7F" w:themeColor="accent2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9EF9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EF9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AED4D6" w:themeColor="accent3" w:themeTint="66"/>
        <w:left w:val="single" w:sz="4" w:space="0" w:color="AED4D6" w:themeColor="accent3" w:themeTint="66"/>
        <w:bottom w:val="single" w:sz="4" w:space="0" w:color="AED4D6" w:themeColor="accent3" w:themeTint="66"/>
        <w:right w:val="single" w:sz="4" w:space="0" w:color="AED4D6" w:themeColor="accent3" w:themeTint="66"/>
        <w:insideH w:val="single" w:sz="4" w:space="0" w:color="AED4D6" w:themeColor="accent3" w:themeTint="66"/>
        <w:insideV w:val="single" w:sz="4" w:space="0" w:color="AED4D6" w:themeColor="accent3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85BEC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E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A9B8E1" w:themeColor="accent4" w:themeTint="66"/>
        <w:left w:val="single" w:sz="4" w:space="0" w:color="A9B8E1" w:themeColor="accent4" w:themeTint="66"/>
        <w:bottom w:val="single" w:sz="4" w:space="0" w:color="A9B8E1" w:themeColor="accent4" w:themeTint="66"/>
        <w:right w:val="single" w:sz="4" w:space="0" w:color="A9B8E1" w:themeColor="accent4" w:themeTint="66"/>
        <w:insideH w:val="single" w:sz="4" w:space="0" w:color="A9B8E1" w:themeColor="accent4" w:themeTint="66"/>
        <w:insideV w:val="single" w:sz="4" w:space="0" w:color="A9B8E1" w:themeColor="accent4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7E95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9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ABC3D3" w:themeColor="accent5" w:themeTint="66"/>
        <w:left w:val="single" w:sz="4" w:space="0" w:color="ABC3D3" w:themeColor="accent5" w:themeTint="66"/>
        <w:bottom w:val="single" w:sz="4" w:space="0" w:color="ABC3D3" w:themeColor="accent5" w:themeTint="66"/>
        <w:right w:val="single" w:sz="4" w:space="0" w:color="ABC3D3" w:themeColor="accent5" w:themeTint="66"/>
        <w:insideH w:val="single" w:sz="4" w:space="0" w:color="ABC3D3" w:themeColor="accent5" w:themeTint="66"/>
        <w:insideV w:val="single" w:sz="4" w:space="0" w:color="ABC3D3" w:themeColor="accent5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81A6B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6B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BasistabelstijlDIFFER"/>
    <w:uiPriority w:val="46"/>
    <w:semiHidden/>
    <w:rsid w:val="00323475"/>
    <w:tblPr>
      <w:tblStyleRowBandSize w:val="1"/>
      <w:tblStyleColBandSize w:val="1"/>
      <w:tblBorders>
        <w:top w:val="single" w:sz="4" w:space="0" w:color="CFCFCF" w:themeColor="accent6" w:themeTint="66"/>
        <w:left w:val="single" w:sz="4" w:space="0" w:color="CFCFCF" w:themeColor="accent6" w:themeTint="66"/>
        <w:bottom w:val="single" w:sz="4" w:space="0" w:color="CFCFCF" w:themeColor="accent6" w:themeTint="66"/>
        <w:right w:val="single" w:sz="4" w:space="0" w:color="CFCFCF" w:themeColor="accent6" w:themeTint="66"/>
        <w:insideH w:val="single" w:sz="4" w:space="0" w:color="CFCFCF" w:themeColor="accent6" w:themeTint="66"/>
        <w:insideV w:val="single" w:sz="4" w:space="0" w:color="CFCFCF" w:themeColor="accent6" w:themeTint="66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B8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C6C6C6" w:themeColor="text1" w:themeTint="99"/>
        <w:bottom w:val="single" w:sz="2" w:space="0" w:color="C6C6C6" w:themeColor="text1" w:themeTint="99"/>
        <w:insideH w:val="single" w:sz="2" w:space="0" w:color="C6C6C6" w:themeColor="text1" w:themeTint="99"/>
        <w:insideV w:val="single" w:sz="2" w:space="0" w:color="C6C6C6" w:themeColor="text1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C6C6C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C6C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Rastertabel2-Accent1">
    <w:name w:val="Grid Table 2 Accent 1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FFB557" w:themeColor="accent1" w:themeTint="99"/>
        <w:bottom w:val="single" w:sz="2" w:space="0" w:color="FFB557" w:themeColor="accent1" w:themeTint="99"/>
        <w:insideH w:val="single" w:sz="2" w:space="0" w:color="FFB557" w:themeColor="accent1" w:themeTint="99"/>
        <w:insideV w:val="single" w:sz="2" w:space="0" w:color="FFB557" w:themeColor="accent1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FFB5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5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Rastertabel2-Accent2">
    <w:name w:val="Grid Table 2 Accent 2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9EF940" w:themeColor="accent2" w:themeTint="99"/>
        <w:bottom w:val="single" w:sz="2" w:space="0" w:color="9EF940" w:themeColor="accent2" w:themeTint="99"/>
        <w:insideH w:val="single" w:sz="2" w:space="0" w:color="9EF940" w:themeColor="accent2" w:themeTint="99"/>
        <w:insideV w:val="single" w:sz="2" w:space="0" w:color="9EF940" w:themeColor="accent2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9EF94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EF94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Rastertabel2-Accent3">
    <w:name w:val="Grid Table 2 Accent 3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85BEC1" w:themeColor="accent3" w:themeTint="99"/>
        <w:bottom w:val="single" w:sz="2" w:space="0" w:color="85BEC1" w:themeColor="accent3" w:themeTint="99"/>
        <w:insideH w:val="single" w:sz="2" w:space="0" w:color="85BEC1" w:themeColor="accent3" w:themeTint="99"/>
        <w:insideV w:val="single" w:sz="2" w:space="0" w:color="85BEC1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85BEC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BEC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Rastertabel2-Accent4">
    <w:name w:val="Grid Table 2 Accent 4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7E95D2" w:themeColor="accent4" w:themeTint="99"/>
        <w:bottom w:val="single" w:sz="2" w:space="0" w:color="7E95D2" w:themeColor="accent4" w:themeTint="99"/>
        <w:insideH w:val="single" w:sz="2" w:space="0" w:color="7E95D2" w:themeColor="accent4" w:themeTint="99"/>
        <w:insideV w:val="single" w:sz="2" w:space="0" w:color="7E95D2" w:themeColor="accent4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7E95D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5D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Rastertabel2-Accent5">
    <w:name w:val="Grid Table 2 Accent 5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81A6BE" w:themeColor="accent5" w:themeTint="99"/>
        <w:bottom w:val="single" w:sz="2" w:space="0" w:color="81A6BE" w:themeColor="accent5" w:themeTint="99"/>
        <w:insideH w:val="single" w:sz="2" w:space="0" w:color="81A6BE" w:themeColor="accent5" w:themeTint="99"/>
        <w:insideV w:val="single" w:sz="2" w:space="0" w:color="81A6BE" w:themeColor="accent5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81A6B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6B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Rastertabel2-Accent6">
    <w:name w:val="Grid Table 2 Accent 6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2" w:space="0" w:color="B8B8B8" w:themeColor="accent6" w:themeTint="99"/>
        <w:bottom w:val="single" w:sz="2" w:space="0" w:color="B8B8B8" w:themeColor="accent6" w:themeTint="99"/>
        <w:insideH w:val="single" w:sz="2" w:space="0" w:color="B8B8B8" w:themeColor="accent6" w:themeTint="99"/>
        <w:insideV w:val="single" w:sz="2" w:space="0" w:color="B8B8B8" w:themeColor="accent6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bottom w:val="single" w:sz="12" w:space="0" w:color="B8B8B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B8B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Rastertabel3">
    <w:name w:val="Grid Table 3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C6C6C6" w:themeColor="text1" w:themeTint="99"/>
        <w:left w:val="single" w:sz="4" w:space="0" w:color="C6C6C6" w:themeColor="text1" w:themeTint="99"/>
        <w:bottom w:val="single" w:sz="4" w:space="0" w:color="C6C6C6" w:themeColor="text1" w:themeTint="99"/>
        <w:right w:val="single" w:sz="4" w:space="0" w:color="C6C6C6" w:themeColor="text1" w:themeTint="99"/>
        <w:insideH w:val="single" w:sz="4" w:space="0" w:color="C6C6C6" w:themeColor="text1" w:themeTint="99"/>
        <w:insideV w:val="single" w:sz="4" w:space="0" w:color="C6C6C6" w:themeColor="text1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  <w:tblStylePr w:type="neCell">
      <w:tblPr/>
      <w:tcPr>
        <w:tcBorders>
          <w:bottom w:val="single" w:sz="4" w:space="0" w:color="C6C6C6" w:themeColor="text1" w:themeTint="99"/>
        </w:tcBorders>
      </w:tcPr>
    </w:tblStylePr>
    <w:tblStylePr w:type="nwCell">
      <w:tblPr/>
      <w:tcPr>
        <w:tcBorders>
          <w:bottom w:val="single" w:sz="4" w:space="0" w:color="C6C6C6" w:themeColor="text1" w:themeTint="99"/>
        </w:tcBorders>
      </w:tcPr>
    </w:tblStylePr>
    <w:tblStylePr w:type="seCell">
      <w:tblPr/>
      <w:tcPr>
        <w:tcBorders>
          <w:top w:val="single" w:sz="4" w:space="0" w:color="C6C6C6" w:themeColor="text1" w:themeTint="99"/>
        </w:tcBorders>
      </w:tcPr>
    </w:tblStylePr>
    <w:tblStylePr w:type="swCell">
      <w:tblPr/>
      <w:tcPr>
        <w:tcBorders>
          <w:top w:val="single" w:sz="4" w:space="0" w:color="C6C6C6" w:themeColor="text1" w:themeTint="99"/>
        </w:tcBorders>
      </w:tcPr>
    </w:tblStylePr>
  </w:style>
  <w:style w:type="table" w:styleId="Rastertabel3-Accent1">
    <w:name w:val="Grid Table 3 Accent 1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FFB557" w:themeColor="accent1" w:themeTint="99"/>
        <w:left w:val="single" w:sz="4" w:space="0" w:color="FFB557" w:themeColor="accent1" w:themeTint="99"/>
        <w:bottom w:val="single" w:sz="4" w:space="0" w:color="FFB557" w:themeColor="accent1" w:themeTint="99"/>
        <w:right w:val="single" w:sz="4" w:space="0" w:color="FFB557" w:themeColor="accent1" w:themeTint="99"/>
        <w:insideH w:val="single" w:sz="4" w:space="0" w:color="FFB557" w:themeColor="accent1" w:themeTint="99"/>
        <w:insideV w:val="single" w:sz="4" w:space="0" w:color="FFB557" w:themeColor="accent1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  <w:tblStylePr w:type="neCell">
      <w:tblPr/>
      <w:tcPr>
        <w:tcBorders>
          <w:bottom w:val="single" w:sz="4" w:space="0" w:color="FFB557" w:themeColor="accent1" w:themeTint="99"/>
        </w:tcBorders>
      </w:tcPr>
    </w:tblStylePr>
    <w:tblStylePr w:type="nwCell">
      <w:tblPr/>
      <w:tcPr>
        <w:tcBorders>
          <w:bottom w:val="single" w:sz="4" w:space="0" w:color="FFB557" w:themeColor="accent1" w:themeTint="99"/>
        </w:tcBorders>
      </w:tcPr>
    </w:tblStylePr>
    <w:tblStylePr w:type="seCell">
      <w:tblPr/>
      <w:tcPr>
        <w:tcBorders>
          <w:top w:val="single" w:sz="4" w:space="0" w:color="FFB557" w:themeColor="accent1" w:themeTint="99"/>
        </w:tcBorders>
      </w:tcPr>
    </w:tblStylePr>
    <w:tblStylePr w:type="swCell">
      <w:tblPr/>
      <w:tcPr>
        <w:tcBorders>
          <w:top w:val="single" w:sz="4" w:space="0" w:color="FFB557" w:themeColor="accent1" w:themeTint="99"/>
        </w:tcBorders>
      </w:tcPr>
    </w:tblStylePr>
  </w:style>
  <w:style w:type="table" w:styleId="Rastertabel3-Accent2">
    <w:name w:val="Grid Table 3 Accent 2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9EF940" w:themeColor="accent2" w:themeTint="99"/>
        <w:left w:val="single" w:sz="4" w:space="0" w:color="9EF940" w:themeColor="accent2" w:themeTint="99"/>
        <w:bottom w:val="single" w:sz="4" w:space="0" w:color="9EF940" w:themeColor="accent2" w:themeTint="99"/>
        <w:right w:val="single" w:sz="4" w:space="0" w:color="9EF940" w:themeColor="accent2" w:themeTint="99"/>
        <w:insideH w:val="single" w:sz="4" w:space="0" w:color="9EF940" w:themeColor="accent2" w:themeTint="99"/>
        <w:insideV w:val="single" w:sz="4" w:space="0" w:color="9EF940" w:themeColor="accent2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  <w:tblStylePr w:type="neCell">
      <w:tblPr/>
      <w:tcPr>
        <w:tcBorders>
          <w:bottom w:val="single" w:sz="4" w:space="0" w:color="9EF940" w:themeColor="accent2" w:themeTint="99"/>
        </w:tcBorders>
      </w:tcPr>
    </w:tblStylePr>
    <w:tblStylePr w:type="nwCell">
      <w:tblPr/>
      <w:tcPr>
        <w:tcBorders>
          <w:bottom w:val="single" w:sz="4" w:space="0" w:color="9EF940" w:themeColor="accent2" w:themeTint="99"/>
        </w:tcBorders>
      </w:tcPr>
    </w:tblStylePr>
    <w:tblStylePr w:type="seCell">
      <w:tblPr/>
      <w:tcPr>
        <w:tcBorders>
          <w:top w:val="single" w:sz="4" w:space="0" w:color="9EF940" w:themeColor="accent2" w:themeTint="99"/>
        </w:tcBorders>
      </w:tcPr>
    </w:tblStylePr>
    <w:tblStylePr w:type="swCell">
      <w:tblPr/>
      <w:tcPr>
        <w:tcBorders>
          <w:top w:val="single" w:sz="4" w:space="0" w:color="9EF940" w:themeColor="accent2" w:themeTint="99"/>
        </w:tcBorders>
      </w:tcPr>
    </w:tblStylePr>
  </w:style>
  <w:style w:type="table" w:styleId="Rastertabel3-Accent3">
    <w:name w:val="Grid Table 3 Accent 3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85BEC1" w:themeColor="accent3" w:themeTint="99"/>
        <w:left w:val="single" w:sz="4" w:space="0" w:color="85BEC1" w:themeColor="accent3" w:themeTint="99"/>
        <w:bottom w:val="single" w:sz="4" w:space="0" w:color="85BEC1" w:themeColor="accent3" w:themeTint="99"/>
        <w:right w:val="single" w:sz="4" w:space="0" w:color="85BEC1" w:themeColor="accent3" w:themeTint="99"/>
        <w:insideH w:val="single" w:sz="4" w:space="0" w:color="85BEC1" w:themeColor="accent3" w:themeTint="99"/>
        <w:insideV w:val="single" w:sz="4" w:space="0" w:color="85BEC1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  <w:tblStylePr w:type="neCell">
      <w:tblPr/>
      <w:tcPr>
        <w:tcBorders>
          <w:bottom w:val="single" w:sz="4" w:space="0" w:color="85BEC1" w:themeColor="accent3" w:themeTint="99"/>
        </w:tcBorders>
      </w:tcPr>
    </w:tblStylePr>
    <w:tblStylePr w:type="nwCell">
      <w:tblPr/>
      <w:tcPr>
        <w:tcBorders>
          <w:bottom w:val="single" w:sz="4" w:space="0" w:color="85BEC1" w:themeColor="accent3" w:themeTint="99"/>
        </w:tcBorders>
      </w:tcPr>
    </w:tblStylePr>
    <w:tblStylePr w:type="seCell">
      <w:tblPr/>
      <w:tcPr>
        <w:tcBorders>
          <w:top w:val="single" w:sz="4" w:space="0" w:color="85BEC1" w:themeColor="accent3" w:themeTint="99"/>
        </w:tcBorders>
      </w:tcPr>
    </w:tblStylePr>
    <w:tblStylePr w:type="swCell">
      <w:tblPr/>
      <w:tcPr>
        <w:tcBorders>
          <w:top w:val="single" w:sz="4" w:space="0" w:color="85BEC1" w:themeColor="accent3" w:themeTint="99"/>
        </w:tcBorders>
      </w:tcPr>
    </w:tblStylePr>
  </w:style>
  <w:style w:type="table" w:styleId="Rastertabel3-Accent4">
    <w:name w:val="Grid Table 3 Accent 4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7E95D2" w:themeColor="accent4" w:themeTint="99"/>
        <w:left w:val="single" w:sz="4" w:space="0" w:color="7E95D2" w:themeColor="accent4" w:themeTint="99"/>
        <w:bottom w:val="single" w:sz="4" w:space="0" w:color="7E95D2" w:themeColor="accent4" w:themeTint="99"/>
        <w:right w:val="single" w:sz="4" w:space="0" w:color="7E95D2" w:themeColor="accent4" w:themeTint="99"/>
        <w:insideH w:val="single" w:sz="4" w:space="0" w:color="7E95D2" w:themeColor="accent4" w:themeTint="99"/>
        <w:insideV w:val="single" w:sz="4" w:space="0" w:color="7E95D2" w:themeColor="accent4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  <w:tblStylePr w:type="neCell">
      <w:tblPr/>
      <w:tcPr>
        <w:tcBorders>
          <w:bottom w:val="single" w:sz="4" w:space="0" w:color="7E95D2" w:themeColor="accent4" w:themeTint="99"/>
        </w:tcBorders>
      </w:tcPr>
    </w:tblStylePr>
    <w:tblStylePr w:type="nwCell">
      <w:tblPr/>
      <w:tcPr>
        <w:tcBorders>
          <w:bottom w:val="single" w:sz="4" w:space="0" w:color="7E95D2" w:themeColor="accent4" w:themeTint="99"/>
        </w:tcBorders>
      </w:tcPr>
    </w:tblStylePr>
    <w:tblStylePr w:type="seCell">
      <w:tblPr/>
      <w:tcPr>
        <w:tcBorders>
          <w:top w:val="single" w:sz="4" w:space="0" w:color="7E95D2" w:themeColor="accent4" w:themeTint="99"/>
        </w:tcBorders>
      </w:tcPr>
    </w:tblStylePr>
    <w:tblStylePr w:type="swCell">
      <w:tblPr/>
      <w:tcPr>
        <w:tcBorders>
          <w:top w:val="single" w:sz="4" w:space="0" w:color="7E95D2" w:themeColor="accent4" w:themeTint="99"/>
        </w:tcBorders>
      </w:tcPr>
    </w:tblStylePr>
  </w:style>
  <w:style w:type="table" w:styleId="Rastertabel3-Accent5">
    <w:name w:val="Grid Table 3 Accent 5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81A6BE" w:themeColor="accent5" w:themeTint="99"/>
        <w:left w:val="single" w:sz="4" w:space="0" w:color="81A6BE" w:themeColor="accent5" w:themeTint="99"/>
        <w:bottom w:val="single" w:sz="4" w:space="0" w:color="81A6BE" w:themeColor="accent5" w:themeTint="99"/>
        <w:right w:val="single" w:sz="4" w:space="0" w:color="81A6BE" w:themeColor="accent5" w:themeTint="99"/>
        <w:insideH w:val="single" w:sz="4" w:space="0" w:color="81A6BE" w:themeColor="accent5" w:themeTint="99"/>
        <w:insideV w:val="single" w:sz="4" w:space="0" w:color="81A6BE" w:themeColor="accent5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  <w:tblStylePr w:type="neCell">
      <w:tblPr/>
      <w:tcPr>
        <w:tcBorders>
          <w:bottom w:val="single" w:sz="4" w:space="0" w:color="81A6BE" w:themeColor="accent5" w:themeTint="99"/>
        </w:tcBorders>
      </w:tcPr>
    </w:tblStylePr>
    <w:tblStylePr w:type="nwCell">
      <w:tblPr/>
      <w:tcPr>
        <w:tcBorders>
          <w:bottom w:val="single" w:sz="4" w:space="0" w:color="81A6BE" w:themeColor="accent5" w:themeTint="99"/>
        </w:tcBorders>
      </w:tcPr>
    </w:tblStylePr>
    <w:tblStylePr w:type="seCell">
      <w:tblPr/>
      <w:tcPr>
        <w:tcBorders>
          <w:top w:val="single" w:sz="4" w:space="0" w:color="81A6BE" w:themeColor="accent5" w:themeTint="99"/>
        </w:tcBorders>
      </w:tcPr>
    </w:tblStylePr>
    <w:tblStylePr w:type="swCell">
      <w:tblPr/>
      <w:tcPr>
        <w:tcBorders>
          <w:top w:val="single" w:sz="4" w:space="0" w:color="81A6BE" w:themeColor="accent5" w:themeTint="99"/>
        </w:tcBorders>
      </w:tcPr>
    </w:tblStylePr>
  </w:style>
  <w:style w:type="table" w:styleId="Rastertabel3-Accent6">
    <w:name w:val="Grid Table 3 Accent 6"/>
    <w:basedOn w:val="BasistabelstijlDIFFER"/>
    <w:uiPriority w:val="48"/>
    <w:semiHidden/>
    <w:rsid w:val="00323475"/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  <w:tblStylePr w:type="neCell">
      <w:tblPr/>
      <w:tcPr>
        <w:tcBorders>
          <w:bottom w:val="single" w:sz="4" w:space="0" w:color="B8B8B8" w:themeColor="accent6" w:themeTint="99"/>
        </w:tcBorders>
      </w:tcPr>
    </w:tblStylePr>
    <w:tblStylePr w:type="nwCell">
      <w:tblPr/>
      <w:tcPr>
        <w:tcBorders>
          <w:bottom w:val="single" w:sz="4" w:space="0" w:color="B8B8B8" w:themeColor="accent6" w:themeTint="99"/>
        </w:tcBorders>
      </w:tcPr>
    </w:tblStylePr>
    <w:tblStylePr w:type="seCell">
      <w:tblPr/>
      <w:tcPr>
        <w:tcBorders>
          <w:top w:val="single" w:sz="4" w:space="0" w:color="B8B8B8" w:themeColor="accent6" w:themeTint="99"/>
        </w:tcBorders>
      </w:tcPr>
    </w:tblStylePr>
    <w:tblStylePr w:type="swCell">
      <w:tblPr/>
      <w:tcPr>
        <w:tcBorders>
          <w:top w:val="single" w:sz="4" w:space="0" w:color="B8B8B8" w:themeColor="accent6" w:themeTint="99"/>
        </w:tcBorders>
      </w:tcPr>
    </w:tblStylePr>
  </w:style>
  <w:style w:type="table" w:styleId="Rastertabel4">
    <w:name w:val="Grid Table 4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C6C6C6" w:themeColor="text1" w:themeTint="99"/>
        <w:left w:val="single" w:sz="4" w:space="0" w:color="C6C6C6" w:themeColor="text1" w:themeTint="99"/>
        <w:bottom w:val="single" w:sz="4" w:space="0" w:color="C6C6C6" w:themeColor="text1" w:themeTint="99"/>
        <w:right w:val="single" w:sz="4" w:space="0" w:color="C6C6C6" w:themeColor="text1" w:themeTint="99"/>
        <w:insideH w:val="single" w:sz="4" w:space="0" w:color="C6C6C6" w:themeColor="text1" w:themeTint="99"/>
        <w:insideV w:val="single" w:sz="4" w:space="0" w:color="C6C6C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A0A0" w:themeColor="text1"/>
          <w:left w:val="single" w:sz="4" w:space="0" w:color="A0A0A0" w:themeColor="text1"/>
          <w:bottom w:val="single" w:sz="4" w:space="0" w:color="A0A0A0" w:themeColor="text1"/>
          <w:right w:val="single" w:sz="4" w:space="0" w:color="A0A0A0" w:themeColor="text1"/>
          <w:insideH w:val="nil"/>
          <w:insideV w:val="nil"/>
        </w:tcBorders>
        <w:shd w:val="clear" w:color="auto" w:fill="A0A0A0" w:themeFill="text1"/>
      </w:tcPr>
    </w:tblStylePr>
    <w:tblStylePr w:type="lastRow">
      <w:rPr>
        <w:b/>
        <w:bCs/>
      </w:rPr>
      <w:tblPr/>
      <w:tcPr>
        <w:tcBorders>
          <w:top w:val="double" w:sz="4" w:space="0" w:color="A0A0A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Rastertabel4-Accent1">
    <w:name w:val="Grid Table 4 Accent 1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FFB557" w:themeColor="accent1" w:themeTint="99"/>
        <w:left w:val="single" w:sz="4" w:space="0" w:color="FFB557" w:themeColor="accent1" w:themeTint="99"/>
        <w:bottom w:val="single" w:sz="4" w:space="0" w:color="FFB557" w:themeColor="accent1" w:themeTint="99"/>
        <w:right w:val="single" w:sz="4" w:space="0" w:color="FFB557" w:themeColor="accent1" w:themeTint="99"/>
        <w:insideH w:val="single" w:sz="4" w:space="0" w:color="FFB557" w:themeColor="accent1" w:themeTint="99"/>
        <w:insideV w:val="single" w:sz="4" w:space="0" w:color="FFB5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8200" w:themeColor="accent1"/>
          <w:left w:val="single" w:sz="4" w:space="0" w:color="E68200" w:themeColor="accent1"/>
          <w:bottom w:val="single" w:sz="4" w:space="0" w:color="E68200" w:themeColor="accent1"/>
          <w:right w:val="single" w:sz="4" w:space="0" w:color="E68200" w:themeColor="accent1"/>
          <w:insideH w:val="nil"/>
          <w:insideV w:val="nil"/>
        </w:tcBorders>
        <w:shd w:val="clear" w:color="auto" w:fill="E68200" w:themeFill="accent1"/>
      </w:tcPr>
    </w:tblStylePr>
    <w:tblStylePr w:type="lastRow">
      <w:rPr>
        <w:b/>
        <w:bCs/>
      </w:rPr>
      <w:tblPr/>
      <w:tcPr>
        <w:tcBorders>
          <w:top w:val="double" w:sz="4" w:space="0" w:color="E682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Rastertabel4-Accent2">
    <w:name w:val="Grid Table 4 Accent 2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9EF940" w:themeColor="accent2" w:themeTint="99"/>
        <w:left w:val="single" w:sz="4" w:space="0" w:color="9EF940" w:themeColor="accent2" w:themeTint="99"/>
        <w:bottom w:val="single" w:sz="4" w:space="0" w:color="9EF940" w:themeColor="accent2" w:themeTint="99"/>
        <w:right w:val="single" w:sz="4" w:space="0" w:color="9EF940" w:themeColor="accent2" w:themeTint="99"/>
        <w:insideH w:val="single" w:sz="4" w:space="0" w:color="9EF940" w:themeColor="accent2" w:themeTint="99"/>
        <w:insideV w:val="single" w:sz="4" w:space="0" w:color="9EF94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B305" w:themeColor="accent2"/>
          <w:left w:val="single" w:sz="4" w:space="0" w:color="5EB305" w:themeColor="accent2"/>
          <w:bottom w:val="single" w:sz="4" w:space="0" w:color="5EB305" w:themeColor="accent2"/>
          <w:right w:val="single" w:sz="4" w:space="0" w:color="5EB305" w:themeColor="accent2"/>
          <w:insideH w:val="nil"/>
          <w:insideV w:val="nil"/>
        </w:tcBorders>
        <w:shd w:val="clear" w:color="auto" w:fill="5EB305" w:themeFill="accent2"/>
      </w:tcPr>
    </w:tblStylePr>
    <w:tblStylePr w:type="lastRow">
      <w:rPr>
        <w:b/>
        <w:bCs/>
      </w:rPr>
      <w:tblPr/>
      <w:tcPr>
        <w:tcBorders>
          <w:top w:val="double" w:sz="4" w:space="0" w:color="5EB3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Rastertabel4-Accent3">
    <w:name w:val="Grid Table 4 Accent 3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85BEC1" w:themeColor="accent3" w:themeTint="99"/>
        <w:left w:val="single" w:sz="4" w:space="0" w:color="85BEC1" w:themeColor="accent3" w:themeTint="99"/>
        <w:bottom w:val="single" w:sz="4" w:space="0" w:color="85BEC1" w:themeColor="accent3" w:themeTint="99"/>
        <w:right w:val="single" w:sz="4" w:space="0" w:color="85BEC1" w:themeColor="accent3" w:themeTint="99"/>
        <w:insideH w:val="single" w:sz="4" w:space="0" w:color="85BEC1" w:themeColor="accent3" w:themeTint="99"/>
        <w:insideV w:val="single" w:sz="4" w:space="0" w:color="85BEC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8588" w:themeColor="accent3"/>
          <w:left w:val="single" w:sz="4" w:space="0" w:color="458588" w:themeColor="accent3"/>
          <w:bottom w:val="single" w:sz="4" w:space="0" w:color="458588" w:themeColor="accent3"/>
          <w:right w:val="single" w:sz="4" w:space="0" w:color="458588" w:themeColor="accent3"/>
          <w:insideH w:val="nil"/>
          <w:insideV w:val="nil"/>
        </w:tcBorders>
        <w:shd w:val="clear" w:color="auto" w:fill="458588" w:themeFill="accent3"/>
      </w:tcPr>
    </w:tblStylePr>
    <w:tblStylePr w:type="lastRow">
      <w:rPr>
        <w:b/>
        <w:bCs/>
      </w:rPr>
      <w:tblPr/>
      <w:tcPr>
        <w:tcBorders>
          <w:top w:val="double" w:sz="4" w:space="0" w:color="4585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Rastertabel4-Accent4">
    <w:name w:val="Grid Table 4 Accent 4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7E95D2" w:themeColor="accent4" w:themeTint="99"/>
        <w:left w:val="single" w:sz="4" w:space="0" w:color="7E95D2" w:themeColor="accent4" w:themeTint="99"/>
        <w:bottom w:val="single" w:sz="4" w:space="0" w:color="7E95D2" w:themeColor="accent4" w:themeTint="99"/>
        <w:right w:val="single" w:sz="4" w:space="0" w:color="7E95D2" w:themeColor="accent4" w:themeTint="99"/>
        <w:insideH w:val="single" w:sz="4" w:space="0" w:color="7E95D2" w:themeColor="accent4" w:themeTint="99"/>
        <w:insideV w:val="single" w:sz="4" w:space="0" w:color="7E95D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57A3" w:themeColor="accent4"/>
          <w:left w:val="single" w:sz="4" w:space="0" w:color="3957A3" w:themeColor="accent4"/>
          <w:bottom w:val="single" w:sz="4" w:space="0" w:color="3957A3" w:themeColor="accent4"/>
          <w:right w:val="single" w:sz="4" w:space="0" w:color="3957A3" w:themeColor="accent4"/>
          <w:insideH w:val="nil"/>
          <w:insideV w:val="nil"/>
        </w:tcBorders>
        <w:shd w:val="clear" w:color="auto" w:fill="3957A3" w:themeFill="accent4"/>
      </w:tcPr>
    </w:tblStylePr>
    <w:tblStylePr w:type="lastRow">
      <w:rPr>
        <w:b/>
        <w:bCs/>
      </w:rPr>
      <w:tblPr/>
      <w:tcPr>
        <w:tcBorders>
          <w:top w:val="double" w:sz="4" w:space="0" w:color="3957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Rastertabel4-Accent5">
    <w:name w:val="Grid Table 4 Accent 5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81A6BE" w:themeColor="accent5" w:themeTint="99"/>
        <w:left w:val="single" w:sz="4" w:space="0" w:color="81A6BE" w:themeColor="accent5" w:themeTint="99"/>
        <w:bottom w:val="single" w:sz="4" w:space="0" w:color="81A6BE" w:themeColor="accent5" w:themeTint="99"/>
        <w:right w:val="single" w:sz="4" w:space="0" w:color="81A6BE" w:themeColor="accent5" w:themeTint="99"/>
        <w:insideH w:val="single" w:sz="4" w:space="0" w:color="81A6BE" w:themeColor="accent5" w:themeTint="99"/>
        <w:insideV w:val="single" w:sz="4" w:space="0" w:color="81A6B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677F" w:themeColor="accent5"/>
          <w:left w:val="single" w:sz="4" w:space="0" w:color="42677F" w:themeColor="accent5"/>
          <w:bottom w:val="single" w:sz="4" w:space="0" w:color="42677F" w:themeColor="accent5"/>
          <w:right w:val="single" w:sz="4" w:space="0" w:color="42677F" w:themeColor="accent5"/>
          <w:insideH w:val="nil"/>
          <w:insideV w:val="nil"/>
        </w:tcBorders>
        <w:shd w:val="clear" w:color="auto" w:fill="42677F" w:themeFill="accent5"/>
      </w:tcPr>
    </w:tblStylePr>
    <w:tblStylePr w:type="lastRow">
      <w:rPr>
        <w:b/>
        <w:bCs/>
      </w:rPr>
      <w:tblPr/>
      <w:tcPr>
        <w:tcBorders>
          <w:top w:val="double" w:sz="4" w:space="0" w:color="4267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Rastertabel4-Accent6">
    <w:name w:val="Grid Table 4 Accent 6"/>
    <w:basedOn w:val="BasistabelstijlDIFFER"/>
    <w:uiPriority w:val="49"/>
    <w:semiHidden/>
    <w:rsid w:val="00323475"/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8989" w:themeColor="accent6"/>
          <w:left w:val="single" w:sz="4" w:space="0" w:color="898989" w:themeColor="accent6"/>
          <w:bottom w:val="single" w:sz="4" w:space="0" w:color="898989" w:themeColor="accent6"/>
          <w:right w:val="single" w:sz="4" w:space="0" w:color="898989" w:themeColor="accent6"/>
          <w:insideH w:val="nil"/>
          <w:insideV w:val="nil"/>
        </w:tcBorders>
        <w:shd w:val="clear" w:color="auto" w:fill="898989" w:themeFill="accent6"/>
      </w:tcPr>
    </w:tblStylePr>
    <w:tblStylePr w:type="lastRow">
      <w:rPr>
        <w:b/>
        <w:bCs/>
      </w:rPr>
      <w:tblPr/>
      <w:tcPr>
        <w:tcBorders>
          <w:top w:val="double" w:sz="4" w:space="0" w:color="89898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Rastertabel5donker">
    <w:name w:val="Grid Table 5 Dark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A0A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A0A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A0A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A0A0" w:themeFill="text1"/>
      </w:tcPr>
    </w:tblStylePr>
    <w:tblStylePr w:type="band1Vert">
      <w:tblPr/>
      <w:tcPr>
        <w:shd w:val="clear" w:color="auto" w:fill="D9D9D9" w:themeFill="text1" w:themeFillTint="66"/>
      </w:tcPr>
    </w:tblStylePr>
    <w:tblStylePr w:type="band1Horz">
      <w:tblPr/>
      <w:tcPr>
        <w:shd w:val="clear" w:color="auto" w:fill="D9D9D9" w:themeFill="text1" w:themeFillTint="66"/>
      </w:tcPr>
    </w:tblStylePr>
  </w:style>
  <w:style w:type="table" w:styleId="Rastertabel5donker-Accent1">
    <w:name w:val="Grid Table 5 Dark Accent 1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82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82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82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8200" w:themeFill="accent1"/>
      </w:tcPr>
    </w:tblStylePr>
    <w:tblStylePr w:type="band1Vert">
      <w:tblPr/>
      <w:tcPr>
        <w:shd w:val="clear" w:color="auto" w:fill="FFCE8F" w:themeFill="accent1" w:themeFillTint="66"/>
      </w:tcPr>
    </w:tblStylePr>
    <w:tblStylePr w:type="band1Horz">
      <w:tblPr/>
      <w:tcPr>
        <w:shd w:val="clear" w:color="auto" w:fill="FFCE8F" w:themeFill="accent1" w:themeFillTint="66"/>
      </w:tcPr>
    </w:tblStylePr>
  </w:style>
  <w:style w:type="table" w:styleId="Rastertabel5donker-Accent2">
    <w:name w:val="Grid Table 5 Dark Accent 2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DB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B30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B30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B30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B305" w:themeFill="accent2"/>
      </w:tcPr>
    </w:tblStylePr>
    <w:tblStylePr w:type="band1Vert">
      <w:tblPr/>
      <w:tcPr>
        <w:shd w:val="clear" w:color="auto" w:fill="BEFB7F" w:themeFill="accent2" w:themeFillTint="66"/>
      </w:tcPr>
    </w:tblStylePr>
    <w:tblStylePr w:type="band1Horz">
      <w:tblPr/>
      <w:tcPr>
        <w:shd w:val="clear" w:color="auto" w:fill="BEFB7F" w:themeFill="accent2" w:themeFillTint="66"/>
      </w:tcPr>
    </w:tblStylePr>
  </w:style>
  <w:style w:type="table" w:styleId="Rastertabel5donker-Accent3">
    <w:name w:val="Grid Table 5 Dark Accent 3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9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858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858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858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8588" w:themeFill="accent3"/>
      </w:tcPr>
    </w:tblStylePr>
    <w:tblStylePr w:type="band1Vert">
      <w:tblPr/>
      <w:tcPr>
        <w:shd w:val="clear" w:color="auto" w:fill="AED4D6" w:themeFill="accent3" w:themeFillTint="66"/>
      </w:tcPr>
    </w:tblStylePr>
    <w:tblStylePr w:type="band1Horz">
      <w:tblPr/>
      <w:tcPr>
        <w:shd w:val="clear" w:color="auto" w:fill="AED4D6" w:themeFill="accent3" w:themeFillTint="66"/>
      </w:tcPr>
    </w:tblStylePr>
  </w:style>
  <w:style w:type="table" w:styleId="Rastertabel5donker-Accent4">
    <w:name w:val="Grid Table 5 Dark Accent 4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B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57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57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957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957A3" w:themeFill="accent4"/>
      </w:tcPr>
    </w:tblStylePr>
    <w:tblStylePr w:type="band1Vert">
      <w:tblPr/>
      <w:tcPr>
        <w:shd w:val="clear" w:color="auto" w:fill="A9B8E1" w:themeFill="accent4" w:themeFillTint="66"/>
      </w:tcPr>
    </w:tblStylePr>
    <w:tblStylePr w:type="band1Horz">
      <w:tblPr/>
      <w:tcPr>
        <w:shd w:val="clear" w:color="auto" w:fill="A9B8E1" w:themeFill="accent4" w:themeFillTint="66"/>
      </w:tcPr>
    </w:tblStylePr>
  </w:style>
  <w:style w:type="table" w:styleId="Rastertabel5donker-Accent5">
    <w:name w:val="Grid Table 5 Dark Accent 5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1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677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677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677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677F" w:themeFill="accent5"/>
      </w:tcPr>
    </w:tblStylePr>
    <w:tblStylePr w:type="band1Vert">
      <w:tblPr/>
      <w:tcPr>
        <w:shd w:val="clear" w:color="auto" w:fill="ABC3D3" w:themeFill="accent5" w:themeFillTint="66"/>
      </w:tcPr>
    </w:tblStylePr>
    <w:tblStylePr w:type="band1Horz">
      <w:tblPr/>
      <w:tcPr>
        <w:shd w:val="clear" w:color="auto" w:fill="ABC3D3" w:themeFill="accent5" w:themeFillTint="66"/>
      </w:tcPr>
    </w:tblStylePr>
  </w:style>
  <w:style w:type="table" w:styleId="Rastertabel5donker-Accent6">
    <w:name w:val="Grid Table 5 Dark Accent 6"/>
    <w:basedOn w:val="BasistabelstijlDIFFER"/>
    <w:uiPriority w:val="50"/>
    <w:semiHidden/>
    <w:rsid w:val="003234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898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898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898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8989" w:themeFill="accent6"/>
      </w:tcPr>
    </w:tblStylePr>
    <w:tblStylePr w:type="band1Vert">
      <w:tblPr/>
      <w:tcPr>
        <w:shd w:val="clear" w:color="auto" w:fill="CFCFCF" w:themeFill="accent6" w:themeFillTint="66"/>
      </w:tcPr>
    </w:tblStylePr>
    <w:tblStylePr w:type="band1Horz">
      <w:tblPr/>
      <w:tcPr>
        <w:shd w:val="clear" w:color="auto" w:fill="CFCFCF" w:themeFill="accent6" w:themeFillTint="66"/>
      </w:tcPr>
    </w:tblStylePr>
  </w:style>
  <w:style w:type="table" w:styleId="Rastertabel6kleurrijk">
    <w:name w:val="Grid Table 6 Colorful"/>
    <w:basedOn w:val="BasistabelstijlDIFFER"/>
    <w:uiPriority w:val="51"/>
    <w:rsid w:val="00C04381"/>
    <w:rPr>
      <w:color w:val="A0A0A0" w:themeColor="text1"/>
    </w:rPr>
    <w:tblPr>
      <w:tblStyleRowBandSize w:val="1"/>
      <w:tblStyleColBandSize w:val="1"/>
      <w:tblBorders>
        <w:top w:val="single" w:sz="4" w:space="0" w:color="C6C6C6" w:themeColor="text1" w:themeTint="99"/>
        <w:left w:val="single" w:sz="4" w:space="0" w:color="C6C6C6" w:themeColor="text1" w:themeTint="99"/>
        <w:bottom w:val="single" w:sz="4" w:space="0" w:color="C6C6C6" w:themeColor="text1" w:themeTint="99"/>
        <w:right w:val="single" w:sz="4" w:space="0" w:color="C6C6C6" w:themeColor="text1" w:themeTint="99"/>
        <w:insideH w:val="single" w:sz="4" w:space="0" w:color="C6C6C6" w:themeColor="text1" w:themeTint="99"/>
        <w:insideV w:val="single" w:sz="4" w:space="0" w:color="C6C6C6" w:themeColor="text1" w:themeTint="99"/>
      </w:tblBorders>
    </w:tblPr>
    <w:tblStylePr w:type="firstRow">
      <w:rPr>
        <w:b/>
        <w:bCs/>
        <w:color w:val="auto"/>
      </w:rPr>
      <w:tblPr/>
      <w:tcPr>
        <w:tcBorders>
          <w:bottom w:val="single" w:sz="12" w:space="0" w:color="C6C6C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C6C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Rastertabel6kleurrijk-Accent1">
    <w:name w:val="Grid Table 6 Colorful Accent 1"/>
    <w:basedOn w:val="BasistabelstijlDIFFER"/>
    <w:uiPriority w:val="51"/>
    <w:rsid w:val="00C04381"/>
    <w:rPr>
      <w:color w:val="AC6100" w:themeColor="accent1" w:themeShade="BF"/>
    </w:rPr>
    <w:tblPr>
      <w:tblStyleRowBandSize w:val="1"/>
      <w:tblStyleColBandSize w:val="1"/>
      <w:tblBorders>
        <w:top w:val="single" w:sz="4" w:space="0" w:color="FFB557" w:themeColor="accent1" w:themeTint="99"/>
        <w:left w:val="single" w:sz="4" w:space="0" w:color="FFB557" w:themeColor="accent1" w:themeTint="99"/>
        <w:bottom w:val="single" w:sz="4" w:space="0" w:color="FFB557" w:themeColor="accent1" w:themeTint="99"/>
        <w:right w:val="single" w:sz="4" w:space="0" w:color="FFB557" w:themeColor="accent1" w:themeTint="99"/>
        <w:insideH w:val="single" w:sz="4" w:space="0" w:color="FFB557" w:themeColor="accent1" w:themeTint="99"/>
        <w:insideV w:val="single" w:sz="4" w:space="0" w:color="FFB557" w:themeColor="accent1" w:themeTint="99"/>
      </w:tblBorders>
    </w:tblPr>
    <w:tblStylePr w:type="firstRow">
      <w:rPr>
        <w:b/>
        <w:bCs/>
        <w:color w:val="AC6100" w:themeColor="accent1" w:themeShade="BF"/>
      </w:rPr>
      <w:tblPr/>
      <w:tcPr>
        <w:tcBorders>
          <w:bottom w:val="single" w:sz="12" w:space="0" w:color="FFB5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5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Rastertabel6kleurrijk-Accent2">
    <w:name w:val="Grid Table 6 Colorful Accent 2"/>
    <w:basedOn w:val="BasistabelstijlDIFFER"/>
    <w:uiPriority w:val="51"/>
    <w:rsid w:val="00C04381"/>
    <w:rPr>
      <w:color w:val="468503" w:themeColor="accent2" w:themeShade="BF"/>
    </w:rPr>
    <w:tblPr>
      <w:tblStyleRowBandSize w:val="1"/>
      <w:tblStyleColBandSize w:val="1"/>
      <w:tblBorders>
        <w:top w:val="single" w:sz="4" w:space="0" w:color="9EF940" w:themeColor="accent2" w:themeTint="99"/>
        <w:left w:val="single" w:sz="4" w:space="0" w:color="9EF940" w:themeColor="accent2" w:themeTint="99"/>
        <w:bottom w:val="single" w:sz="4" w:space="0" w:color="9EF940" w:themeColor="accent2" w:themeTint="99"/>
        <w:right w:val="single" w:sz="4" w:space="0" w:color="9EF940" w:themeColor="accent2" w:themeTint="99"/>
        <w:insideH w:val="single" w:sz="4" w:space="0" w:color="9EF940" w:themeColor="accent2" w:themeTint="99"/>
        <w:insideV w:val="single" w:sz="4" w:space="0" w:color="9EF940" w:themeColor="accent2" w:themeTint="99"/>
      </w:tblBorders>
    </w:tblPr>
    <w:tblStylePr w:type="firstRow">
      <w:rPr>
        <w:b/>
        <w:bCs/>
        <w:color w:val="468503" w:themeColor="accent2" w:themeShade="BF"/>
      </w:rPr>
      <w:tblPr/>
      <w:tcPr>
        <w:tcBorders>
          <w:bottom w:val="single" w:sz="12" w:space="0" w:color="9EF9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EF9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Rastertabel6kleurrijk-Accent3">
    <w:name w:val="Grid Table 6 Colorful Accent 3"/>
    <w:basedOn w:val="BasistabelstijlDIFFER"/>
    <w:uiPriority w:val="51"/>
    <w:rsid w:val="00C04381"/>
    <w:rPr>
      <w:color w:val="336365" w:themeColor="accent3" w:themeShade="BF"/>
    </w:rPr>
    <w:tblPr>
      <w:tblStyleRowBandSize w:val="1"/>
      <w:tblStyleColBandSize w:val="1"/>
      <w:tblBorders>
        <w:top w:val="single" w:sz="4" w:space="0" w:color="85BEC1" w:themeColor="accent3" w:themeTint="99"/>
        <w:left w:val="single" w:sz="4" w:space="0" w:color="85BEC1" w:themeColor="accent3" w:themeTint="99"/>
        <w:bottom w:val="single" w:sz="4" w:space="0" w:color="85BEC1" w:themeColor="accent3" w:themeTint="99"/>
        <w:right w:val="single" w:sz="4" w:space="0" w:color="85BEC1" w:themeColor="accent3" w:themeTint="99"/>
        <w:insideH w:val="single" w:sz="4" w:space="0" w:color="85BEC1" w:themeColor="accent3" w:themeTint="99"/>
        <w:insideV w:val="single" w:sz="4" w:space="0" w:color="85BEC1" w:themeColor="accent3" w:themeTint="99"/>
      </w:tblBorders>
    </w:tblPr>
    <w:tblStylePr w:type="firstRow">
      <w:rPr>
        <w:b/>
        <w:bCs/>
        <w:color w:val="336365" w:themeColor="accent3" w:themeShade="BF"/>
      </w:rPr>
      <w:tblPr/>
      <w:tcPr>
        <w:tcBorders>
          <w:bottom w:val="single" w:sz="12" w:space="0" w:color="85BEC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BE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Rastertabel6kleurrijk-Accent4">
    <w:name w:val="Grid Table 6 Colorful Accent 4"/>
    <w:basedOn w:val="BasistabelstijlDIFFER"/>
    <w:uiPriority w:val="51"/>
    <w:rsid w:val="00C04381"/>
    <w:rPr>
      <w:color w:val="2A4179" w:themeColor="accent4" w:themeShade="BF"/>
    </w:rPr>
    <w:tblPr>
      <w:tblStyleRowBandSize w:val="1"/>
      <w:tblStyleColBandSize w:val="1"/>
      <w:tblBorders>
        <w:top w:val="single" w:sz="4" w:space="0" w:color="7E95D2" w:themeColor="accent4" w:themeTint="99"/>
        <w:left w:val="single" w:sz="4" w:space="0" w:color="7E95D2" w:themeColor="accent4" w:themeTint="99"/>
        <w:bottom w:val="single" w:sz="4" w:space="0" w:color="7E95D2" w:themeColor="accent4" w:themeTint="99"/>
        <w:right w:val="single" w:sz="4" w:space="0" w:color="7E95D2" w:themeColor="accent4" w:themeTint="99"/>
        <w:insideH w:val="single" w:sz="4" w:space="0" w:color="7E95D2" w:themeColor="accent4" w:themeTint="99"/>
        <w:insideV w:val="single" w:sz="4" w:space="0" w:color="7E95D2" w:themeColor="accent4" w:themeTint="99"/>
      </w:tblBorders>
    </w:tblPr>
    <w:tblStylePr w:type="firstRow">
      <w:rPr>
        <w:b/>
        <w:bCs/>
        <w:color w:val="2A4179" w:themeColor="accent4" w:themeShade="BF"/>
      </w:rPr>
      <w:tblPr/>
      <w:tcPr>
        <w:tcBorders>
          <w:bottom w:val="single" w:sz="12" w:space="0" w:color="7E95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9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Rastertabel6kleurrijk-Accent5">
    <w:name w:val="Grid Table 6 Colorful Accent 5"/>
    <w:basedOn w:val="BasistabelstijlDIFFER"/>
    <w:uiPriority w:val="51"/>
    <w:rsid w:val="00C04381"/>
    <w:rPr>
      <w:color w:val="314C5E" w:themeColor="accent5" w:themeShade="BF"/>
    </w:rPr>
    <w:tblPr>
      <w:tblStyleRowBandSize w:val="1"/>
      <w:tblStyleColBandSize w:val="1"/>
      <w:tblBorders>
        <w:top w:val="single" w:sz="4" w:space="0" w:color="81A6BE" w:themeColor="accent5" w:themeTint="99"/>
        <w:left w:val="single" w:sz="4" w:space="0" w:color="81A6BE" w:themeColor="accent5" w:themeTint="99"/>
        <w:bottom w:val="single" w:sz="4" w:space="0" w:color="81A6BE" w:themeColor="accent5" w:themeTint="99"/>
        <w:right w:val="single" w:sz="4" w:space="0" w:color="81A6BE" w:themeColor="accent5" w:themeTint="99"/>
        <w:insideH w:val="single" w:sz="4" w:space="0" w:color="81A6BE" w:themeColor="accent5" w:themeTint="99"/>
        <w:insideV w:val="single" w:sz="4" w:space="0" w:color="81A6BE" w:themeColor="accent5" w:themeTint="99"/>
      </w:tblBorders>
    </w:tblPr>
    <w:tblStylePr w:type="firstRow">
      <w:rPr>
        <w:b/>
        <w:bCs/>
        <w:color w:val="314C5E" w:themeColor="accent5" w:themeShade="BF"/>
      </w:rPr>
      <w:tblPr/>
      <w:tcPr>
        <w:tcBorders>
          <w:bottom w:val="single" w:sz="12" w:space="0" w:color="81A6B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6B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Rastertabel6kleurrijk-Accent6">
    <w:name w:val="Grid Table 6 Colorful Accent 6"/>
    <w:basedOn w:val="BasistabelstijlDIFFER"/>
    <w:uiPriority w:val="51"/>
    <w:rsid w:val="00C04381"/>
    <w:rPr>
      <w:color w:val="666666" w:themeColor="accent6" w:themeShade="BF"/>
    </w:r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  <w:color w:val="666666" w:themeColor="accent6" w:themeShade="BF"/>
      </w:rPr>
      <w:tblPr/>
      <w:tcPr>
        <w:tcBorders>
          <w:bottom w:val="single" w:sz="12" w:space="0" w:color="B8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Rastertabel7kleurrijk">
    <w:name w:val="Grid Table 7 Colorful"/>
    <w:basedOn w:val="BasistabelstijlDIFFER"/>
    <w:uiPriority w:val="52"/>
    <w:semiHidden/>
    <w:rsid w:val="00323475"/>
    <w:rPr>
      <w:color w:val="A0A0A0" w:themeColor="text1"/>
    </w:rPr>
    <w:tblPr>
      <w:tblStyleRowBandSize w:val="1"/>
      <w:tblStyleColBandSize w:val="1"/>
      <w:tblBorders>
        <w:top w:val="single" w:sz="4" w:space="0" w:color="C6C6C6" w:themeColor="text1" w:themeTint="99"/>
        <w:left w:val="single" w:sz="4" w:space="0" w:color="C6C6C6" w:themeColor="text1" w:themeTint="99"/>
        <w:bottom w:val="single" w:sz="4" w:space="0" w:color="C6C6C6" w:themeColor="text1" w:themeTint="99"/>
        <w:right w:val="single" w:sz="4" w:space="0" w:color="C6C6C6" w:themeColor="text1" w:themeTint="99"/>
        <w:insideH w:val="single" w:sz="4" w:space="0" w:color="C6C6C6" w:themeColor="text1" w:themeTint="99"/>
        <w:insideV w:val="single" w:sz="4" w:space="0" w:color="C6C6C6" w:themeColor="text1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  <w:tblStylePr w:type="neCell">
      <w:tblPr/>
      <w:tcPr>
        <w:tcBorders>
          <w:bottom w:val="single" w:sz="4" w:space="0" w:color="C6C6C6" w:themeColor="text1" w:themeTint="99"/>
        </w:tcBorders>
      </w:tcPr>
    </w:tblStylePr>
    <w:tblStylePr w:type="nwCell">
      <w:tblPr/>
      <w:tcPr>
        <w:tcBorders>
          <w:bottom w:val="single" w:sz="4" w:space="0" w:color="C6C6C6" w:themeColor="text1" w:themeTint="99"/>
        </w:tcBorders>
      </w:tcPr>
    </w:tblStylePr>
    <w:tblStylePr w:type="seCell">
      <w:tblPr/>
      <w:tcPr>
        <w:tcBorders>
          <w:top w:val="single" w:sz="4" w:space="0" w:color="C6C6C6" w:themeColor="text1" w:themeTint="99"/>
        </w:tcBorders>
      </w:tcPr>
    </w:tblStylePr>
    <w:tblStylePr w:type="swCell">
      <w:tblPr/>
      <w:tcPr>
        <w:tcBorders>
          <w:top w:val="single" w:sz="4" w:space="0" w:color="C6C6C6" w:themeColor="text1" w:themeTint="99"/>
        </w:tcBorders>
      </w:tcPr>
    </w:tblStylePr>
  </w:style>
  <w:style w:type="table" w:styleId="Rastertabel7kleurrijk-Accent1">
    <w:name w:val="Grid Table 7 Colorful Accent 1"/>
    <w:basedOn w:val="BasistabelstijlDIFFER"/>
    <w:uiPriority w:val="52"/>
    <w:semiHidden/>
    <w:rsid w:val="00323475"/>
    <w:rPr>
      <w:color w:val="AC6100" w:themeColor="accent1" w:themeShade="BF"/>
    </w:rPr>
    <w:tblPr>
      <w:tblStyleRowBandSize w:val="1"/>
      <w:tblStyleColBandSize w:val="1"/>
      <w:tblBorders>
        <w:top w:val="single" w:sz="4" w:space="0" w:color="FFB557" w:themeColor="accent1" w:themeTint="99"/>
        <w:left w:val="single" w:sz="4" w:space="0" w:color="FFB557" w:themeColor="accent1" w:themeTint="99"/>
        <w:bottom w:val="single" w:sz="4" w:space="0" w:color="FFB557" w:themeColor="accent1" w:themeTint="99"/>
        <w:right w:val="single" w:sz="4" w:space="0" w:color="FFB557" w:themeColor="accent1" w:themeTint="99"/>
        <w:insideH w:val="single" w:sz="4" w:space="0" w:color="FFB557" w:themeColor="accent1" w:themeTint="99"/>
        <w:insideV w:val="single" w:sz="4" w:space="0" w:color="FFB557" w:themeColor="accent1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  <w:tblStylePr w:type="neCell">
      <w:tblPr/>
      <w:tcPr>
        <w:tcBorders>
          <w:bottom w:val="single" w:sz="4" w:space="0" w:color="FFB557" w:themeColor="accent1" w:themeTint="99"/>
        </w:tcBorders>
      </w:tcPr>
    </w:tblStylePr>
    <w:tblStylePr w:type="nwCell">
      <w:tblPr/>
      <w:tcPr>
        <w:tcBorders>
          <w:bottom w:val="single" w:sz="4" w:space="0" w:color="FFB557" w:themeColor="accent1" w:themeTint="99"/>
        </w:tcBorders>
      </w:tcPr>
    </w:tblStylePr>
    <w:tblStylePr w:type="seCell">
      <w:tblPr/>
      <w:tcPr>
        <w:tcBorders>
          <w:top w:val="single" w:sz="4" w:space="0" w:color="FFB557" w:themeColor="accent1" w:themeTint="99"/>
        </w:tcBorders>
      </w:tcPr>
    </w:tblStylePr>
    <w:tblStylePr w:type="swCell">
      <w:tblPr/>
      <w:tcPr>
        <w:tcBorders>
          <w:top w:val="single" w:sz="4" w:space="0" w:color="FFB557" w:themeColor="accent1" w:themeTint="99"/>
        </w:tcBorders>
      </w:tcPr>
    </w:tblStylePr>
  </w:style>
  <w:style w:type="table" w:styleId="Rastertabel7kleurrijk-Accent2">
    <w:name w:val="Grid Table 7 Colorful Accent 2"/>
    <w:basedOn w:val="BasistabelstijlDIFFER"/>
    <w:uiPriority w:val="52"/>
    <w:semiHidden/>
    <w:rsid w:val="00323475"/>
    <w:rPr>
      <w:color w:val="468503" w:themeColor="accent2" w:themeShade="BF"/>
    </w:rPr>
    <w:tblPr>
      <w:tblStyleRowBandSize w:val="1"/>
      <w:tblStyleColBandSize w:val="1"/>
      <w:tblBorders>
        <w:top w:val="single" w:sz="4" w:space="0" w:color="9EF940" w:themeColor="accent2" w:themeTint="99"/>
        <w:left w:val="single" w:sz="4" w:space="0" w:color="9EF940" w:themeColor="accent2" w:themeTint="99"/>
        <w:bottom w:val="single" w:sz="4" w:space="0" w:color="9EF940" w:themeColor="accent2" w:themeTint="99"/>
        <w:right w:val="single" w:sz="4" w:space="0" w:color="9EF940" w:themeColor="accent2" w:themeTint="99"/>
        <w:insideH w:val="single" w:sz="4" w:space="0" w:color="9EF940" w:themeColor="accent2" w:themeTint="99"/>
        <w:insideV w:val="single" w:sz="4" w:space="0" w:color="9EF940" w:themeColor="accent2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  <w:tblStylePr w:type="neCell">
      <w:tblPr/>
      <w:tcPr>
        <w:tcBorders>
          <w:bottom w:val="single" w:sz="4" w:space="0" w:color="9EF940" w:themeColor="accent2" w:themeTint="99"/>
        </w:tcBorders>
      </w:tcPr>
    </w:tblStylePr>
    <w:tblStylePr w:type="nwCell">
      <w:tblPr/>
      <w:tcPr>
        <w:tcBorders>
          <w:bottom w:val="single" w:sz="4" w:space="0" w:color="9EF940" w:themeColor="accent2" w:themeTint="99"/>
        </w:tcBorders>
      </w:tcPr>
    </w:tblStylePr>
    <w:tblStylePr w:type="seCell">
      <w:tblPr/>
      <w:tcPr>
        <w:tcBorders>
          <w:top w:val="single" w:sz="4" w:space="0" w:color="9EF940" w:themeColor="accent2" w:themeTint="99"/>
        </w:tcBorders>
      </w:tcPr>
    </w:tblStylePr>
    <w:tblStylePr w:type="swCell">
      <w:tblPr/>
      <w:tcPr>
        <w:tcBorders>
          <w:top w:val="single" w:sz="4" w:space="0" w:color="9EF940" w:themeColor="accent2" w:themeTint="99"/>
        </w:tcBorders>
      </w:tcPr>
    </w:tblStylePr>
  </w:style>
  <w:style w:type="table" w:styleId="Rastertabel7kleurrijk-Accent3">
    <w:name w:val="Grid Table 7 Colorful Accent 3"/>
    <w:basedOn w:val="BasistabelstijlDIFFER"/>
    <w:uiPriority w:val="52"/>
    <w:semiHidden/>
    <w:rsid w:val="00323475"/>
    <w:rPr>
      <w:color w:val="336365" w:themeColor="accent3" w:themeShade="BF"/>
    </w:rPr>
    <w:tblPr>
      <w:tblStyleRowBandSize w:val="1"/>
      <w:tblStyleColBandSize w:val="1"/>
      <w:tblBorders>
        <w:top w:val="single" w:sz="4" w:space="0" w:color="85BEC1" w:themeColor="accent3" w:themeTint="99"/>
        <w:left w:val="single" w:sz="4" w:space="0" w:color="85BEC1" w:themeColor="accent3" w:themeTint="99"/>
        <w:bottom w:val="single" w:sz="4" w:space="0" w:color="85BEC1" w:themeColor="accent3" w:themeTint="99"/>
        <w:right w:val="single" w:sz="4" w:space="0" w:color="85BEC1" w:themeColor="accent3" w:themeTint="99"/>
        <w:insideH w:val="single" w:sz="4" w:space="0" w:color="85BEC1" w:themeColor="accent3" w:themeTint="99"/>
        <w:insideV w:val="single" w:sz="4" w:space="0" w:color="85BEC1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  <w:tblStylePr w:type="neCell">
      <w:tblPr/>
      <w:tcPr>
        <w:tcBorders>
          <w:bottom w:val="single" w:sz="4" w:space="0" w:color="85BEC1" w:themeColor="accent3" w:themeTint="99"/>
        </w:tcBorders>
      </w:tcPr>
    </w:tblStylePr>
    <w:tblStylePr w:type="nwCell">
      <w:tblPr/>
      <w:tcPr>
        <w:tcBorders>
          <w:bottom w:val="single" w:sz="4" w:space="0" w:color="85BEC1" w:themeColor="accent3" w:themeTint="99"/>
        </w:tcBorders>
      </w:tcPr>
    </w:tblStylePr>
    <w:tblStylePr w:type="seCell">
      <w:tblPr/>
      <w:tcPr>
        <w:tcBorders>
          <w:top w:val="single" w:sz="4" w:space="0" w:color="85BEC1" w:themeColor="accent3" w:themeTint="99"/>
        </w:tcBorders>
      </w:tcPr>
    </w:tblStylePr>
    <w:tblStylePr w:type="swCell">
      <w:tblPr/>
      <w:tcPr>
        <w:tcBorders>
          <w:top w:val="single" w:sz="4" w:space="0" w:color="85BEC1" w:themeColor="accent3" w:themeTint="99"/>
        </w:tcBorders>
      </w:tcPr>
    </w:tblStylePr>
  </w:style>
  <w:style w:type="table" w:styleId="Rastertabel7kleurrijk-Accent4">
    <w:name w:val="Grid Table 7 Colorful Accent 4"/>
    <w:basedOn w:val="BasistabelstijlDIFFER"/>
    <w:uiPriority w:val="52"/>
    <w:semiHidden/>
    <w:rsid w:val="00323475"/>
    <w:rPr>
      <w:color w:val="2A4179" w:themeColor="accent4" w:themeShade="BF"/>
    </w:rPr>
    <w:tblPr>
      <w:tblStyleRowBandSize w:val="1"/>
      <w:tblStyleColBandSize w:val="1"/>
      <w:tblBorders>
        <w:top w:val="single" w:sz="4" w:space="0" w:color="7E95D2" w:themeColor="accent4" w:themeTint="99"/>
        <w:left w:val="single" w:sz="4" w:space="0" w:color="7E95D2" w:themeColor="accent4" w:themeTint="99"/>
        <w:bottom w:val="single" w:sz="4" w:space="0" w:color="7E95D2" w:themeColor="accent4" w:themeTint="99"/>
        <w:right w:val="single" w:sz="4" w:space="0" w:color="7E95D2" w:themeColor="accent4" w:themeTint="99"/>
        <w:insideH w:val="single" w:sz="4" w:space="0" w:color="7E95D2" w:themeColor="accent4" w:themeTint="99"/>
        <w:insideV w:val="single" w:sz="4" w:space="0" w:color="7E95D2" w:themeColor="accent4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  <w:tblStylePr w:type="neCell">
      <w:tblPr/>
      <w:tcPr>
        <w:tcBorders>
          <w:bottom w:val="single" w:sz="4" w:space="0" w:color="7E95D2" w:themeColor="accent4" w:themeTint="99"/>
        </w:tcBorders>
      </w:tcPr>
    </w:tblStylePr>
    <w:tblStylePr w:type="nwCell">
      <w:tblPr/>
      <w:tcPr>
        <w:tcBorders>
          <w:bottom w:val="single" w:sz="4" w:space="0" w:color="7E95D2" w:themeColor="accent4" w:themeTint="99"/>
        </w:tcBorders>
      </w:tcPr>
    </w:tblStylePr>
    <w:tblStylePr w:type="seCell">
      <w:tblPr/>
      <w:tcPr>
        <w:tcBorders>
          <w:top w:val="single" w:sz="4" w:space="0" w:color="7E95D2" w:themeColor="accent4" w:themeTint="99"/>
        </w:tcBorders>
      </w:tcPr>
    </w:tblStylePr>
    <w:tblStylePr w:type="swCell">
      <w:tblPr/>
      <w:tcPr>
        <w:tcBorders>
          <w:top w:val="single" w:sz="4" w:space="0" w:color="7E95D2" w:themeColor="accent4" w:themeTint="99"/>
        </w:tcBorders>
      </w:tcPr>
    </w:tblStylePr>
  </w:style>
  <w:style w:type="table" w:styleId="Rastertabel7kleurrijk-Accent5">
    <w:name w:val="Grid Table 7 Colorful Accent 5"/>
    <w:basedOn w:val="BasistabelstijlDIFFER"/>
    <w:uiPriority w:val="52"/>
    <w:semiHidden/>
    <w:rsid w:val="00323475"/>
    <w:rPr>
      <w:color w:val="314C5E" w:themeColor="accent5" w:themeShade="BF"/>
    </w:rPr>
    <w:tblPr>
      <w:tblStyleRowBandSize w:val="1"/>
      <w:tblStyleColBandSize w:val="1"/>
      <w:tblBorders>
        <w:top w:val="single" w:sz="4" w:space="0" w:color="81A6BE" w:themeColor="accent5" w:themeTint="99"/>
        <w:left w:val="single" w:sz="4" w:space="0" w:color="81A6BE" w:themeColor="accent5" w:themeTint="99"/>
        <w:bottom w:val="single" w:sz="4" w:space="0" w:color="81A6BE" w:themeColor="accent5" w:themeTint="99"/>
        <w:right w:val="single" w:sz="4" w:space="0" w:color="81A6BE" w:themeColor="accent5" w:themeTint="99"/>
        <w:insideH w:val="single" w:sz="4" w:space="0" w:color="81A6BE" w:themeColor="accent5" w:themeTint="99"/>
        <w:insideV w:val="single" w:sz="4" w:space="0" w:color="81A6BE" w:themeColor="accent5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  <w:tblStylePr w:type="neCell">
      <w:tblPr/>
      <w:tcPr>
        <w:tcBorders>
          <w:bottom w:val="single" w:sz="4" w:space="0" w:color="81A6BE" w:themeColor="accent5" w:themeTint="99"/>
        </w:tcBorders>
      </w:tcPr>
    </w:tblStylePr>
    <w:tblStylePr w:type="nwCell">
      <w:tblPr/>
      <w:tcPr>
        <w:tcBorders>
          <w:bottom w:val="single" w:sz="4" w:space="0" w:color="81A6BE" w:themeColor="accent5" w:themeTint="99"/>
        </w:tcBorders>
      </w:tcPr>
    </w:tblStylePr>
    <w:tblStylePr w:type="seCell">
      <w:tblPr/>
      <w:tcPr>
        <w:tcBorders>
          <w:top w:val="single" w:sz="4" w:space="0" w:color="81A6BE" w:themeColor="accent5" w:themeTint="99"/>
        </w:tcBorders>
      </w:tcPr>
    </w:tblStylePr>
    <w:tblStylePr w:type="swCell">
      <w:tblPr/>
      <w:tcPr>
        <w:tcBorders>
          <w:top w:val="single" w:sz="4" w:space="0" w:color="81A6BE" w:themeColor="accent5" w:themeTint="99"/>
        </w:tcBorders>
      </w:tcPr>
    </w:tblStylePr>
  </w:style>
  <w:style w:type="table" w:styleId="Rastertabel7kleurrijk-Accent6">
    <w:name w:val="Grid Table 7 Colorful Accent 6"/>
    <w:basedOn w:val="BasistabelstijlDIFFER"/>
    <w:uiPriority w:val="52"/>
    <w:semiHidden/>
    <w:rsid w:val="00323475"/>
    <w:rPr>
      <w:color w:val="666666" w:themeColor="accent6" w:themeShade="BF"/>
    </w:r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  <w:tblStylePr w:type="neCell">
      <w:tblPr/>
      <w:tcPr>
        <w:tcBorders>
          <w:bottom w:val="single" w:sz="4" w:space="0" w:color="B8B8B8" w:themeColor="accent6" w:themeTint="99"/>
        </w:tcBorders>
      </w:tcPr>
    </w:tblStylePr>
    <w:tblStylePr w:type="nwCell">
      <w:tblPr/>
      <w:tcPr>
        <w:tcBorders>
          <w:bottom w:val="single" w:sz="4" w:space="0" w:color="B8B8B8" w:themeColor="accent6" w:themeTint="99"/>
        </w:tcBorders>
      </w:tcPr>
    </w:tblStylePr>
    <w:tblStylePr w:type="seCell">
      <w:tblPr/>
      <w:tcPr>
        <w:tcBorders>
          <w:top w:val="single" w:sz="4" w:space="0" w:color="B8B8B8" w:themeColor="accent6" w:themeTint="99"/>
        </w:tcBorders>
      </w:tcPr>
    </w:tblStylePr>
    <w:tblStylePr w:type="swCell">
      <w:tblPr/>
      <w:tcPr>
        <w:tcBorders>
          <w:top w:val="single" w:sz="4" w:space="0" w:color="B8B8B8" w:themeColor="accent6" w:themeTint="99"/>
        </w:tcBorders>
      </w:tcPr>
    </w:tblStylePr>
  </w:style>
  <w:style w:type="table" w:styleId="Lichtraster">
    <w:name w:val="Light Grid"/>
    <w:basedOn w:val="BasistabelstijlDIFFER"/>
    <w:uiPriority w:val="62"/>
    <w:semiHidden/>
    <w:unhideWhenUsed/>
    <w:rsid w:val="00323475"/>
    <w:tblPr>
      <w:tblStyleRowBandSize w:val="1"/>
      <w:tblStyleColBandSize w:val="1"/>
      <w:tblBorders>
        <w:top w:val="single" w:sz="8" w:space="0" w:color="A0A0A0" w:themeColor="text1"/>
        <w:left w:val="single" w:sz="8" w:space="0" w:color="A0A0A0" w:themeColor="text1"/>
        <w:bottom w:val="single" w:sz="8" w:space="0" w:color="A0A0A0" w:themeColor="text1"/>
        <w:right w:val="single" w:sz="8" w:space="0" w:color="A0A0A0" w:themeColor="text1"/>
        <w:insideH w:val="single" w:sz="8" w:space="0" w:color="A0A0A0" w:themeColor="text1"/>
        <w:insideV w:val="single" w:sz="8" w:space="0" w:color="A0A0A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18" w:space="0" w:color="A0A0A0" w:themeColor="text1"/>
          <w:right w:val="single" w:sz="8" w:space="0" w:color="A0A0A0" w:themeColor="text1"/>
          <w:insideH w:val="nil"/>
          <w:insideV w:val="single" w:sz="8" w:space="0" w:color="A0A0A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  <w:insideH w:val="nil"/>
          <w:insideV w:val="single" w:sz="8" w:space="0" w:color="A0A0A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</w:tcBorders>
      </w:tcPr>
    </w:tblStylePr>
    <w:tblStylePr w:type="band1Vert"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</w:tcBorders>
        <w:shd w:val="clear" w:color="auto" w:fill="E7E7E7" w:themeFill="text1" w:themeFillTint="3F"/>
      </w:tcPr>
    </w:tblStylePr>
    <w:tblStylePr w:type="band1Horz"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  <w:insideV w:val="single" w:sz="8" w:space="0" w:color="A0A0A0" w:themeColor="text1"/>
        </w:tcBorders>
        <w:shd w:val="clear" w:color="auto" w:fill="E7E7E7" w:themeFill="text1" w:themeFillTint="3F"/>
      </w:tcPr>
    </w:tblStylePr>
    <w:tblStylePr w:type="band2Horz"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  <w:insideV w:val="single" w:sz="8" w:space="0" w:color="A0A0A0" w:themeColor="text1"/>
        </w:tcBorders>
      </w:tcPr>
    </w:tblStylePr>
  </w:style>
  <w:style w:type="table" w:styleId="Lichtraster-accent1">
    <w:name w:val="Light Grid Accent 1"/>
    <w:basedOn w:val="BasistabelstijlDIFFER"/>
    <w:uiPriority w:val="62"/>
    <w:semiHidden/>
    <w:unhideWhenUsed/>
    <w:rsid w:val="00323475"/>
    <w:tblPr>
      <w:tblStyleRowBandSize w:val="1"/>
      <w:tblStyleColBandSize w:val="1"/>
      <w:tblBorders>
        <w:top w:val="single" w:sz="8" w:space="0" w:color="E68200" w:themeColor="accent1"/>
        <w:left w:val="single" w:sz="8" w:space="0" w:color="E68200" w:themeColor="accent1"/>
        <w:bottom w:val="single" w:sz="8" w:space="0" w:color="E68200" w:themeColor="accent1"/>
        <w:right w:val="single" w:sz="8" w:space="0" w:color="E68200" w:themeColor="accent1"/>
        <w:insideH w:val="single" w:sz="8" w:space="0" w:color="E68200" w:themeColor="accent1"/>
        <w:insideV w:val="single" w:sz="8" w:space="0" w:color="E682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/>
      </w:rPr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18" w:space="0" w:color="E68200" w:themeColor="accent1"/>
          <w:right w:val="single" w:sz="8" w:space="0" w:color="E68200" w:themeColor="accent1"/>
          <w:insideH w:val="nil"/>
          <w:insideV w:val="single" w:sz="8" w:space="0" w:color="E682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  <w:insideH w:val="nil"/>
          <w:insideV w:val="single" w:sz="8" w:space="0" w:color="E682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</w:tcBorders>
      </w:tcPr>
    </w:tblStylePr>
    <w:tblStylePr w:type="band1Vert"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</w:tcBorders>
        <w:shd w:val="clear" w:color="auto" w:fill="FFE0B9" w:themeFill="accent1" w:themeFillTint="3F"/>
      </w:tcPr>
    </w:tblStylePr>
    <w:tblStylePr w:type="band1Horz"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  <w:insideV w:val="single" w:sz="8" w:space="0" w:color="E68200" w:themeColor="accent1"/>
        </w:tcBorders>
        <w:shd w:val="clear" w:color="auto" w:fill="FFE0B9" w:themeFill="accent1" w:themeFillTint="3F"/>
      </w:tcPr>
    </w:tblStylePr>
    <w:tblStylePr w:type="band2Horz"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  <w:insideV w:val="single" w:sz="8" w:space="0" w:color="E68200" w:themeColor="accent1"/>
        </w:tcBorders>
      </w:tcPr>
    </w:tblStylePr>
  </w:style>
  <w:style w:type="table" w:styleId="Lichtelijst">
    <w:name w:val="Light List"/>
    <w:basedOn w:val="BasistabelstijlDIFFER"/>
    <w:uiPriority w:val="61"/>
    <w:semiHidden/>
    <w:unhideWhenUsed/>
    <w:rsid w:val="00323475"/>
    <w:tblPr>
      <w:tblStyleRowBandSize w:val="1"/>
      <w:tblStyleColBandSize w:val="1"/>
      <w:tblBorders>
        <w:top w:val="single" w:sz="8" w:space="0" w:color="A0A0A0" w:themeColor="text1"/>
        <w:left w:val="single" w:sz="8" w:space="0" w:color="A0A0A0" w:themeColor="text1"/>
        <w:bottom w:val="single" w:sz="8" w:space="0" w:color="A0A0A0" w:themeColor="text1"/>
        <w:right w:val="single" w:sz="8" w:space="0" w:color="A0A0A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A0A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</w:tcBorders>
      </w:tcPr>
    </w:tblStylePr>
    <w:tblStylePr w:type="band1Horz">
      <w:tblPr/>
      <w:tcPr>
        <w:tcBorders>
          <w:top w:val="single" w:sz="8" w:space="0" w:color="A0A0A0" w:themeColor="text1"/>
          <w:left w:val="single" w:sz="8" w:space="0" w:color="A0A0A0" w:themeColor="text1"/>
          <w:bottom w:val="single" w:sz="8" w:space="0" w:color="A0A0A0" w:themeColor="text1"/>
          <w:right w:val="single" w:sz="8" w:space="0" w:color="A0A0A0" w:themeColor="text1"/>
        </w:tcBorders>
      </w:tcPr>
    </w:tblStylePr>
  </w:style>
  <w:style w:type="table" w:styleId="Lichtelijst-accent1">
    <w:name w:val="Light List Accent 1"/>
    <w:basedOn w:val="BasistabelstijlDIFFER"/>
    <w:uiPriority w:val="61"/>
    <w:semiHidden/>
    <w:unhideWhenUsed/>
    <w:rsid w:val="00323475"/>
    <w:tblPr>
      <w:tblStyleRowBandSize w:val="1"/>
      <w:tblStyleColBandSize w:val="1"/>
      <w:tblBorders>
        <w:top w:val="single" w:sz="8" w:space="0" w:color="E68200" w:themeColor="accent1"/>
        <w:left w:val="single" w:sz="8" w:space="0" w:color="E68200" w:themeColor="accent1"/>
        <w:bottom w:val="single" w:sz="8" w:space="0" w:color="E68200" w:themeColor="accent1"/>
        <w:right w:val="single" w:sz="8" w:space="0" w:color="E682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82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</w:tcBorders>
      </w:tcPr>
    </w:tblStylePr>
    <w:tblStylePr w:type="band1Horz">
      <w:tblPr/>
      <w:tcPr>
        <w:tcBorders>
          <w:top w:val="single" w:sz="8" w:space="0" w:color="E68200" w:themeColor="accent1"/>
          <w:left w:val="single" w:sz="8" w:space="0" w:color="E68200" w:themeColor="accent1"/>
          <w:bottom w:val="single" w:sz="8" w:space="0" w:color="E68200" w:themeColor="accent1"/>
          <w:right w:val="single" w:sz="8" w:space="0" w:color="E68200" w:themeColor="accent1"/>
        </w:tcBorders>
      </w:tcPr>
    </w:tblStylePr>
  </w:style>
  <w:style w:type="table" w:styleId="Lichtearcering">
    <w:name w:val="Light Shading"/>
    <w:basedOn w:val="BasistabelstijlDIFFER"/>
    <w:uiPriority w:val="60"/>
    <w:semiHidden/>
    <w:unhideWhenUsed/>
    <w:rsid w:val="00323475"/>
    <w:rPr>
      <w:color w:val="777777" w:themeColor="text1" w:themeShade="BF"/>
    </w:rPr>
    <w:tblPr>
      <w:tblStyleRowBandSize w:val="1"/>
      <w:tblStyleColBandSize w:val="1"/>
      <w:tblBorders>
        <w:top w:val="single" w:sz="8" w:space="0" w:color="A0A0A0" w:themeColor="text1"/>
        <w:bottom w:val="single" w:sz="8" w:space="0" w:color="A0A0A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0A0A0" w:themeColor="text1"/>
          <w:left w:val="nil"/>
          <w:bottom w:val="single" w:sz="8" w:space="0" w:color="A0A0A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A0A0" w:themeColor="text1"/>
          <w:left w:val="nil"/>
          <w:bottom w:val="single" w:sz="8" w:space="0" w:color="A0A0A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7E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7E7" w:themeFill="text1" w:themeFillTint="3F"/>
      </w:tcPr>
    </w:tblStylePr>
  </w:style>
  <w:style w:type="table" w:styleId="Lichtearcering-accent1">
    <w:name w:val="Light Shading Accent 1"/>
    <w:basedOn w:val="BasistabelstijlDIFFER"/>
    <w:uiPriority w:val="60"/>
    <w:semiHidden/>
    <w:unhideWhenUsed/>
    <w:rsid w:val="00323475"/>
    <w:rPr>
      <w:color w:val="AC6100" w:themeColor="accent1" w:themeShade="BF"/>
    </w:rPr>
    <w:tblPr>
      <w:tblStyleRowBandSize w:val="1"/>
      <w:tblStyleColBandSize w:val="1"/>
      <w:tblBorders>
        <w:top w:val="single" w:sz="8" w:space="0" w:color="E68200" w:themeColor="accent1"/>
        <w:bottom w:val="single" w:sz="8" w:space="0" w:color="E682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68200" w:themeColor="accent1"/>
          <w:left w:val="nil"/>
          <w:bottom w:val="single" w:sz="8" w:space="0" w:color="E682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200" w:themeColor="accent1"/>
          <w:left w:val="nil"/>
          <w:bottom w:val="single" w:sz="8" w:space="0" w:color="E682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B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B9" w:themeFill="accent1" w:themeFillTint="3F"/>
      </w:tcPr>
    </w:tblStylePr>
  </w:style>
  <w:style w:type="table" w:styleId="Lijsttabel1licht">
    <w:name w:val="List Table 1 Light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C6C6C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C6C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Lijsttabel1licht-Accent1">
    <w:name w:val="List Table 1 Light Accent 1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FFB5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5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Lijsttabel1licht-Accent2">
    <w:name w:val="List Table 1 Light Accent 2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9EF9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EF9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Lijsttabel1licht-Accent3">
    <w:name w:val="List Table 1 Light Accent 3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85BEC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BE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Lijsttabel1licht-Accent4">
    <w:name w:val="List Table 1 Light Accent 4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7E95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9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Lijsttabel1licht-Accent5">
    <w:name w:val="List Table 1 Light Accent 5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81A6B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6B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Lijsttabel1licht-Accent6">
    <w:name w:val="List Table 1 Light Accent 6"/>
    <w:basedOn w:val="BasistabelstijlDIFFER"/>
    <w:uiPriority w:val="46"/>
    <w:semiHidden/>
    <w:rsid w:val="00323475"/>
    <w:tblPr>
      <w:tblStyleRowBandSize w:val="1"/>
      <w:tblStyleColBandSize w:val="1"/>
    </w:tblPr>
    <w:tblStylePr w:type="firstRow">
      <w:rPr>
        <w:b/>
        <w:bCs/>
        <w:color w:val="FFFFFF"/>
      </w:rPr>
      <w:tblPr/>
      <w:tcPr>
        <w:tcBorders>
          <w:bottom w:val="single" w:sz="4" w:space="0" w:color="B8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Lijsttabel2">
    <w:name w:val="List Table 2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C6C6C6" w:themeColor="text1" w:themeTint="99"/>
        <w:bottom w:val="single" w:sz="4" w:space="0" w:color="C6C6C6" w:themeColor="text1" w:themeTint="99"/>
        <w:insideH w:val="single" w:sz="4" w:space="0" w:color="C6C6C6" w:themeColor="text1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Lijsttabel2-Accent1">
    <w:name w:val="List Table 2 Accent 1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FFB557" w:themeColor="accent1" w:themeTint="99"/>
        <w:bottom w:val="single" w:sz="4" w:space="0" w:color="FFB557" w:themeColor="accent1" w:themeTint="99"/>
        <w:insideH w:val="single" w:sz="4" w:space="0" w:color="FFB557" w:themeColor="accent1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Lijsttabel2-Accent2">
    <w:name w:val="List Table 2 Accent 2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9EF940" w:themeColor="accent2" w:themeTint="99"/>
        <w:bottom w:val="single" w:sz="4" w:space="0" w:color="9EF940" w:themeColor="accent2" w:themeTint="99"/>
        <w:insideH w:val="single" w:sz="4" w:space="0" w:color="9EF940" w:themeColor="accent2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Lijsttabel2-Accent3">
    <w:name w:val="List Table 2 Accent 3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85BEC1" w:themeColor="accent3" w:themeTint="99"/>
        <w:bottom w:val="single" w:sz="4" w:space="0" w:color="85BEC1" w:themeColor="accent3" w:themeTint="99"/>
        <w:insideH w:val="single" w:sz="4" w:space="0" w:color="85BEC1" w:themeColor="accent3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Lijsttabel2-Accent4">
    <w:name w:val="List Table 2 Accent 4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7E95D2" w:themeColor="accent4" w:themeTint="99"/>
        <w:bottom w:val="single" w:sz="4" w:space="0" w:color="7E95D2" w:themeColor="accent4" w:themeTint="99"/>
        <w:insideH w:val="single" w:sz="4" w:space="0" w:color="7E95D2" w:themeColor="accent4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Lijsttabel2-Accent5">
    <w:name w:val="List Table 2 Accent 5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81A6BE" w:themeColor="accent5" w:themeTint="99"/>
        <w:bottom w:val="single" w:sz="4" w:space="0" w:color="81A6BE" w:themeColor="accent5" w:themeTint="99"/>
        <w:insideH w:val="single" w:sz="4" w:space="0" w:color="81A6BE" w:themeColor="accent5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Lijsttabel2-Accent6">
    <w:name w:val="List Table 2 Accent 6"/>
    <w:basedOn w:val="BasistabelstijlDIFFER"/>
    <w:uiPriority w:val="47"/>
    <w:semiHidden/>
    <w:rsid w:val="00323475"/>
    <w:tblPr>
      <w:tblStyleRowBandSize w:val="1"/>
      <w:tblStyleColBandSize w:val="1"/>
      <w:tblBorders>
        <w:top w:val="single" w:sz="4" w:space="0" w:color="B8B8B8" w:themeColor="accent6" w:themeTint="99"/>
        <w:bottom w:val="single" w:sz="4" w:space="0" w:color="B8B8B8" w:themeColor="accent6" w:themeTint="99"/>
        <w:insideH w:val="single" w:sz="4" w:space="0" w:color="B8B8B8" w:themeColor="accent6" w:themeTint="99"/>
      </w:tblBorders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Lijsttabel3">
    <w:name w:val="List Table 3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A0A0A0" w:themeColor="text1"/>
        <w:left w:val="single" w:sz="4" w:space="0" w:color="A0A0A0" w:themeColor="text1"/>
        <w:bottom w:val="single" w:sz="4" w:space="0" w:color="A0A0A0" w:themeColor="text1"/>
        <w:right w:val="single" w:sz="4" w:space="0" w:color="A0A0A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A0A0" w:themeFill="text1"/>
      </w:tcPr>
    </w:tblStylePr>
    <w:tblStylePr w:type="lastRow">
      <w:rPr>
        <w:b/>
        <w:bCs/>
      </w:rPr>
      <w:tblPr/>
      <w:tcPr>
        <w:tcBorders>
          <w:top w:val="double" w:sz="4" w:space="0" w:color="A0A0A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A0A0" w:themeColor="text1"/>
          <w:right w:val="single" w:sz="4" w:space="0" w:color="A0A0A0" w:themeColor="text1"/>
        </w:tcBorders>
      </w:tcPr>
    </w:tblStylePr>
    <w:tblStylePr w:type="band1Horz">
      <w:tblPr/>
      <w:tcPr>
        <w:tcBorders>
          <w:top w:val="single" w:sz="4" w:space="0" w:color="A0A0A0" w:themeColor="text1"/>
          <w:bottom w:val="single" w:sz="4" w:space="0" w:color="A0A0A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A0A0" w:themeColor="text1"/>
          <w:left w:val="nil"/>
        </w:tcBorders>
      </w:tcPr>
    </w:tblStylePr>
    <w:tblStylePr w:type="swCell">
      <w:tblPr/>
      <w:tcPr>
        <w:tcBorders>
          <w:top w:val="double" w:sz="4" w:space="0" w:color="A0A0A0" w:themeColor="text1"/>
          <w:right w:val="nil"/>
        </w:tcBorders>
      </w:tcPr>
    </w:tblStylePr>
  </w:style>
  <w:style w:type="table" w:styleId="Lijsttabel3-Accent1">
    <w:name w:val="List Table 3 Accent 1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E68200" w:themeColor="accent1"/>
        <w:left w:val="single" w:sz="4" w:space="0" w:color="E68200" w:themeColor="accent1"/>
        <w:bottom w:val="single" w:sz="4" w:space="0" w:color="E68200" w:themeColor="accent1"/>
        <w:right w:val="single" w:sz="4" w:space="0" w:color="E682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8200" w:themeFill="accent1"/>
      </w:tcPr>
    </w:tblStylePr>
    <w:tblStylePr w:type="lastRow">
      <w:rPr>
        <w:b/>
        <w:bCs/>
      </w:rPr>
      <w:tblPr/>
      <w:tcPr>
        <w:tcBorders>
          <w:top w:val="double" w:sz="4" w:space="0" w:color="E682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8200" w:themeColor="accent1"/>
          <w:right w:val="single" w:sz="4" w:space="0" w:color="E68200" w:themeColor="accent1"/>
        </w:tcBorders>
      </w:tcPr>
    </w:tblStylePr>
    <w:tblStylePr w:type="band1Horz">
      <w:tblPr/>
      <w:tcPr>
        <w:tcBorders>
          <w:top w:val="single" w:sz="4" w:space="0" w:color="E68200" w:themeColor="accent1"/>
          <w:bottom w:val="single" w:sz="4" w:space="0" w:color="E682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8200" w:themeColor="accent1"/>
          <w:left w:val="nil"/>
        </w:tcBorders>
      </w:tcPr>
    </w:tblStylePr>
    <w:tblStylePr w:type="swCell">
      <w:tblPr/>
      <w:tcPr>
        <w:tcBorders>
          <w:top w:val="double" w:sz="4" w:space="0" w:color="E68200" w:themeColor="accent1"/>
          <w:right w:val="nil"/>
        </w:tcBorders>
      </w:tcPr>
    </w:tblStylePr>
  </w:style>
  <w:style w:type="table" w:styleId="Lijsttabel3-Accent2">
    <w:name w:val="List Table 3 Accent 2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5EB305" w:themeColor="accent2"/>
        <w:left w:val="single" w:sz="4" w:space="0" w:color="5EB305" w:themeColor="accent2"/>
        <w:bottom w:val="single" w:sz="4" w:space="0" w:color="5EB305" w:themeColor="accent2"/>
        <w:right w:val="single" w:sz="4" w:space="0" w:color="5EB30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B305" w:themeFill="accent2"/>
      </w:tcPr>
    </w:tblStylePr>
    <w:tblStylePr w:type="lastRow">
      <w:rPr>
        <w:b/>
        <w:bCs/>
      </w:rPr>
      <w:tblPr/>
      <w:tcPr>
        <w:tcBorders>
          <w:top w:val="double" w:sz="4" w:space="0" w:color="5EB30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B305" w:themeColor="accent2"/>
          <w:right w:val="single" w:sz="4" w:space="0" w:color="5EB305" w:themeColor="accent2"/>
        </w:tcBorders>
      </w:tcPr>
    </w:tblStylePr>
    <w:tblStylePr w:type="band1Horz">
      <w:tblPr/>
      <w:tcPr>
        <w:tcBorders>
          <w:top w:val="single" w:sz="4" w:space="0" w:color="5EB305" w:themeColor="accent2"/>
          <w:bottom w:val="single" w:sz="4" w:space="0" w:color="5EB30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B305" w:themeColor="accent2"/>
          <w:left w:val="nil"/>
        </w:tcBorders>
      </w:tcPr>
    </w:tblStylePr>
    <w:tblStylePr w:type="swCell">
      <w:tblPr/>
      <w:tcPr>
        <w:tcBorders>
          <w:top w:val="double" w:sz="4" w:space="0" w:color="5EB305" w:themeColor="accent2"/>
          <w:right w:val="nil"/>
        </w:tcBorders>
      </w:tcPr>
    </w:tblStylePr>
  </w:style>
  <w:style w:type="table" w:styleId="Lijsttabel3-Accent3">
    <w:name w:val="List Table 3 Accent 3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458588" w:themeColor="accent3"/>
        <w:left w:val="single" w:sz="4" w:space="0" w:color="458588" w:themeColor="accent3"/>
        <w:bottom w:val="single" w:sz="4" w:space="0" w:color="458588" w:themeColor="accent3"/>
        <w:right w:val="single" w:sz="4" w:space="0" w:color="45858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58588" w:themeFill="accent3"/>
      </w:tcPr>
    </w:tblStylePr>
    <w:tblStylePr w:type="lastRow">
      <w:rPr>
        <w:b/>
        <w:bCs/>
      </w:rPr>
      <w:tblPr/>
      <w:tcPr>
        <w:tcBorders>
          <w:top w:val="double" w:sz="4" w:space="0" w:color="45858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58588" w:themeColor="accent3"/>
          <w:right w:val="single" w:sz="4" w:space="0" w:color="458588" w:themeColor="accent3"/>
        </w:tcBorders>
      </w:tcPr>
    </w:tblStylePr>
    <w:tblStylePr w:type="band1Horz">
      <w:tblPr/>
      <w:tcPr>
        <w:tcBorders>
          <w:top w:val="single" w:sz="4" w:space="0" w:color="458588" w:themeColor="accent3"/>
          <w:bottom w:val="single" w:sz="4" w:space="0" w:color="45858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58588" w:themeColor="accent3"/>
          <w:left w:val="nil"/>
        </w:tcBorders>
      </w:tcPr>
    </w:tblStylePr>
    <w:tblStylePr w:type="swCell">
      <w:tblPr/>
      <w:tcPr>
        <w:tcBorders>
          <w:top w:val="double" w:sz="4" w:space="0" w:color="458588" w:themeColor="accent3"/>
          <w:right w:val="nil"/>
        </w:tcBorders>
      </w:tcPr>
    </w:tblStylePr>
  </w:style>
  <w:style w:type="table" w:styleId="Lijsttabel3-Accent4">
    <w:name w:val="List Table 3 Accent 4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3957A3" w:themeColor="accent4"/>
        <w:left w:val="single" w:sz="4" w:space="0" w:color="3957A3" w:themeColor="accent4"/>
        <w:bottom w:val="single" w:sz="4" w:space="0" w:color="3957A3" w:themeColor="accent4"/>
        <w:right w:val="single" w:sz="4" w:space="0" w:color="3957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57A3" w:themeFill="accent4"/>
      </w:tcPr>
    </w:tblStylePr>
    <w:tblStylePr w:type="lastRow">
      <w:rPr>
        <w:b/>
        <w:bCs/>
      </w:rPr>
      <w:tblPr/>
      <w:tcPr>
        <w:tcBorders>
          <w:top w:val="double" w:sz="4" w:space="0" w:color="3957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57A3" w:themeColor="accent4"/>
          <w:right w:val="single" w:sz="4" w:space="0" w:color="3957A3" w:themeColor="accent4"/>
        </w:tcBorders>
      </w:tcPr>
    </w:tblStylePr>
    <w:tblStylePr w:type="band1Horz">
      <w:tblPr/>
      <w:tcPr>
        <w:tcBorders>
          <w:top w:val="single" w:sz="4" w:space="0" w:color="3957A3" w:themeColor="accent4"/>
          <w:bottom w:val="single" w:sz="4" w:space="0" w:color="3957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57A3" w:themeColor="accent4"/>
          <w:left w:val="nil"/>
        </w:tcBorders>
      </w:tcPr>
    </w:tblStylePr>
    <w:tblStylePr w:type="swCell">
      <w:tblPr/>
      <w:tcPr>
        <w:tcBorders>
          <w:top w:val="double" w:sz="4" w:space="0" w:color="3957A3" w:themeColor="accent4"/>
          <w:right w:val="nil"/>
        </w:tcBorders>
      </w:tcPr>
    </w:tblStylePr>
  </w:style>
  <w:style w:type="table" w:styleId="Lijsttabel3-Accent5">
    <w:name w:val="List Table 3 Accent 5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42677F" w:themeColor="accent5"/>
        <w:left w:val="single" w:sz="4" w:space="0" w:color="42677F" w:themeColor="accent5"/>
        <w:bottom w:val="single" w:sz="4" w:space="0" w:color="42677F" w:themeColor="accent5"/>
        <w:right w:val="single" w:sz="4" w:space="0" w:color="42677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677F" w:themeFill="accent5"/>
      </w:tcPr>
    </w:tblStylePr>
    <w:tblStylePr w:type="lastRow">
      <w:rPr>
        <w:b/>
        <w:bCs/>
      </w:rPr>
      <w:tblPr/>
      <w:tcPr>
        <w:tcBorders>
          <w:top w:val="double" w:sz="4" w:space="0" w:color="42677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677F" w:themeColor="accent5"/>
          <w:right w:val="single" w:sz="4" w:space="0" w:color="42677F" w:themeColor="accent5"/>
        </w:tcBorders>
      </w:tcPr>
    </w:tblStylePr>
    <w:tblStylePr w:type="band1Horz">
      <w:tblPr/>
      <w:tcPr>
        <w:tcBorders>
          <w:top w:val="single" w:sz="4" w:space="0" w:color="42677F" w:themeColor="accent5"/>
          <w:bottom w:val="single" w:sz="4" w:space="0" w:color="42677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677F" w:themeColor="accent5"/>
          <w:left w:val="nil"/>
        </w:tcBorders>
      </w:tcPr>
    </w:tblStylePr>
    <w:tblStylePr w:type="swCell">
      <w:tblPr/>
      <w:tcPr>
        <w:tcBorders>
          <w:top w:val="double" w:sz="4" w:space="0" w:color="42677F" w:themeColor="accent5"/>
          <w:right w:val="nil"/>
        </w:tcBorders>
      </w:tcPr>
    </w:tblStylePr>
  </w:style>
  <w:style w:type="table" w:styleId="Lijsttabel3-Accent6">
    <w:name w:val="List Table 3 Accent 6"/>
    <w:basedOn w:val="BasistabelstijlDIFFER"/>
    <w:uiPriority w:val="48"/>
    <w:rsid w:val="00A66E00"/>
    <w:tblPr>
      <w:tblStyleRowBandSize w:val="1"/>
      <w:tblStyleColBandSize w:val="1"/>
      <w:tblBorders>
        <w:top w:val="single" w:sz="4" w:space="0" w:color="898989" w:themeColor="accent6"/>
        <w:left w:val="single" w:sz="4" w:space="0" w:color="898989" w:themeColor="accent6"/>
        <w:bottom w:val="single" w:sz="4" w:space="0" w:color="898989" w:themeColor="accent6"/>
        <w:right w:val="single" w:sz="4" w:space="0" w:color="89898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8989" w:themeFill="accent6"/>
      </w:tcPr>
    </w:tblStylePr>
    <w:tblStylePr w:type="lastRow">
      <w:rPr>
        <w:b/>
        <w:bCs/>
      </w:rPr>
      <w:tblPr/>
      <w:tcPr>
        <w:tcBorders>
          <w:top w:val="double" w:sz="4" w:space="0" w:color="89898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8989" w:themeColor="accent6"/>
          <w:right w:val="single" w:sz="4" w:space="0" w:color="898989" w:themeColor="accent6"/>
        </w:tcBorders>
      </w:tcPr>
    </w:tblStylePr>
    <w:tblStylePr w:type="band1Horz">
      <w:tblPr/>
      <w:tcPr>
        <w:tcBorders>
          <w:top w:val="single" w:sz="4" w:space="0" w:color="898989" w:themeColor="accent6"/>
          <w:bottom w:val="single" w:sz="4" w:space="0" w:color="89898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8989" w:themeColor="accent6"/>
          <w:left w:val="nil"/>
        </w:tcBorders>
      </w:tcPr>
    </w:tblStylePr>
    <w:tblStylePr w:type="swCell">
      <w:tblPr/>
      <w:tcPr>
        <w:tcBorders>
          <w:top w:val="double" w:sz="4" w:space="0" w:color="898989" w:themeColor="accent6"/>
          <w:right w:val="nil"/>
        </w:tcBorders>
      </w:tcPr>
    </w:tblStylePr>
  </w:style>
  <w:style w:type="table" w:styleId="Lijsttabel4">
    <w:name w:val="List Table 4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C6C6C6" w:themeColor="text1" w:themeTint="99"/>
        <w:left w:val="single" w:sz="4" w:space="0" w:color="C6C6C6" w:themeColor="text1" w:themeTint="99"/>
        <w:bottom w:val="single" w:sz="4" w:space="0" w:color="C6C6C6" w:themeColor="text1" w:themeTint="99"/>
        <w:right w:val="single" w:sz="4" w:space="0" w:color="C6C6C6" w:themeColor="text1" w:themeTint="99"/>
        <w:insideH w:val="single" w:sz="4" w:space="0" w:color="C6C6C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A0A0" w:themeColor="text1"/>
          <w:left w:val="single" w:sz="4" w:space="0" w:color="A0A0A0" w:themeColor="text1"/>
          <w:bottom w:val="single" w:sz="4" w:space="0" w:color="A0A0A0" w:themeColor="text1"/>
          <w:right w:val="single" w:sz="4" w:space="0" w:color="A0A0A0" w:themeColor="text1"/>
          <w:insideH w:val="nil"/>
        </w:tcBorders>
        <w:shd w:val="clear" w:color="auto" w:fill="A0A0A0" w:themeFill="text1"/>
      </w:tcPr>
    </w:tblStylePr>
    <w:tblStylePr w:type="lastRow">
      <w:rPr>
        <w:b/>
        <w:bCs/>
      </w:rPr>
      <w:tblPr/>
      <w:tcPr>
        <w:tcBorders>
          <w:top w:val="double" w:sz="4" w:space="0" w:color="C6C6C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Lijsttabel4-Accent1">
    <w:name w:val="List Table 4 Accent 1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FFB557" w:themeColor="accent1" w:themeTint="99"/>
        <w:left w:val="single" w:sz="4" w:space="0" w:color="FFB557" w:themeColor="accent1" w:themeTint="99"/>
        <w:bottom w:val="single" w:sz="4" w:space="0" w:color="FFB557" w:themeColor="accent1" w:themeTint="99"/>
        <w:right w:val="single" w:sz="4" w:space="0" w:color="FFB557" w:themeColor="accent1" w:themeTint="99"/>
        <w:insideH w:val="single" w:sz="4" w:space="0" w:color="FFB5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8200" w:themeColor="accent1"/>
          <w:left w:val="single" w:sz="4" w:space="0" w:color="E68200" w:themeColor="accent1"/>
          <w:bottom w:val="single" w:sz="4" w:space="0" w:color="E68200" w:themeColor="accent1"/>
          <w:right w:val="single" w:sz="4" w:space="0" w:color="E68200" w:themeColor="accent1"/>
          <w:insideH w:val="nil"/>
        </w:tcBorders>
        <w:shd w:val="clear" w:color="auto" w:fill="E68200" w:themeFill="accent1"/>
      </w:tcPr>
    </w:tblStylePr>
    <w:tblStylePr w:type="lastRow">
      <w:rPr>
        <w:b/>
        <w:bCs/>
      </w:rPr>
      <w:tblPr/>
      <w:tcPr>
        <w:tcBorders>
          <w:top w:val="double" w:sz="4" w:space="0" w:color="FFB5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Lijsttabel4-Accent2">
    <w:name w:val="List Table 4 Accent 2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9EF940" w:themeColor="accent2" w:themeTint="99"/>
        <w:left w:val="single" w:sz="4" w:space="0" w:color="9EF940" w:themeColor="accent2" w:themeTint="99"/>
        <w:bottom w:val="single" w:sz="4" w:space="0" w:color="9EF940" w:themeColor="accent2" w:themeTint="99"/>
        <w:right w:val="single" w:sz="4" w:space="0" w:color="9EF940" w:themeColor="accent2" w:themeTint="99"/>
        <w:insideH w:val="single" w:sz="4" w:space="0" w:color="9EF94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B305" w:themeColor="accent2"/>
          <w:left w:val="single" w:sz="4" w:space="0" w:color="5EB305" w:themeColor="accent2"/>
          <w:bottom w:val="single" w:sz="4" w:space="0" w:color="5EB305" w:themeColor="accent2"/>
          <w:right w:val="single" w:sz="4" w:space="0" w:color="5EB305" w:themeColor="accent2"/>
          <w:insideH w:val="nil"/>
        </w:tcBorders>
        <w:shd w:val="clear" w:color="auto" w:fill="5EB305" w:themeFill="accent2"/>
      </w:tcPr>
    </w:tblStylePr>
    <w:tblStylePr w:type="lastRow">
      <w:rPr>
        <w:b/>
        <w:bCs/>
      </w:rPr>
      <w:tblPr/>
      <w:tcPr>
        <w:tcBorders>
          <w:top w:val="double" w:sz="4" w:space="0" w:color="9EF9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Lijsttabel4-Accent3">
    <w:name w:val="List Table 4 Accent 3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85BEC1" w:themeColor="accent3" w:themeTint="99"/>
        <w:left w:val="single" w:sz="4" w:space="0" w:color="85BEC1" w:themeColor="accent3" w:themeTint="99"/>
        <w:bottom w:val="single" w:sz="4" w:space="0" w:color="85BEC1" w:themeColor="accent3" w:themeTint="99"/>
        <w:right w:val="single" w:sz="4" w:space="0" w:color="85BEC1" w:themeColor="accent3" w:themeTint="99"/>
        <w:insideH w:val="single" w:sz="4" w:space="0" w:color="85BEC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8588" w:themeColor="accent3"/>
          <w:left w:val="single" w:sz="4" w:space="0" w:color="458588" w:themeColor="accent3"/>
          <w:bottom w:val="single" w:sz="4" w:space="0" w:color="458588" w:themeColor="accent3"/>
          <w:right w:val="single" w:sz="4" w:space="0" w:color="458588" w:themeColor="accent3"/>
          <w:insideH w:val="nil"/>
        </w:tcBorders>
        <w:shd w:val="clear" w:color="auto" w:fill="458588" w:themeFill="accent3"/>
      </w:tcPr>
    </w:tblStylePr>
    <w:tblStylePr w:type="lastRow">
      <w:rPr>
        <w:b/>
        <w:bCs/>
      </w:rPr>
      <w:tblPr/>
      <w:tcPr>
        <w:tcBorders>
          <w:top w:val="double" w:sz="4" w:space="0" w:color="85BE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Lijsttabel4-Accent4">
    <w:name w:val="List Table 4 Accent 4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7E95D2" w:themeColor="accent4" w:themeTint="99"/>
        <w:left w:val="single" w:sz="4" w:space="0" w:color="7E95D2" w:themeColor="accent4" w:themeTint="99"/>
        <w:bottom w:val="single" w:sz="4" w:space="0" w:color="7E95D2" w:themeColor="accent4" w:themeTint="99"/>
        <w:right w:val="single" w:sz="4" w:space="0" w:color="7E95D2" w:themeColor="accent4" w:themeTint="99"/>
        <w:insideH w:val="single" w:sz="4" w:space="0" w:color="7E95D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57A3" w:themeColor="accent4"/>
          <w:left w:val="single" w:sz="4" w:space="0" w:color="3957A3" w:themeColor="accent4"/>
          <w:bottom w:val="single" w:sz="4" w:space="0" w:color="3957A3" w:themeColor="accent4"/>
          <w:right w:val="single" w:sz="4" w:space="0" w:color="3957A3" w:themeColor="accent4"/>
          <w:insideH w:val="nil"/>
        </w:tcBorders>
        <w:shd w:val="clear" w:color="auto" w:fill="3957A3" w:themeFill="accent4"/>
      </w:tcPr>
    </w:tblStylePr>
    <w:tblStylePr w:type="lastRow">
      <w:rPr>
        <w:b/>
        <w:bCs/>
      </w:rPr>
      <w:tblPr/>
      <w:tcPr>
        <w:tcBorders>
          <w:top w:val="double" w:sz="4" w:space="0" w:color="7E9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Lijsttabel4-Accent5">
    <w:name w:val="List Table 4 Accent 5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81A6BE" w:themeColor="accent5" w:themeTint="99"/>
        <w:left w:val="single" w:sz="4" w:space="0" w:color="81A6BE" w:themeColor="accent5" w:themeTint="99"/>
        <w:bottom w:val="single" w:sz="4" w:space="0" w:color="81A6BE" w:themeColor="accent5" w:themeTint="99"/>
        <w:right w:val="single" w:sz="4" w:space="0" w:color="81A6BE" w:themeColor="accent5" w:themeTint="99"/>
        <w:insideH w:val="single" w:sz="4" w:space="0" w:color="81A6B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677F" w:themeColor="accent5"/>
          <w:left w:val="single" w:sz="4" w:space="0" w:color="42677F" w:themeColor="accent5"/>
          <w:bottom w:val="single" w:sz="4" w:space="0" w:color="42677F" w:themeColor="accent5"/>
          <w:right w:val="single" w:sz="4" w:space="0" w:color="42677F" w:themeColor="accent5"/>
          <w:insideH w:val="nil"/>
        </w:tcBorders>
        <w:shd w:val="clear" w:color="auto" w:fill="42677F" w:themeFill="accent5"/>
      </w:tcPr>
    </w:tblStylePr>
    <w:tblStylePr w:type="lastRow">
      <w:rPr>
        <w:b/>
        <w:bCs/>
      </w:rPr>
      <w:tblPr/>
      <w:tcPr>
        <w:tcBorders>
          <w:top w:val="double" w:sz="4" w:space="0" w:color="81A6B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Lijsttabel4-Accent6">
    <w:name w:val="List Table 4 Accent 6"/>
    <w:basedOn w:val="BasistabelstijlDIFFER"/>
    <w:uiPriority w:val="49"/>
    <w:rsid w:val="00A66E00"/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8989" w:themeColor="accent6"/>
          <w:left w:val="single" w:sz="4" w:space="0" w:color="898989" w:themeColor="accent6"/>
          <w:bottom w:val="single" w:sz="4" w:space="0" w:color="898989" w:themeColor="accent6"/>
          <w:right w:val="single" w:sz="4" w:space="0" w:color="898989" w:themeColor="accent6"/>
          <w:insideH w:val="nil"/>
        </w:tcBorders>
        <w:shd w:val="clear" w:color="auto" w:fill="898989" w:themeFill="accent6"/>
      </w:tcPr>
    </w:tblStylePr>
    <w:tblStylePr w:type="lastRow">
      <w:rPr>
        <w:b/>
        <w:bCs/>
      </w:rPr>
      <w:tblPr/>
      <w:tcPr>
        <w:tcBorders>
          <w:top w:val="double" w:sz="4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Lijsttabel5donker">
    <w:name w:val="List Table 5 Dark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A0A0A0" w:themeColor="text1"/>
        <w:left w:val="single" w:sz="24" w:space="0" w:color="A0A0A0" w:themeColor="text1"/>
        <w:bottom w:val="single" w:sz="24" w:space="0" w:color="A0A0A0" w:themeColor="text1"/>
        <w:right w:val="single" w:sz="24" w:space="0" w:color="A0A0A0" w:themeColor="text1"/>
      </w:tblBorders>
    </w:tblPr>
    <w:tcPr>
      <w:shd w:val="clear" w:color="auto" w:fill="A0A0A0" w:themeFill="text1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E68200" w:themeColor="accent1"/>
        <w:left w:val="single" w:sz="24" w:space="0" w:color="E68200" w:themeColor="accent1"/>
        <w:bottom w:val="single" w:sz="24" w:space="0" w:color="E68200" w:themeColor="accent1"/>
        <w:right w:val="single" w:sz="24" w:space="0" w:color="E68200" w:themeColor="accent1"/>
      </w:tblBorders>
    </w:tblPr>
    <w:tcPr>
      <w:shd w:val="clear" w:color="auto" w:fill="E68200" w:themeFill="accent1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5EB305" w:themeColor="accent2"/>
        <w:left w:val="single" w:sz="24" w:space="0" w:color="5EB305" w:themeColor="accent2"/>
        <w:bottom w:val="single" w:sz="24" w:space="0" w:color="5EB305" w:themeColor="accent2"/>
        <w:right w:val="single" w:sz="24" w:space="0" w:color="5EB305" w:themeColor="accent2"/>
      </w:tblBorders>
    </w:tblPr>
    <w:tcPr>
      <w:shd w:val="clear" w:color="auto" w:fill="5EB305" w:themeFill="accent2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458588" w:themeColor="accent3"/>
        <w:left w:val="single" w:sz="24" w:space="0" w:color="458588" w:themeColor="accent3"/>
        <w:bottom w:val="single" w:sz="24" w:space="0" w:color="458588" w:themeColor="accent3"/>
        <w:right w:val="single" w:sz="24" w:space="0" w:color="458588" w:themeColor="accent3"/>
      </w:tblBorders>
    </w:tblPr>
    <w:tcPr>
      <w:shd w:val="clear" w:color="auto" w:fill="458588" w:themeFill="accent3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3957A3" w:themeColor="accent4"/>
        <w:left w:val="single" w:sz="24" w:space="0" w:color="3957A3" w:themeColor="accent4"/>
        <w:bottom w:val="single" w:sz="24" w:space="0" w:color="3957A3" w:themeColor="accent4"/>
        <w:right w:val="single" w:sz="24" w:space="0" w:color="3957A3" w:themeColor="accent4"/>
      </w:tblBorders>
    </w:tblPr>
    <w:tcPr>
      <w:shd w:val="clear" w:color="auto" w:fill="3957A3" w:themeFill="accent4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42677F" w:themeColor="accent5"/>
        <w:left w:val="single" w:sz="24" w:space="0" w:color="42677F" w:themeColor="accent5"/>
        <w:bottom w:val="single" w:sz="24" w:space="0" w:color="42677F" w:themeColor="accent5"/>
        <w:right w:val="single" w:sz="24" w:space="0" w:color="42677F" w:themeColor="accent5"/>
      </w:tblBorders>
    </w:tblPr>
    <w:tcPr>
      <w:shd w:val="clear" w:color="auto" w:fill="42677F" w:themeFill="accent5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BasistabelstijlDIFFER"/>
    <w:uiPriority w:val="50"/>
    <w:semiHidden/>
    <w:rsid w:val="00323475"/>
    <w:rPr>
      <w:color w:val="FFFFFF" w:themeColor="background1"/>
    </w:rPr>
    <w:tblPr>
      <w:tblStyleRowBandSize w:val="1"/>
      <w:tblStyleColBandSize w:val="1"/>
      <w:tblBorders>
        <w:top w:val="single" w:sz="24" w:space="0" w:color="898989" w:themeColor="accent6"/>
        <w:left w:val="single" w:sz="24" w:space="0" w:color="898989" w:themeColor="accent6"/>
        <w:bottom w:val="single" w:sz="24" w:space="0" w:color="898989" w:themeColor="accent6"/>
        <w:right w:val="single" w:sz="24" w:space="0" w:color="898989" w:themeColor="accent6"/>
      </w:tblBorders>
    </w:tblPr>
    <w:tcPr>
      <w:shd w:val="clear" w:color="auto" w:fill="898989" w:themeFill="accent6"/>
    </w:tcPr>
    <w:tblStylePr w:type="firstRow">
      <w:rPr>
        <w:b/>
        <w:bCs/>
        <w:color w:val="FFFFFF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BasistabelstijlDIFFER"/>
    <w:uiPriority w:val="51"/>
    <w:rsid w:val="009F4831"/>
    <w:rPr>
      <w:color w:val="A0A0A0" w:themeColor="text1"/>
    </w:rPr>
    <w:tblPr>
      <w:tblStyleRowBandSize w:val="1"/>
      <w:tblStyleColBandSize w:val="1"/>
      <w:tblBorders>
        <w:top w:val="single" w:sz="4" w:space="0" w:color="A0A0A0" w:themeColor="text1"/>
        <w:bottom w:val="single" w:sz="4" w:space="0" w:color="A0A0A0" w:themeColor="text1"/>
      </w:tblBorders>
    </w:tblPr>
    <w:tblStylePr w:type="firstRow">
      <w:rPr>
        <w:b/>
        <w:bCs/>
        <w:color w:val="auto"/>
      </w:rPr>
      <w:tblPr/>
      <w:tcPr>
        <w:tcBorders>
          <w:bottom w:val="single" w:sz="4" w:space="0" w:color="A0A0A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A0A0A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</w:style>
  <w:style w:type="table" w:styleId="Lijsttabel6kleurrijk-Accent1">
    <w:name w:val="List Table 6 Colorful Accent 1"/>
    <w:basedOn w:val="BasistabelstijlDIFFER"/>
    <w:uiPriority w:val="51"/>
    <w:rsid w:val="009F4831"/>
    <w:rPr>
      <w:color w:val="AC6100" w:themeColor="accent1" w:themeShade="BF"/>
    </w:rPr>
    <w:tblPr>
      <w:tblStyleRowBandSize w:val="1"/>
      <w:tblStyleColBandSize w:val="1"/>
      <w:tblBorders>
        <w:top w:val="single" w:sz="4" w:space="0" w:color="E68200" w:themeColor="accent1"/>
        <w:bottom w:val="single" w:sz="4" w:space="0" w:color="E68200" w:themeColor="accent1"/>
      </w:tblBorders>
    </w:tblPr>
    <w:tblStylePr w:type="firstRow">
      <w:rPr>
        <w:b/>
        <w:bCs/>
        <w:color w:val="AC6100" w:themeColor="accent1" w:themeShade="BF"/>
      </w:rPr>
      <w:tblPr/>
      <w:tcPr>
        <w:tcBorders>
          <w:bottom w:val="single" w:sz="4" w:space="0" w:color="E682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682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</w:style>
  <w:style w:type="table" w:styleId="Lijsttabel6kleurrijk-Accent2">
    <w:name w:val="List Table 6 Colorful Accent 2"/>
    <w:basedOn w:val="BasistabelstijlDIFFER"/>
    <w:uiPriority w:val="51"/>
    <w:rsid w:val="009F4831"/>
    <w:rPr>
      <w:color w:val="468503" w:themeColor="accent2" w:themeShade="BF"/>
    </w:rPr>
    <w:tblPr>
      <w:tblStyleRowBandSize w:val="1"/>
      <w:tblStyleColBandSize w:val="1"/>
      <w:tblBorders>
        <w:top w:val="single" w:sz="4" w:space="0" w:color="5EB305" w:themeColor="accent2"/>
        <w:bottom w:val="single" w:sz="4" w:space="0" w:color="5EB305" w:themeColor="accent2"/>
      </w:tblBorders>
    </w:tblPr>
    <w:tblStylePr w:type="firstRow">
      <w:rPr>
        <w:b/>
        <w:bCs/>
        <w:color w:val="468503" w:themeColor="accent2" w:themeShade="BF"/>
      </w:rPr>
      <w:tblPr/>
      <w:tcPr>
        <w:tcBorders>
          <w:bottom w:val="single" w:sz="4" w:space="0" w:color="5EB30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EB30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</w:style>
  <w:style w:type="table" w:styleId="Lijsttabel6kleurrijk-Accent3">
    <w:name w:val="List Table 6 Colorful Accent 3"/>
    <w:basedOn w:val="BasistabelstijlDIFFER"/>
    <w:uiPriority w:val="51"/>
    <w:rsid w:val="009F4831"/>
    <w:rPr>
      <w:color w:val="336365" w:themeColor="accent3" w:themeShade="BF"/>
    </w:rPr>
    <w:tblPr>
      <w:tblStyleRowBandSize w:val="1"/>
      <w:tblStyleColBandSize w:val="1"/>
      <w:tblBorders>
        <w:top w:val="single" w:sz="4" w:space="0" w:color="458588" w:themeColor="accent3"/>
        <w:bottom w:val="single" w:sz="4" w:space="0" w:color="458588" w:themeColor="accent3"/>
      </w:tblBorders>
    </w:tblPr>
    <w:tblStylePr w:type="firstRow">
      <w:rPr>
        <w:b/>
        <w:bCs/>
        <w:color w:val="336365" w:themeColor="accent3" w:themeShade="BF"/>
      </w:rPr>
      <w:tblPr/>
      <w:tcPr>
        <w:tcBorders>
          <w:bottom w:val="single" w:sz="4" w:space="0" w:color="45858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5858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</w:style>
  <w:style w:type="table" w:styleId="Lijsttabel6kleurrijk-Accent4">
    <w:name w:val="List Table 6 Colorful Accent 4"/>
    <w:basedOn w:val="BasistabelstijlDIFFER"/>
    <w:uiPriority w:val="51"/>
    <w:rsid w:val="009F4831"/>
    <w:rPr>
      <w:color w:val="2A4179" w:themeColor="accent4" w:themeShade="BF"/>
    </w:rPr>
    <w:tblPr>
      <w:tblStyleRowBandSize w:val="1"/>
      <w:tblStyleColBandSize w:val="1"/>
      <w:tblBorders>
        <w:top w:val="single" w:sz="4" w:space="0" w:color="3957A3" w:themeColor="accent4"/>
        <w:bottom w:val="single" w:sz="4" w:space="0" w:color="3957A3" w:themeColor="accent4"/>
      </w:tblBorders>
    </w:tblPr>
    <w:tblStylePr w:type="firstRow">
      <w:rPr>
        <w:b/>
        <w:bCs/>
        <w:color w:val="2A4179" w:themeColor="accent4" w:themeShade="BF"/>
      </w:rPr>
      <w:tblPr/>
      <w:tcPr>
        <w:tcBorders>
          <w:bottom w:val="single" w:sz="4" w:space="0" w:color="3957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957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</w:style>
  <w:style w:type="table" w:styleId="Lijsttabel6kleurrijk-Accent5">
    <w:name w:val="List Table 6 Colorful Accent 5"/>
    <w:basedOn w:val="BasistabelstijlDIFFER"/>
    <w:uiPriority w:val="51"/>
    <w:rsid w:val="009F4831"/>
    <w:rPr>
      <w:color w:val="314C5E" w:themeColor="accent5" w:themeShade="BF"/>
    </w:rPr>
    <w:tblPr>
      <w:tblStyleRowBandSize w:val="1"/>
      <w:tblStyleColBandSize w:val="1"/>
      <w:tblBorders>
        <w:top w:val="single" w:sz="4" w:space="0" w:color="42677F" w:themeColor="accent5"/>
        <w:bottom w:val="single" w:sz="4" w:space="0" w:color="42677F" w:themeColor="accent5"/>
      </w:tblBorders>
    </w:tblPr>
    <w:tblStylePr w:type="firstRow">
      <w:rPr>
        <w:b/>
        <w:bCs/>
        <w:color w:val="314C5E" w:themeColor="accent5" w:themeShade="BF"/>
      </w:rPr>
      <w:tblPr/>
      <w:tcPr>
        <w:tcBorders>
          <w:bottom w:val="single" w:sz="4" w:space="0" w:color="42677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267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</w:style>
  <w:style w:type="table" w:styleId="Lijsttabel6kleurrijk-Accent6">
    <w:name w:val="List Table 6 Colorful Accent 6"/>
    <w:basedOn w:val="BasistabelstijlDIFFER"/>
    <w:uiPriority w:val="51"/>
    <w:rsid w:val="009F4831"/>
    <w:rPr>
      <w:color w:val="666666" w:themeColor="accent6" w:themeShade="BF"/>
    </w:rPr>
    <w:tblPr>
      <w:tblStyleRowBandSize w:val="1"/>
      <w:tblStyleColBandSize w:val="1"/>
      <w:tblBorders>
        <w:top w:val="single" w:sz="4" w:space="0" w:color="898989" w:themeColor="accent6"/>
        <w:bottom w:val="single" w:sz="4" w:space="0" w:color="898989" w:themeColor="accent6"/>
      </w:tblBorders>
    </w:tblPr>
    <w:tblStylePr w:type="firstRow">
      <w:rPr>
        <w:b/>
        <w:bCs/>
        <w:color w:val="666666" w:themeColor="accent6" w:themeShade="BF"/>
      </w:rPr>
      <w:tblPr/>
      <w:tcPr>
        <w:tcBorders>
          <w:bottom w:val="single" w:sz="4" w:space="0" w:color="89898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9898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Lijsttabel7kleurrijk">
    <w:name w:val="List Table 7 Colorful"/>
    <w:basedOn w:val="BasistabelstijlDIFFER"/>
    <w:uiPriority w:val="52"/>
    <w:semiHidden/>
    <w:rsid w:val="00323475"/>
    <w:rPr>
      <w:color w:val="A0A0A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A0A0A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A0A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A0A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A0A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C" w:themeFill="text1" w:themeFillTint="33"/>
      </w:tcPr>
    </w:tblStylePr>
    <w:tblStylePr w:type="band1Horz">
      <w:tblPr/>
      <w:tcPr>
        <w:shd w:val="clear" w:color="auto" w:fill="ECECE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BasistabelstijlDIFFER"/>
    <w:uiPriority w:val="52"/>
    <w:semiHidden/>
    <w:rsid w:val="00323475"/>
    <w:rPr>
      <w:color w:val="AC61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E682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82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82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82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E6C7" w:themeFill="accent1" w:themeFillTint="33"/>
      </w:tcPr>
    </w:tblStylePr>
    <w:tblStylePr w:type="band1Horz">
      <w:tblPr/>
      <w:tcPr>
        <w:shd w:val="clear" w:color="auto" w:fill="FFE6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BasistabelstijlDIFFER"/>
    <w:uiPriority w:val="52"/>
    <w:semiHidden/>
    <w:rsid w:val="00323475"/>
    <w:rPr>
      <w:color w:val="46850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5EB30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B30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B30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B30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EFDBF" w:themeFill="accent2" w:themeFillTint="33"/>
      </w:tcPr>
    </w:tblStylePr>
    <w:tblStylePr w:type="band1Horz">
      <w:tblPr/>
      <w:tcPr>
        <w:shd w:val="clear" w:color="auto" w:fill="DEFDB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BasistabelstijlDIFFER"/>
    <w:uiPriority w:val="52"/>
    <w:semiHidden/>
    <w:rsid w:val="00323475"/>
    <w:rPr>
      <w:color w:val="33636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45858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5858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5858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5858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6E9EA" w:themeFill="accent3" w:themeFillTint="33"/>
      </w:tcPr>
    </w:tblStylePr>
    <w:tblStylePr w:type="band1Horz">
      <w:tblPr/>
      <w:tcPr>
        <w:shd w:val="clear" w:color="auto" w:fill="D6E9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BasistabelstijlDIFFER"/>
    <w:uiPriority w:val="52"/>
    <w:semiHidden/>
    <w:rsid w:val="00323475"/>
    <w:rPr>
      <w:color w:val="2A41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3957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957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957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957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4DBF0" w:themeFill="accent4" w:themeFillTint="33"/>
      </w:tcPr>
    </w:tblStylePr>
    <w:tblStylePr w:type="band1Horz">
      <w:tblPr/>
      <w:tcPr>
        <w:shd w:val="clear" w:color="auto" w:fill="D4DB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BasistabelstijlDIFFER"/>
    <w:uiPriority w:val="52"/>
    <w:semiHidden/>
    <w:rsid w:val="00323475"/>
    <w:rPr>
      <w:color w:val="314C5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42677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677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677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677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1E9" w:themeFill="accent5" w:themeFillTint="33"/>
      </w:tcPr>
    </w:tblStylePr>
    <w:tblStylePr w:type="band1Horz">
      <w:tblPr/>
      <w:tcPr>
        <w:shd w:val="clear" w:color="auto" w:fill="D5E1E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BasistabelstijlDIFFER"/>
    <w:uiPriority w:val="52"/>
    <w:semiHidden/>
    <w:rsid w:val="00323475"/>
    <w:rPr>
      <w:color w:val="66666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89898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898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898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898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BasistabelstijlDIFFER"/>
    <w:uiPriority w:val="67"/>
    <w:semiHidden/>
    <w:unhideWhenUsed/>
    <w:rsid w:val="00323475"/>
    <w:tblPr>
      <w:tblStyleRowBandSize w:val="1"/>
      <w:tblStyleColBandSize w:val="1"/>
      <w:tblBorders>
        <w:top w:val="single" w:sz="8" w:space="0" w:color="B7B7B7" w:themeColor="text1" w:themeTint="BF"/>
        <w:left w:val="single" w:sz="8" w:space="0" w:color="B7B7B7" w:themeColor="text1" w:themeTint="BF"/>
        <w:bottom w:val="single" w:sz="8" w:space="0" w:color="B7B7B7" w:themeColor="text1" w:themeTint="BF"/>
        <w:right w:val="single" w:sz="8" w:space="0" w:color="B7B7B7" w:themeColor="text1" w:themeTint="BF"/>
        <w:insideH w:val="single" w:sz="8" w:space="0" w:color="B7B7B7" w:themeColor="text1" w:themeTint="BF"/>
        <w:insideV w:val="single" w:sz="8" w:space="0" w:color="B7B7B7" w:themeColor="text1" w:themeTint="BF"/>
      </w:tblBorders>
    </w:tblPr>
    <w:tcPr>
      <w:shd w:val="clear" w:color="auto" w:fill="E7E7E7" w:themeFill="text1" w:themeFillTint="3F"/>
    </w:tcPr>
    <w:tblStylePr w:type="firstRow">
      <w:rPr>
        <w:b/>
        <w:bCs/>
        <w:color w:val="FFFFFF"/>
      </w:rPr>
    </w:tblStylePr>
    <w:tblStylePr w:type="lastRow">
      <w:rPr>
        <w:b/>
        <w:bCs/>
      </w:rPr>
      <w:tblPr/>
      <w:tcPr>
        <w:tcBorders>
          <w:top w:val="single" w:sz="18" w:space="0" w:color="B7B7B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7F"/>
      </w:tcPr>
    </w:tblStylePr>
    <w:tblStylePr w:type="band1Horz">
      <w:tblPr/>
      <w:tcPr>
        <w:shd w:val="clear" w:color="auto" w:fill="CFCFCF" w:themeFill="text1" w:themeFillTint="7F"/>
      </w:tcPr>
    </w:tblStylePr>
  </w:style>
  <w:style w:type="table" w:styleId="Gemiddeldraster2">
    <w:name w:val="Medium Grid 2"/>
    <w:basedOn w:val="BasistabelstijlDIFFER"/>
    <w:uiPriority w:val="68"/>
    <w:unhideWhenUsed/>
    <w:rsid w:val="00A66E00"/>
    <w:rPr>
      <w:rFonts w:asciiTheme="majorHAnsi" w:eastAsiaTheme="majorEastAsia" w:hAnsiTheme="majorHAnsi" w:cstheme="majorBidi"/>
      <w:color w:val="A0A0A0" w:themeColor="text1"/>
    </w:rPr>
    <w:tblPr>
      <w:tblStyleRowBandSize w:val="1"/>
      <w:tblStyleColBandSize w:val="1"/>
      <w:tblBorders>
        <w:top w:val="single" w:sz="8" w:space="0" w:color="A0A0A0" w:themeColor="text1"/>
        <w:left w:val="single" w:sz="8" w:space="0" w:color="A0A0A0" w:themeColor="text1"/>
        <w:bottom w:val="single" w:sz="8" w:space="0" w:color="A0A0A0" w:themeColor="text1"/>
        <w:right w:val="single" w:sz="8" w:space="0" w:color="A0A0A0" w:themeColor="text1"/>
        <w:insideH w:val="single" w:sz="8" w:space="0" w:color="A0A0A0" w:themeColor="text1"/>
        <w:insideV w:val="single" w:sz="8" w:space="0" w:color="A0A0A0" w:themeColor="text1"/>
      </w:tblBorders>
    </w:tblPr>
    <w:tcPr>
      <w:shd w:val="clear" w:color="auto" w:fill="E7E7E7" w:themeFill="text1" w:themeFillTint="3F"/>
    </w:tcPr>
    <w:tblStylePr w:type="firstRow">
      <w:rPr>
        <w:b/>
        <w:bCs/>
        <w:color w:val="A0A0A0" w:themeColor="text1"/>
      </w:rPr>
      <w:tblPr/>
      <w:tcPr>
        <w:shd w:val="clear" w:color="auto" w:fill="F5F5F5" w:themeFill="text1" w:themeFillTint="19"/>
      </w:tcPr>
    </w:tblStylePr>
    <w:tblStylePr w:type="lastRow">
      <w:rPr>
        <w:b/>
        <w:bCs/>
        <w:color w:val="A0A0A0" w:themeColor="text1"/>
      </w:rPr>
      <w:tblPr/>
      <w:tcPr>
        <w:tcBorders>
          <w:top w:val="single" w:sz="12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A0A0A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text1" w:themeFillTint="33"/>
      </w:tcPr>
    </w:tblStylePr>
    <w:tblStylePr w:type="band1Vert">
      <w:tblPr/>
      <w:tcPr>
        <w:shd w:val="clear" w:color="auto" w:fill="CFCFCF" w:themeFill="text1" w:themeFillTint="7F"/>
      </w:tcPr>
    </w:tblStylePr>
    <w:tblStylePr w:type="band1Horz">
      <w:tblPr/>
      <w:tcPr>
        <w:tcBorders>
          <w:insideH w:val="single" w:sz="6" w:space="0" w:color="A0A0A0" w:themeColor="text1"/>
          <w:insideV w:val="single" w:sz="6" w:space="0" w:color="A0A0A0" w:themeColor="text1"/>
        </w:tcBorders>
        <w:shd w:val="clear" w:color="auto" w:fill="CFCFC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BasistabelstijlDIFFER"/>
    <w:uiPriority w:val="69"/>
    <w:unhideWhenUsed/>
    <w:rsid w:val="00A66E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7E7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A0A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A0A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A0A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A0A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FC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FCF" w:themeFill="text1" w:themeFillTint="7F"/>
      </w:tcPr>
    </w:tblStylePr>
  </w:style>
  <w:style w:type="table" w:styleId="Gemiddeldelijst1">
    <w:name w:val="Medium List 1"/>
    <w:basedOn w:val="BasistabelstijlDIFFER"/>
    <w:uiPriority w:val="65"/>
    <w:semiHidden/>
    <w:unhideWhenUsed/>
    <w:rsid w:val="00323475"/>
    <w:rPr>
      <w:color w:val="A0A0A0" w:themeColor="text1"/>
    </w:rPr>
    <w:tblPr>
      <w:tblStyleRowBandSize w:val="1"/>
      <w:tblStyleColBandSize w:val="1"/>
      <w:tblBorders>
        <w:top w:val="single" w:sz="8" w:space="0" w:color="A0A0A0" w:themeColor="text1"/>
        <w:bottom w:val="single" w:sz="8" w:space="0" w:color="A0A0A0" w:themeColor="text1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A0A0A0" w:themeColor="text1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A0A0A0" w:themeColor="text1"/>
          <w:bottom w:val="single" w:sz="8" w:space="0" w:color="A0A0A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A0A0" w:themeColor="text1"/>
          <w:bottom w:val="single" w:sz="8" w:space="0" w:color="A0A0A0" w:themeColor="text1"/>
        </w:tcBorders>
      </w:tcPr>
    </w:tblStylePr>
    <w:tblStylePr w:type="band1Vert">
      <w:tblPr/>
      <w:tcPr>
        <w:shd w:val="clear" w:color="auto" w:fill="E7E7E7" w:themeFill="text1" w:themeFillTint="3F"/>
      </w:tcPr>
    </w:tblStylePr>
    <w:tblStylePr w:type="band1Horz">
      <w:tblPr/>
      <w:tcPr>
        <w:shd w:val="clear" w:color="auto" w:fill="E7E7E7" w:themeFill="text1" w:themeFillTint="3F"/>
      </w:tcPr>
    </w:tblStylePr>
  </w:style>
  <w:style w:type="table" w:styleId="Gemiddeldelijst1-accent1">
    <w:name w:val="Medium List 1 Accent 1"/>
    <w:basedOn w:val="BasistabelstijlDIFFER"/>
    <w:uiPriority w:val="65"/>
    <w:semiHidden/>
    <w:unhideWhenUsed/>
    <w:rsid w:val="00323475"/>
    <w:rPr>
      <w:color w:val="A0A0A0" w:themeColor="text1"/>
    </w:rPr>
    <w:tblPr>
      <w:tblStyleRowBandSize w:val="1"/>
      <w:tblStyleColBandSize w:val="1"/>
      <w:tblBorders>
        <w:top w:val="single" w:sz="8" w:space="0" w:color="E68200" w:themeColor="accent1"/>
        <w:bottom w:val="single" w:sz="8" w:space="0" w:color="E68200" w:themeColor="accent1"/>
      </w:tblBorders>
    </w:tblPr>
    <w:tblStylePr w:type="firstRow">
      <w:rPr>
        <w:rFonts w:asciiTheme="majorHAnsi" w:eastAsiaTheme="majorEastAsia" w:hAnsiTheme="majorHAnsi" w:cstheme="majorBidi"/>
        <w:b/>
        <w:color w:val="FFFFFF"/>
      </w:rPr>
      <w:tblPr/>
      <w:tcPr>
        <w:tcBorders>
          <w:top w:val="nil"/>
          <w:bottom w:val="single" w:sz="8" w:space="0" w:color="E68200" w:themeColor="accent1"/>
        </w:tcBorders>
      </w:tcPr>
    </w:tblStylePr>
    <w:tblStylePr w:type="lastRow">
      <w:rPr>
        <w:b/>
        <w:bCs/>
        <w:color w:val="42677F" w:themeColor="text2"/>
      </w:rPr>
      <w:tblPr/>
      <w:tcPr>
        <w:tcBorders>
          <w:top w:val="single" w:sz="8" w:space="0" w:color="E68200" w:themeColor="accent1"/>
          <w:bottom w:val="single" w:sz="8" w:space="0" w:color="E682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8200" w:themeColor="accent1"/>
          <w:bottom w:val="single" w:sz="8" w:space="0" w:color="E68200" w:themeColor="accent1"/>
        </w:tcBorders>
      </w:tcPr>
    </w:tblStylePr>
    <w:tblStylePr w:type="band1Vert">
      <w:tblPr/>
      <w:tcPr>
        <w:shd w:val="clear" w:color="auto" w:fill="FFE0B9" w:themeFill="accent1" w:themeFillTint="3F"/>
      </w:tcPr>
    </w:tblStylePr>
    <w:tblStylePr w:type="band1Horz">
      <w:tblPr/>
      <w:tcPr>
        <w:shd w:val="clear" w:color="auto" w:fill="FFE0B9" w:themeFill="accent1" w:themeFillTint="3F"/>
      </w:tcPr>
    </w:tblStylePr>
  </w:style>
  <w:style w:type="table" w:styleId="Gemiddeldelijst2">
    <w:name w:val="Medium List 2"/>
    <w:basedOn w:val="BasistabelstijlDIFFER"/>
    <w:uiPriority w:val="66"/>
    <w:semiHidden/>
    <w:unhideWhenUsed/>
    <w:rsid w:val="00323475"/>
    <w:rPr>
      <w:rFonts w:asciiTheme="majorHAnsi" w:eastAsiaTheme="majorEastAsia" w:hAnsiTheme="majorHAnsi" w:cstheme="majorBidi"/>
      <w:color w:val="A0A0A0" w:themeColor="text1"/>
    </w:rPr>
    <w:tblPr>
      <w:tblStyleRowBandSize w:val="1"/>
      <w:tblStyleColBandSize w:val="1"/>
      <w:tblBorders>
        <w:top w:val="single" w:sz="8" w:space="0" w:color="A0A0A0" w:themeColor="text1"/>
        <w:left w:val="single" w:sz="8" w:space="0" w:color="A0A0A0" w:themeColor="text1"/>
        <w:bottom w:val="single" w:sz="8" w:space="0" w:color="A0A0A0" w:themeColor="text1"/>
        <w:right w:val="single" w:sz="8" w:space="0" w:color="A0A0A0" w:themeColor="text1"/>
      </w:tblBorders>
    </w:tblPr>
    <w:tblStylePr w:type="firstRow">
      <w:rPr>
        <w:b/>
        <w:color w:val="FFFFFF"/>
        <w:sz w:val="24"/>
        <w:szCs w:val="24"/>
      </w:rPr>
      <w:tblPr/>
      <w:tcPr>
        <w:tcBorders>
          <w:top w:val="nil"/>
          <w:left w:val="nil"/>
          <w:bottom w:val="single" w:sz="24" w:space="0" w:color="A0A0A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A0A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A0A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A0A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7E7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7E7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BasistabelstijlDIFFER"/>
    <w:uiPriority w:val="63"/>
    <w:semiHidden/>
    <w:unhideWhenUsed/>
    <w:rsid w:val="00323475"/>
    <w:tblPr>
      <w:tblStyleRowBandSize w:val="1"/>
      <w:tblStyleColBandSize w:val="1"/>
      <w:tblBorders>
        <w:top w:val="single" w:sz="8" w:space="0" w:color="B7B7B7" w:themeColor="text1" w:themeTint="BF"/>
        <w:left w:val="single" w:sz="8" w:space="0" w:color="B7B7B7" w:themeColor="text1" w:themeTint="BF"/>
        <w:bottom w:val="single" w:sz="8" w:space="0" w:color="B7B7B7" w:themeColor="text1" w:themeTint="BF"/>
        <w:right w:val="single" w:sz="8" w:space="0" w:color="B7B7B7" w:themeColor="text1" w:themeTint="BF"/>
        <w:insideH w:val="single" w:sz="8" w:space="0" w:color="B7B7B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B7B7" w:themeColor="text1" w:themeTint="BF"/>
          <w:left w:val="single" w:sz="8" w:space="0" w:color="B7B7B7" w:themeColor="text1" w:themeTint="BF"/>
          <w:bottom w:val="single" w:sz="8" w:space="0" w:color="B7B7B7" w:themeColor="text1" w:themeTint="BF"/>
          <w:right w:val="single" w:sz="8" w:space="0" w:color="B7B7B7" w:themeColor="text1" w:themeTint="BF"/>
          <w:insideH w:val="nil"/>
          <w:insideV w:val="nil"/>
        </w:tcBorders>
        <w:shd w:val="clear" w:color="auto" w:fill="A0A0A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B7B7" w:themeColor="text1" w:themeTint="BF"/>
          <w:left w:val="single" w:sz="8" w:space="0" w:color="B7B7B7" w:themeColor="text1" w:themeTint="BF"/>
          <w:bottom w:val="single" w:sz="8" w:space="0" w:color="B7B7B7" w:themeColor="text1" w:themeTint="BF"/>
          <w:right w:val="single" w:sz="8" w:space="0" w:color="B7B7B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7E7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BasistabelstijlDIFFER"/>
    <w:uiPriority w:val="63"/>
    <w:semiHidden/>
    <w:unhideWhenUsed/>
    <w:rsid w:val="00323475"/>
    <w:tblPr>
      <w:tblStyleRowBandSize w:val="1"/>
      <w:tblStyleColBandSize w:val="1"/>
      <w:tblBorders>
        <w:top w:val="single" w:sz="8" w:space="0" w:color="FFA32D" w:themeColor="accent1" w:themeTint="BF"/>
        <w:left w:val="single" w:sz="8" w:space="0" w:color="FFA32D" w:themeColor="accent1" w:themeTint="BF"/>
        <w:bottom w:val="single" w:sz="8" w:space="0" w:color="FFA32D" w:themeColor="accent1" w:themeTint="BF"/>
        <w:right w:val="single" w:sz="8" w:space="0" w:color="FFA32D" w:themeColor="accent1" w:themeTint="BF"/>
        <w:insideH w:val="single" w:sz="8" w:space="0" w:color="FFA32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D" w:themeColor="accent1" w:themeTint="BF"/>
          <w:left w:val="single" w:sz="8" w:space="0" w:color="FFA32D" w:themeColor="accent1" w:themeTint="BF"/>
          <w:bottom w:val="single" w:sz="8" w:space="0" w:color="FFA32D" w:themeColor="accent1" w:themeTint="BF"/>
          <w:right w:val="single" w:sz="8" w:space="0" w:color="FFA32D" w:themeColor="accent1" w:themeTint="BF"/>
          <w:insideH w:val="nil"/>
          <w:insideV w:val="nil"/>
        </w:tcBorders>
        <w:shd w:val="clear" w:color="auto" w:fill="E682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D" w:themeColor="accent1" w:themeTint="BF"/>
          <w:left w:val="single" w:sz="8" w:space="0" w:color="FFA32D" w:themeColor="accent1" w:themeTint="BF"/>
          <w:bottom w:val="single" w:sz="8" w:space="0" w:color="FFA32D" w:themeColor="accent1" w:themeTint="BF"/>
          <w:right w:val="single" w:sz="8" w:space="0" w:color="FFA32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BasistabelstijlDIFFER"/>
    <w:uiPriority w:val="64"/>
    <w:unhideWhenUsed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A0A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A0A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A0A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BasistabelstijlDIFFER"/>
    <w:uiPriority w:val="64"/>
    <w:unhideWhenUsed/>
    <w:rsid w:val="00A66E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82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82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82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4">
    <w:name w:val="Plain Table 4"/>
    <w:basedOn w:val="BasistabelstijlDIFFER"/>
    <w:uiPriority w:val="44"/>
    <w:rsid w:val="00DB69E4"/>
    <w:tblPr>
      <w:tblStyleRowBandSize w:val="1"/>
      <w:tblStyleColBandSize w:val="1"/>
    </w:tblPr>
    <w:tblStylePr w:type="firstRow">
      <w:rPr>
        <w:b/>
        <w:bCs/>
        <w:color w:val="FFFFFF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BasistabelstijlDIFFER"/>
    <w:uiPriority w:val="45"/>
    <w:rsid w:val="00DB69E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color w:val="FFFFFF"/>
        <w:sz w:val="26"/>
      </w:rPr>
      <w:tblPr/>
      <w:tcPr>
        <w:tcBorders>
          <w:bottom w:val="single" w:sz="4" w:space="0" w:color="CFCFC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FCFC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FCFC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FCFC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KoptekstChar">
    <w:name w:val="Koptekst Char"/>
    <w:basedOn w:val="Standaardalinea-lettertype"/>
    <w:link w:val="Koptekst"/>
    <w:uiPriority w:val="99"/>
    <w:rsid w:val="003017FF"/>
    <w:rPr>
      <w:szCs w:val="18"/>
      <w:lang w:val="en-GB"/>
    </w:rPr>
  </w:style>
  <w:style w:type="paragraph" w:styleId="Revisie">
    <w:name w:val="Revision"/>
    <w:hidden/>
    <w:uiPriority w:val="99"/>
    <w:semiHidden/>
    <w:rsid w:val="002C2BE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eberle\AppData\Local\Temp\DIFFER%20Letter%20template%20(EN,%20including%20layout).dotx" TargetMode="External"/></Relationships>
</file>

<file path=word/theme/theme1.xml><?xml version="1.0" encoding="utf-8"?>
<a:theme xmlns:a="http://schemas.openxmlformats.org/drawingml/2006/main" name="Office-thema">
  <a:themeElements>
    <a:clrScheme name="Kleuren PPT DIFFER">
      <a:dk1>
        <a:srgbClr val="A0A0A0"/>
      </a:dk1>
      <a:lt1>
        <a:srgbClr val="FFFFFF"/>
      </a:lt1>
      <a:dk2>
        <a:srgbClr val="42677F"/>
      </a:dk2>
      <a:lt2>
        <a:srgbClr val="000000"/>
      </a:lt2>
      <a:accent1>
        <a:srgbClr val="E68200"/>
      </a:accent1>
      <a:accent2>
        <a:srgbClr val="5EB305"/>
      </a:accent2>
      <a:accent3>
        <a:srgbClr val="458588"/>
      </a:accent3>
      <a:accent4>
        <a:srgbClr val="3957A3"/>
      </a:accent4>
      <a:accent5>
        <a:srgbClr val="42677F"/>
      </a:accent5>
      <a:accent6>
        <a:srgbClr val="898989"/>
      </a:accent6>
      <a:hlink>
        <a:srgbClr val="7C69DD"/>
      </a:hlink>
      <a:folHlink>
        <a:srgbClr val="5B43D5"/>
      </a:folHlink>
    </a:clrScheme>
    <a:fontScheme name="Lettertypen DIFFER">
      <a:majorFont>
        <a:latin typeface="Open San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Open San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C9C22-88DE-42CC-872E-2AFE0780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DIFFER Letter template (EN, including layout)</Template>
  <TotalTime>1</TotalTime>
  <Pages>4</Pages>
  <Words>1210</Words>
  <Characters>6519</Characters>
  <Application>Microsoft Office Word</Application>
  <DocSecurity>4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DIFFER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Bieberle</dc:creator>
  <cp:keywords/>
  <dc:description>sjabloonversie 1.1 - 9 Juni 2020_x000d_
sjablonen: www.JoulesUnlimited.com_x000d_
vormgeving: O2 Communicatie</dc:description>
  <cp:lastModifiedBy>Delfgaauw, Camilio (UT-CFM)</cp:lastModifiedBy>
  <cp:revision>2</cp:revision>
  <cp:lastPrinted>2023-06-07T10:47:00Z</cp:lastPrinted>
  <dcterms:created xsi:type="dcterms:W3CDTF">2023-06-13T08:25:00Z</dcterms:created>
  <dcterms:modified xsi:type="dcterms:W3CDTF">2023-06-13T08:25:00Z</dcterms:modified>
  <cp:category/>
</cp:coreProperties>
</file>