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1275"/>
        <w:gridCol w:w="5783"/>
      </w:tblGrid>
      <w:tr w:rsidR="00E749BA" w14:paraId="56D27485" w14:textId="77777777" w:rsidTr="4D23E20E">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65978384" w14:textId="77777777" w:rsidR="00AD27A5" w:rsidRDefault="00AD27A5" w:rsidP="004B4C9B"/>
        </w:tc>
        <w:tc>
          <w:tcPr>
            <w:tcW w:w="706" w:type="dxa"/>
          </w:tcPr>
          <w:p w14:paraId="009D3D38" w14:textId="77777777" w:rsidR="00AD27A5" w:rsidRDefault="00AD27A5">
            <w:pPr>
              <w:spacing w:line="240" w:lineRule="auto"/>
            </w:pPr>
          </w:p>
        </w:tc>
        <w:tc>
          <w:tcPr>
            <w:tcW w:w="7058" w:type="dxa"/>
            <w:gridSpan w:val="2"/>
            <w:vAlign w:val="bottom"/>
          </w:tcPr>
          <w:p w14:paraId="2B422DCA" w14:textId="77777777" w:rsidR="00AD27A5" w:rsidRPr="00E876AB" w:rsidRDefault="00AD27A5">
            <w:pPr>
              <w:spacing w:line="240" w:lineRule="auto"/>
              <w:rPr>
                <w:rFonts w:ascii="Arial Black" w:hAnsi="Arial Black"/>
                <w:caps/>
                <w:sz w:val="34"/>
              </w:rPr>
            </w:pPr>
          </w:p>
          <w:p w14:paraId="24E36AD0" w14:textId="77777777" w:rsidR="00AD27A5" w:rsidRPr="00E876AB" w:rsidRDefault="00AD27A5">
            <w:pPr>
              <w:spacing w:line="240" w:lineRule="auto"/>
              <w:rPr>
                <w:rFonts w:ascii="Arial Black" w:hAnsi="Arial Black"/>
                <w:caps/>
                <w:sz w:val="34"/>
              </w:rPr>
            </w:pPr>
          </w:p>
          <w:p w14:paraId="43857708" w14:textId="77777777" w:rsidR="00AD27A5" w:rsidRPr="00E876AB" w:rsidRDefault="00AD27A5">
            <w:pPr>
              <w:spacing w:line="240" w:lineRule="auto"/>
              <w:rPr>
                <w:rFonts w:ascii="Arial Black" w:hAnsi="Arial Black"/>
                <w:caps/>
                <w:sz w:val="34"/>
              </w:rPr>
            </w:pPr>
          </w:p>
          <w:p w14:paraId="66A530A9" w14:textId="77777777" w:rsidR="00333541" w:rsidRDefault="00333541">
            <w:pPr>
              <w:spacing w:line="240" w:lineRule="auto"/>
              <w:rPr>
                <w:rFonts w:ascii="Arial Black" w:hAnsi="Arial Black"/>
                <w:b w:val="0"/>
                <w:caps/>
                <w:sz w:val="34"/>
              </w:rPr>
            </w:pPr>
            <w:r>
              <w:rPr>
                <w:rFonts w:ascii="Arial Black" w:hAnsi="Arial Black"/>
                <w:caps/>
                <w:sz w:val="34"/>
              </w:rPr>
              <w:t xml:space="preserve">Invulbijlagen bij </w:t>
            </w:r>
          </w:p>
          <w:p w14:paraId="72343858" w14:textId="5EDD30C7" w:rsidR="00E610AA" w:rsidRDefault="002702DA">
            <w:pPr>
              <w:spacing w:line="240" w:lineRule="auto"/>
              <w:rPr>
                <w:rFonts w:ascii="Arial Black" w:hAnsi="Arial Black"/>
                <w:caps/>
                <w:sz w:val="34"/>
              </w:rPr>
            </w:pPr>
            <w:r>
              <w:rPr>
                <w:rFonts w:ascii="Arial Black" w:hAnsi="Arial Black"/>
                <w:caps/>
                <w:sz w:val="34"/>
              </w:rPr>
              <w:t>Beschrijvend document</w:t>
            </w:r>
          </w:p>
          <w:p w14:paraId="58628699" w14:textId="77777777" w:rsidR="00AD27A5" w:rsidRPr="00E876AB" w:rsidRDefault="002702DA">
            <w:pPr>
              <w:spacing w:line="240" w:lineRule="auto"/>
              <w:rPr>
                <w:rFonts w:ascii="Arial Black" w:hAnsi="Arial Black"/>
                <w:caps/>
                <w:sz w:val="34"/>
              </w:rPr>
            </w:pPr>
            <w:r>
              <w:rPr>
                <w:rFonts w:ascii="Arial Black" w:hAnsi="Arial Black"/>
                <w:caps/>
                <w:sz w:val="34"/>
              </w:rPr>
              <w:t>Europese aanbesteding</w:t>
            </w:r>
          </w:p>
        </w:tc>
      </w:tr>
      <w:tr w:rsidR="00E749BA" w14:paraId="635A8771" w14:textId="77777777" w:rsidTr="4D23E20E">
        <w:trPr>
          <w:trHeight w:hRule="exact" w:val="4536"/>
        </w:trPr>
        <w:tc>
          <w:tcPr>
            <w:tcW w:w="1988" w:type="dxa"/>
          </w:tcPr>
          <w:p w14:paraId="62CD0375" w14:textId="77777777" w:rsidR="00AD27A5" w:rsidRDefault="00AD27A5">
            <w:pPr>
              <w:spacing w:line="240" w:lineRule="auto"/>
            </w:pPr>
          </w:p>
        </w:tc>
        <w:tc>
          <w:tcPr>
            <w:tcW w:w="706" w:type="dxa"/>
          </w:tcPr>
          <w:p w14:paraId="6E0A83FB" w14:textId="77777777" w:rsidR="00AD27A5" w:rsidRDefault="00AD27A5">
            <w:pPr>
              <w:spacing w:line="240" w:lineRule="auto"/>
            </w:pPr>
          </w:p>
        </w:tc>
        <w:tc>
          <w:tcPr>
            <w:tcW w:w="7058" w:type="dxa"/>
            <w:gridSpan w:val="2"/>
          </w:tcPr>
          <w:p w14:paraId="24762447" w14:textId="0B1F20D0" w:rsidR="00AD27A5" w:rsidRPr="00E876AB" w:rsidRDefault="00E22D03" w:rsidP="3A1CFC0C">
            <w:pPr>
              <w:spacing w:before="120"/>
              <w:rPr>
                <w:rFonts w:ascii="Arial Black" w:hAnsi="Arial Black"/>
                <w:b/>
                <w:bCs/>
                <w:caps/>
                <w:sz w:val="34"/>
                <w:szCs w:val="34"/>
              </w:rPr>
            </w:pPr>
            <w:r>
              <w:rPr>
                <w:rFonts w:ascii="Arial Black" w:hAnsi="Arial Black"/>
                <w:b/>
                <w:bCs/>
                <w:caps/>
                <w:sz w:val="34"/>
                <w:szCs w:val="34"/>
              </w:rPr>
              <w:t xml:space="preserve">Inspecties </w:t>
            </w:r>
            <w:r w:rsidR="002702DA" w:rsidRPr="4D23E20E">
              <w:rPr>
                <w:rFonts w:ascii="Arial Black" w:hAnsi="Arial Black"/>
                <w:b/>
                <w:bCs/>
                <w:caps/>
                <w:sz w:val="34"/>
                <w:szCs w:val="34"/>
              </w:rPr>
              <w:t>Civieltechnis</w:t>
            </w:r>
            <w:r w:rsidR="5DE11907" w:rsidRPr="4D23E20E">
              <w:rPr>
                <w:rFonts w:ascii="Arial Black" w:hAnsi="Arial Black"/>
                <w:b/>
                <w:bCs/>
                <w:caps/>
                <w:sz w:val="34"/>
                <w:szCs w:val="34"/>
              </w:rPr>
              <w:t>ch</w:t>
            </w:r>
            <w:r w:rsidR="6F44BCE4" w:rsidRPr="4D23E20E">
              <w:rPr>
                <w:rFonts w:ascii="Arial Black" w:hAnsi="Arial Black"/>
                <w:b/>
                <w:bCs/>
                <w:caps/>
                <w:sz w:val="34"/>
                <w:szCs w:val="34"/>
              </w:rPr>
              <w:t>E</w:t>
            </w:r>
            <w:r w:rsidR="5DE11907" w:rsidRPr="4D23E20E">
              <w:rPr>
                <w:rFonts w:ascii="Arial Black" w:hAnsi="Arial Black"/>
                <w:b/>
                <w:bCs/>
                <w:caps/>
                <w:sz w:val="34"/>
                <w:szCs w:val="34"/>
              </w:rPr>
              <w:t xml:space="preserve"> </w:t>
            </w:r>
            <w:r>
              <w:rPr>
                <w:rFonts w:ascii="Arial Black" w:hAnsi="Arial Black"/>
                <w:b/>
                <w:bCs/>
                <w:caps/>
                <w:sz w:val="34"/>
                <w:szCs w:val="34"/>
              </w:rPr>
              <w:t>kunstwerken</w:t>
            </w:r>
          </w:p>
        </w:tc>
      </w:tr>
      <w:tr w:rsidR="00E749BA" w14:paraId="5DAAF7C5" w14:textId="77777777" w:rsidTr="4D23E20E">
        <w:trPr>
          <w:trHeight w:hRule="exact" w:val="3289"/>
        </w:trPr>
        <w:tc>
          <w:tcPr>
            <w:tcW w:w="1988" w:type="dxa"/>
          </w:tcPr>
          <w:p w14:paraId="230AD71D" w14:textId="77777777" w:rsidR="00AD27A5" w:rsidRDefault="00AD27A5">
            <w:pPr>
              <w:spacing w:line="240" w:lineRule="auto"/>
            </w:pPr>
          </w:p>
        </w:tc>
        <w:tc>
          <w:tcPr>
            <w:tcW w:w="706" w:type="dxa"/>
          </w:tcPr>
          <w:p w14:paraId="71EB3DF0" w14:textId="77777777" w:rsidR="00AD27A5" w:rsidRDefault="00AD27A5">
            <w:pPr>
              <w:spacing w:line="240" w:lineRule="auto"/>
            </w:pPr>
          </w:p>
        </w:tc>
        <w:tc>
          <w:tcPr>
            <w:tcW w:w="7058" w:type="dxa"/>
            <w:gridSpan w:val="2"/>
          </w:tcPr>
          <w:p w14:paraId="68B40830" w14:textId="3046FF27" w:rsidR="00AD27A5" w:rsidRPr="00AD27A5" w:rsidRDefault="00AD27A5">
            <w:pPr>
              <w:spacing w:line="240" w:lineRule="auto"/>
            </w:pPr>
          </w:p>
        </w:tc>
      </w:tr>
      <w:tr w:rsidR="00E749BA" w14:paraId="22D90DCF" w14:textId="77777777" w:rsidTr="4D23E20E">
        <w:trPr>
          <w:trHeight w:hRule="exact" w:val="1701"/>
        </w:trPr>
        <w:tc>
          <w:tcPr>
            <w:tcW w:w="1988" w:type="dxa"/>
          </w:tcPr>
          <w:p w14:paraId="02F034B6" w14:textId="77777777" w:rsidR="00AD27A5" w:rsidRDefault="00AD27A5">
            <w:pPr>
              <w:spacing w:line="240" w:lineRule="auto"/>
            </w:pPr>
          </w:p>
        </w:tc>
        <w:tc>
          <w:tcPr>
            <w:tcW w:w="706" w:type="dxa"/>
          </w:tcPr>
          <w:p w14:paraId="5422CC0F" w14:textId="77777777" w:rsidR="00AD27A5" w:rsidRDefault="00AD27A5">
            <w:pPr>
              <w:spacing w:line="240" w:lineRule="auto"/>
            </w:pPr>
          </w:p>
        </w:tc>
        <w:tc>
          <w:tcPr>
            <w:tcW w:w="7058" w:type="dxa"/>
            <w:gridSpan w:val="2"/>
          </w:tcPr>
          <w:p w14:paraId="55FB4027" w14:textId="77777777" w:rsidR="00AD27A5" w:rsidRPr="00AD27A5" w:rsidRDefault="00AD27A5">
            <w:pPr>
              <w:spacing w:line="240" w:lineRule="auto"/>
            </w:pPr>
          </w:p>
        </w:tc>
      </w:tr>
      <w:tr w:rsidR="00E749BA" w14:paraId="6928CE3A" w14:textId="77777777" w:rsidTr="4D23E20E">
        <w:trPr>
          <w:trHeight w:val="284"/>
        </w:trPr>
        <w:tc>
          <w:tcPr>
            <w:tcW w:w="1988" w:type="dxa"/>
          </w:tcPr>
          <w:p w14:paraId="7BF3786A" w14:textId="77777777" w:rsidR="00AD27A5" w:rsidRDefault="00AD27A5">
            <w:pPr>
              <w:spacing w:line="240" w:lineRule="auto"/>
            </w:pPr>
          </w:p>
        </w:tc>
        <w:tc>
          <w:tcPr>
            <w:tcW w:w="706" w:type="dxa"/>
          </w:tcPr>
          <w:p w14:paraId="465F7FE1" w14:textId="77777777" w:rsidR="00AD27A5" w:rsidRDefault="00AD27A5">
            <w:pPr>
              <w:spacing w:line="240" w:lineRule="auto"/>
            </w:pPr>
          </w:p>
        </w:tc>
        <w:tc>
          <w:tcPr>
            <w:tcW w:w="7058" w:type="dxa"/>
            <w:gridSpan w:val="2"/>
          </w:tcPr>
          <w:p w14:paraId="5DBC5F05" w14:textId="77777777" w:rsidR="00AD27A5" w:rsidRDefault="00AD27A5">
            <w:pPr>
              <w:spacing w:line="240" w:lineRule="auto"/>
            </w:pPr>
          </w:p>
          <w:p w14:paraId="58B9C0DD" w14:textId="72D662D5" w:rsidR="00B06B33" w:rsidRPr="00AD27A5" w:rsidRDefault="00B06B33">
            <w:pPr>
              <w:spacing w:line="240" w:lineRule="auto"/>
            </w:pPr>
            <w:r>
              <w:t>16 januari 2023</w:t>
            </w:r>
          </w:p>
        </w:tc>
      </w:tr>
      <w:tr w:rsidR="00E749BA" w14:paraId="52DD0407" w14:textId="77777777" w:rsidTr="4D23E20E">
        <w:trPr>
          <w:trHeight w:val="284"/>
        </w:trPr>
        <w:tc>
          <w:tcPr>
            <w:tcW w:w="1988" w:type="dxa"/>
          </w:tcPr>
          <w:p w14:paraId="5D7C6F25" w14:textId="77777777" w:rsidR="00AD27A5" w:rsidRDefault="00AD27A5">
            <w:pPr>
              <w:spacing w:line="240" w:lineRule="auto"/>
            </w:pPr>
          </w:p>
        </w:tc>
        <w:tc>
          <w:tcPr>
            <w:tcW w:w="706" w:type="dxa"/>
          </w:tcPr>
          <w:p w14:paraId="09C0C3C0" w14:textId="77777777" w:rsidR="00AD27A5" w:rsidRDefault="00AD27A5">
            <w:pPr>
              <w:spacing w:line="240" w:lineRule="auto"/>
            </w:pPr>
          </w:p>
        </w:tc>
        <w:tc>
          <w:tcPr>
            <w:tcW w:w="1275" w:type="dxa"/>
          </w:tcPr>
          <w:p w14:paraId="4322400B" w14:textId="77777777" w:rsidR="00AD27A5" w:rsidRPr="00AD27A5" w:rsidRDefault="00AD27A5">
            <w:pPr>
              <w:spacing w:line="240" w:lineRule="auto"/>
            </w:pPr>
          </w:p>
        </w:tc>
        <w:tc>
          <w:tcPr>
            <w:tcW w:w="5783" w:type="dxa"/>
          </w:tcPr>
          <w:p w14:paraId="13FFAEAE" w14:textId="77777777" w:rsidR="00AD27A5" w:rsidRPr="00AD27A5" w:rsidRDefault="00AD27A5">
            <w:pPr>
              <w:spacing w:line="240" w:lineRule="auto"/>
            </w:pPr>
          </w:p>
        </w:tc>
      </w:tr>
      <w:tr w:rsidR="00E749BA" w14:paraId="0448C0C7" w14:textId="77777777" w:rsidTr="4D23E20E">
        <w:trPr>
          <w:trHeight w:val="284"/>
        </w:trPr>
        <w:tc>
          <w:tcPr>
            <w:tcW w:w="1988" w:type="dxa"/>
          </w:tcPr>
          <w:p w14:paraId="03F070F0" w14:textId="77777777" w:rsidR="00AD27A5" w:rsidRDefault="00AD27A5">
            <w:pPr>
              <w:spacing w:line="240" w:lineRule="auto"/>
            </w:pPr>
          </w:p>
        </w:tc>
        <w:tc>
          <w:tcPr>
            <w:tcW w:w="706" w:type="dxa"/>
          </w:tcPr>
          <w:p w14:paraId="3A296C59" w14:textId="77777777" w:rsidR="00AD27A5" w:rsidRDefault="00AD27A5">
            <w:pPr>
              <w:spacing w:line="240" w:lineRule="auto"/>
            </w:pPr>
          </w:p>
        </w:tc>
        <w:tc>
          <w:tcPr>
            <w:tcW w:w="1275" w:type="dxa"/>
          </w:tcPr>
          <w:p w14:paraId="622E5EE8" w14:textId="77777777" w:rsidR="00AD27A5" w:rsidRPr="00AD27A5" w:rsidRDefault="00AD27A5">
            <w:pPr>
              <w:spacing w:line="240" w:lineRule="auto"/>
            </w:pPr>
          </w:p>
        </w:tc>
        <w:tc>
          <w:tcPr>
            <w:tcW w:w="5783" w:type="dxa"/>
          </w:tcPr>
          <w:p w14:paraId="27FBDC8C" w14:textId="77777777" w:rsidR="00AD27A5" w:rsidRPr="00AD27A5" w:rsidRDefault="00AD27A5">
            <w:pPr>
              <w:spacing w:line="240" w:lineRule="auto"/>
            </w:pPr>
          </w:p>
        </w:tc>
      </w:tr>
      <w:tr w:rsidR="00E749BA" w14:paraId="53D6E58E" w14:textId="77777777" w:rsidTr="4D23E20E">
        <w:trPr>
          <w:trHeight w:val="284"/>
        </w:trPr>
        <w:tc>
          <w:tcPr>
            <w:tcW w:w="1988" w:type="dxa"/>
          </w:tcPr>
          <w:p w14:paraId="76184491" w14:textId="77777777" w:rsidR="00AD27A5" w:rsidRDefault="00AD27A5">
            <w:pPr>
              <w:spacing w:line="240" w:lineRule="auto"/>
            </w:pPr>
          </w:p>
        </w:tc>
        <w:tc>
          <w:tcPr>
            <w:tcW w:w="706" w:type="dxa"/>
          </w:tcPr>
          <w:p w14:paraId="1C0B6A4F" w14:textId="77777777" w:rsidR="00AD27A5" w:rsidRDefault="00AD27A5">
            <w:pPr>
              <w:spacing w:line="240" w:lineRule="auto"/>
            </w:pPr>
          </w:p>
        </w:tc>
        <w:tc>
          <w:tcPr>
            <w:tcW w:w="1275" w:type="dxa"/>
          </w:tcPr>
          <w:p w14:paraId="7CFA2772" w14:textId="77777777" w:rsidR="00AD27A5" w:rsidRPr="00AD27A5" w:rsidRDefault="00AD27A5">
            <w:pPr>
              <w:spacing w:line="240" w:lineRule="auto"/>
            </w:pPr>
          </w:p>
        </w:tc>
        <w:tc>
          <w:tcPr>
            <w:tcW w:w="5783" w:type="dxa"/>
          </w:tcPr>
          <w:p w14:paraId="23C83CF2" w14:textId="77777777" w:rsidR="00AD27A5" w:rsidRPr="00AD27A5" w:rsidRDefault="00AD27A5">
            <w:pPr>
              <w:spacing w:line="240" w:lineRule="auto"/>
            </w:pPr>
          </w:p>
        </w:tc>
      </w:tr>
      <w:tr w:rsidR="00E749BA" w14:paraId="4911DFCF" w14:textId="77777777" w:rsidTr="4D23E20E">
        <w:trPr>
          <w:trHeight w:val="284"/>
        </w:trPr>
        <w:tc>
          <w:tcPr>
            <w:tcW w:w="1988" w:type="dxa"/>
          </w:tcPr>
          <w:p w14:paraId="76316A06" w14:textId="77777777" w:rsidR="00AD27A5" w:rsidRDefault="00AD27A5">
            <w:pPr>
              <w:spacing w:line="240" w:lineRule="auto"/>
            </w:pPr>
          </w:p>
        </w:tc>
        <w:tc>
          <w:tcPr>
            <w:tcW w:w="706" w:type="dxa"/>
          </w:tcPr>
          <w:p w14:paraId="60BD6888" w14:textId="77777777" w:rsidR="00AD27A5" w:rsidRDefault="00AD27A5">
            <w:pPr>
              <w:spacing w:line="240" w:lineRule="auto"/>
            </w:pPr>
          </w:p>
        </w:tc>
        <w:tc>
          <w:tcPr>
            <w:tcW w:w="1275" w:type="dxa"/>
          </w:tcPr>
          <w:p w14:paraId="5D600917" w14:textId="77777777" w:rsidR="00AD27A5" w:rsidRPr="00AD27A5" w:rsidRDefault="00AD27A5">
            <w:pPr>
              <w:spacing w:line="240" w:lineRule="auto"/>
            </w:pPr>
          </w:p>
        </w:tc>
        <w:tc>
          <w:tcPr>
            <w:tcW w:w="5783" w:type="dxa"/>
          </w:tcPr>
          <w:p w14:paraId="48498F79" w14:textId="77777777" w:rsidR="00AD27A5" w:rsidRPr="00AD27A5" w:rsidRDefault="00AD27A5">
            <w:pPr>
              <w:spacing w:line="240" w:lineRule="auto"/>
            </w:pPr>
          </w:p>
        </w:tc>
      </w:tr>
      <w:tr w:rsidR="00E749BA" w14:paraId="39179294" w14:textId="77777777" w:rsidTr="4D23E20E">
        <w:trPr>
          <w:trHeight w:val="284"/>
        </w:trPr>
        <w:tc>
          <w:tcPr>
            <w:tcW w:w="1988" w:type="dxa"/>
          </w:tcPr>
          <w:p w14:paraId="4DC3F3A5" w14:textId="77777777" w:rsidR="00AD27A5" w:rsidRDefault="00AD27A5">
            <w:pPr>
              <w:spacing w:line="240" w:lineRule="auto"/>
            </w:pPr>
          </w:p>
        </w:tc>
        <w:tc>
          <w:tcPr>
            <w:tcW w:w="706" w:type="dxa"/>
          </w:tcPr>
          <w:p w14:paraId="7166ECE9" w14:textId="77777777" w:rsidR="00AD27A5" w:rsidRDefault="00AD27A5">
            <w:pPr>
              <w:spacing w:line="240" w:lineRule="auto"/>
            </w:pPr>
          </w:p>
        </w:tc>
        <w:tc>
          <w:tcPr>
            <w:tcW w:w="1275" w:type="dxa"/>
          </w:tcPr>
          <w:p w14:paraId="149B9D09" w14:textId="77777777" w:rsidR="00AD27A5" w:rsidRPr="00AD27A5" w:rsidRDefault="00AD27A5">
            <w:pPr>
              <w:spacing w:line="240" w:lineRule="auto"/>
            </w:pPr>
          </w:p>
        </w:tc>
        <w:tc>
          <w:tcPr>
            <w:tcW w:w="5783" w:type="dxa"/>
          </w:tcPr>
          <w:p w14:paraId="30E41572" w14:textId="77777777" w:rsidR="00AD27A5" w:rsidRPr="00AD27A5" w:rsidRDefault="00AD27A5">
            <w:pPr>
              <w:spacing w:line="240" w:lineRule="auto"/>
            </w:pPr>
          </w:p>
        </w:tc>
      </w:tr>
    </w:tbl>
    <w:p w14:paraId="585EFB46" w14:textId="77777777" w:rsidR="008641D8" w:rsidRDefault="002702DA">
      <w:pPr>
        <w:spacing w:line="240" w:lineRule="auto"/>
        <w:rPr>
          <w:b/>
        </w:rPr>
      </w:pPr>
      <w:r>
        <w:rPr>
          <w:b/>
        </w:rPr>
        <w:br w:type="page"/>
      </w:r>
    </w:p>
    <w:p w14:paraId="4EDA9F85" w14:textId="77777777" w:rsidR="00EF7C17" w:rsidRPr="00BB1C87" w:rsidRDefault="002702DA" w:rsidP="00BB1C87">
      <w:pPr>
        <w:pStyle w:val="Kopvaninhoudsopgave"/>
      </w:pPr>
      <w:r w:rsidRPr="00E846BA">
        <w:lastRenderedPageBreak/>
        <w:t>Inhoudsopgave</w:t>
      </w:r>
    </w:p>
    <w:p w14:paraId="5DA73256" w14:textId="1C374713" w:rsidR="003E6F8A" w:rsidRDefault="002702DA">
      <w:pPr>
        <w:pStyle w:val="Inhopg1"/>
        <w:rPr>
          <w:rFonts w:asciiTheme="minorHAnsi" w:eastAsiaTheme="minorEastAsia" w:hAnsiTheme="minorHAnsi" w:cstheme="minorBidi"/>
          <w:b w:val="0"/>
          <w:noProof/>
          <w:spacing w:val="0"/>
          <w:kern w:val="0"/>
          <w:sz w:val="22"/>
          <w:szCs w:val="22"/>
        </w:rPr>
      </w:pPr>
      <w:r>
        <w:rPr>
          <w:b w:val="0"/>
          <w:noProof/>
        </w:rPr>
        <w:fldChar w:fldCharType="begin"/>
      </w:r>
      <w:r>
        <w:rPr>
          <w:b w:val="0"/>
        </w:rPr>
        <w:instrText xml:space="preserve"> TOC \o "1-3" \t "Bijlage;1;BijlageKop;1" </w:instrText>
      </w:r>
      <w:r>
        <w:rPr>
          <w:b w:val="0"/>
          <w:noProof/>
        </w:rPr>
        <w:fldChar w:fldCharType="separate"/>
      </w:r>
      <w:r w:rsidR="003E6F8A">
        <w:rPr>
          <w:noProof/>
        </w:rPr>
        <w:t>Bijlage 3 - Format Referentie Opdracht</w:t>
      </w:r>
      <w:r w:rsidR="003E6F8A">
        <w:rPr>
          <w:noProof/>
        </w:rPr>
        <w:tab/>
      </w:r>
      <w:r w:rsidR="003E6F8A">
        <w:rPr>
          <w:noProof/>
        </w:rPr>
        <w:fldChar w:fldCharType="begin"/>
      </w:r>
      <w:r w:rsidR="003E6F8A">
        <w:rPr>
          <w:noProof/>
        </w:rPr>
        <w:instrText xml:space="preserve"> PAGEREF _Toc124764276 \h </w:instrText>
      </w:r>
      <w:r w:rsidR="003E6F8A">
        <w:rPr>
          <w:noProof/>
        </w:rPr>
      </w:r>
      <w:r w:rsidR="003E6F8A">
        <w:rPr>
          <w:noProof/>
        </w:rPr>
        <w:fldChar w:fldCharType="separate"/>
      </w:r>
      <w:r w:rsidR="003E6F8A">
        <w:rPr>
          <w:noProof/>
        </w:rPr>
        <w:t>3</w:t>
      </w:r>
      <w:r w:rsidR="003E6F8A">
        <w:rPr>
          <w:noProof/>
        </w:rPr>
        <w:fldChar w:fldCharType="end"/>
      </w:r>
    </w:p>
    <w:p w14:paraId="7242EFFF" w14:textId="6268BBAB" w:rsidR="003E6F8A" w:rsidRDefault="003E6F8A">
      <w:pPr>
        <w:pStyle w:val="Inhopg1"/>
        <w:rPr>
          <w:rFonts w:asciiTheme="minorHAnsi" w:eastAsiaTheme="minorEastAsia" w:hAnsiTheme="minorHAnsi" w:cstheme="minorBidi"/>
          <w:b w:val="0"/>
          <w:noProof/>
          <w:spacing w:val="0"/>
          <w:kern w:val="0"/>
          <w:sz w:val="22"/>
          <w:szCs w:val="22"/>
        </w:rPr>
      </w:pPr>
      <w:r>
        <w:rPr>
          <w:noProof/>
        </w:rPr>
        <w:t>Bijlage 4 - Programma van Eisen - algemeen</w:t>
      </w:r>
      <w:r>
        <w:rPr>
          <w:noProof/>
        </w:rPr>
        <w:tab/>
      </w:r>
      <w:r>
        <w:rPr>
          <w:noProof/>
        </w:rPr>
        <w:fldChar w:fldCharType="begin"/>
      </w:r>
      <w:r>
        <w:rPr>
          <w:noProof/>
        </w:rPr>
        <w:instrText xml:space="preserve"> PAGEREF _Toc124764277 \h </w:instrText>
      </w:r>
      <w:r>
        <w:rPr>
          <w:noProof/>
        </w:rPr>
      </w:r>
      <w:r>
        <w:rPr>
          <w:noProof/>
        </w:rPr>
        <w:fldChar w:fldCharType="separate"/>
      </w:r>
      <w:r>
        <w:rPr>
          <w:noProof/>
        </w:rPr>
        <w:t>4</w:t>
      </w:r>
      <w:r>
        <w:rPr>
          <w:noProof/>
        </w:rPr>
        <w:fldChar w:fldCharType="end"/>
      </w:r>
    </w:p>
    <w:p w14:paraId="0CFDF2EA" w14:textId="0B88B81A" w:rsidR="003E6F8A" w:rsidRDefault="003E6F8A">
      <w:pPr>
        <w:pStyle w:val="Inhopg1"/>
        <w:rPr>
          <w:rFonts w:asciiTheme="minorHAnsi" w:eastAsiaTheme="minorEastAsia" w:hAnsiTheme="minorHAnsi" w:cstheme="minorBidi"/>
          <w:b w:val="0"/>
          <w:noProof/>
          <w:spacing w:val="0"/>
          <w:kern w:val="0"/>
          <w:sz w:val="22"/>
          <w:szCs w:val="22"/>
        </w:rPr>
      </w:pPr>
      <w:r>
        <w:rPr>
          <w:noProof/>
        </w:rPr>
        <w:t>Bijlage 4a -  Programma van Eisen – Inspecties Civieltechnische kunstwerken</w:t>
      </w:r>
      <w:r>
        <w:rPr>
          <w:noProof/>
        </w:rPr>
        <w:tab/>
      </w:r>
      <w:r>
        <w:rPr>
          <w:noProof/>
        </w:rPr>
        <w:fldChar w:fldCharType="begin"/>
      </w:r>
      <w:r>
        <w:rPr>
          <w:noProof/>
        </w:rPr>
        <w:instrText xml:space="preserve"> PAGEREF _Toc124764278 \h </w:instrText>
      </w:r>
      <w:r>
        <w:rPr>
          <w:noProof/>
        </w:rPr>
      </w:r>
      <w:r>
        <w:rPr>
          <w:noProof/>
        </w:rPr>
        <w:fldChar w:fldCharType="separate"/>
      </w:r>
      <w:r>
        <w:rPr>
          <w:noProof/>
        </w:rPr>
        <w:t>10</w:t>
      </w:r>
      <w:r>
        <w:rPr>
          <w:noProof/>
        </w:rPr>
        <w:fldChar w:fldCharType="end"/>
      </w:r>
    </w:p>
    <w:p w14:paraId="055CB66E" w14:textId="1852D187" w:rsidR="003E6F8A" w:rsidRDefault="003E6F8A">
      <w:pPr>
        <w:pStyle w:val="Inhopg1"/>
        <w:rPr>
          <w:rFonts w:asciiTheme="minorHAnsi" w:eastAsiaTheme="minorEastAsia" w:hAnsiTheme="minorHAnsi" w:cstheme="minorBidi"/>
          <w:b w:val="0"/>
          <w:noProof/>
          <w:spacing w:val="0"/>
          <w:kern w:val="0"/>
          <w:sz w:val="22"/>
          <w:szCs w:val="22"/>
        </w:rPr>
      </w:pPr>
      <w:r>
        <w:rPr>
          <w:noProof/>
        </w:rPr>
        <w:t>Bijlage 5 - Prijsopgave</w:t>
      </w:r>
      <w:r>
        <w:rPr>
          <w:noProof/>
        </w:rPr>
        <w:tab/>
      </w:r>
      <w:r>
        <w:rPr>
          <w:noProof/>
        </w:rPr>
        <w:fldChar w:fldCharType="begin"/>
      </w:r>
      <w:r>
        <w:rPr>
          <w:noProof/>
        </w:rPr>
        <w:instrText xml:space="preserve"> PAGEREF _Toc124764279 \h </w:instrText>
      </w:r>
      <w:r>
        <w:rPr>
          <w:noProof/>
        </w:rPr>
      </w:r>
      <w:r>
        <w:rPr>
          <w:noProof/>
        </w:rPr>
        <w:fldChar w:fldCharType="separate"/>
      </w:r>
      <w:r>
        <w:rPr>
          <w:noProof/>
        </w:rPr>
        <w:t>14</w:t>
      </w:r>
      <w:r>
        <w:rPr>
          <w:noProof/>
        </w:rPr>
        <w:fldChar w:fldCharType="end"/>
      </w:r>
    </w:p>
    <w:p w14:paraId="50CF4F02" w14:textId="5EF148FA" w:rsidR="003E6F8A" w:rsidRDefault="003E6F8A">
      <w:pPr>
        <w:pStyle w:val="Inhopg1"/>
        <w:rPr>
          <w:rFonts w:asciiTheme="minorHAnsi" w:eastAsiaTheme="minorEastAsia" w:hAnsiTheme="minorHAnsi" w:cstheme="minorBidi"/>
          <w:b w:val="0"/>
          <w:noProof/>
          <w:spacing w:val="0"/>
          <w:kern w:val="0"/>
          <w:sz w:val="22"/>
          <w:szCs w:val="22"/>
        </w:rPr>
      </w:pPr>
      <w:r w:rsidRPr="00F727CB">
        <w:rPr>
          <w:noProof/>
          <w:lang w:val="en-US"/>
        </w:rPr>
        <w:t>Bijlage 5a – Model Volmacht</w:t>
      </w:r>
      <w:r>
        <w:rPr>
          <w:noProof/>
        </w:rPr>
        <w:tab/>
      </w:r>
      <w:r>
        <w:rPr>
          <w:noProof/>
        </w:rPr>
        <w:fldChar w:fldCharType="begin"/>
      </w:r>
      <w:r>
        <w:rPr>
          <w:noProof/>
        </w:rPr>
        <w:instrText xml:space="preserve"> PAGEREF _Toc124764280 \h </w:instrText>
      </w:r>
      <w:r>
        <w:rPr>
          <w:noProof/>
        </w:rPr>
      </w:r>
      <w:r>
        <w:rPr>
          <w:noProof/>
        </w:rPr>
        <w:fldChar w:fldCharType="separate"/>
      </w:r>
      <w:r>
        <w:rPr>
          <w:noProof/>
        </w:rPr>
        <w:t>15</w:t>
      </w:r>
      <w:r>
        <w:rPr>
          <w:noProof/>
        </w:rPr>
        <w:fldChar w:fldCharType="end"/>
      </w:r>
    </w:p>
    <w:p w14:paraId="3C16F0A5" w14:textId="58A317E0" w:rsidR="003E6F8A" w:rsidRDefault="003E6F8A">
      <w:pPr>
        <w:pStyle w:val="Inhopg1"/>
        <w:rPr>
          <w:rFonts w:asciiTheme="minorHAnsi" w:eastAsiaTheme="minorEastAsia" w:hAnsiTheme="minorHAnsi" w:cstheme="minorBidi"/>
          <w:b w:val="0"/>
          <w:noProof/>
          <w:spacing w:val="0"/>
          <w:kern w:val="0"/>
          <w:sz w:val="22"/>
          <w:szCs w:val="22"/>
        </w:rPr>
      </w:pPr>
      <w:r w:rsidRPr="00F727CB">
        <w:rPr>
          <w:noProof/>
          <w:lang w:val="en-US"/>
        </w:rPr>
        <w:t>Bijlage 6A - Verklaring Social Return</w:t>
      </w:r>
      <w:r>
        <w:rPr>
          <w:noProof/>
        </w:rPr>
        <w:tab/>
      </w:r>
      <w:r>
        <w:rPr>
          <w:noProof/>
        </w:rPr>
        <w:fldChar w:fldCharType="begin"/>
      </w:r>
      <w:r>
        <w:rPr>
          <w:noProof/>
        </w:rPr>
        <w:instrText xml:space="preserve"> PAGEREF _Toc124764281 \h </w:instrText>
      </w:r>
      <w:r>
        <w:rPr>
          <w:noProof/>
        </w:rPr>
      </w:r>
      <w:r>
        <w:rPr>
          <w:noProof/>
        </w:rPr>
        <w:fldChar w:fldCharType="separate"/>
      </w:r>
      <w:r>
        <w:rPr>
          <w:noProof/>
        </w:rPr>
        <w:t>16</w:t>
      </w:r>
      <w:r>
        <w:rPr>
          <w:noProof/>
        </w:rPr>
        <w:fldChar w:fldCharType="end"/>
      </w:r>
    </w:p>
    <w:p w14:paraId="571AB984" w14:textId="0D4FA296" w:rsidR="003E6F8A" w:rsidRDefault="003E6F8A">
      <w:pPr>
        <w:pStyle w:val="Inhopg1"/>
        <w:rPr>
          <w:rFonts w:asciiTheme="minorHAnsi" w:eastAsiaTheme="minorEastAsia" w:hAnsiTheme="minorHAnsi" w:cstheme="minorBidi"/>
          <w:b w:val="0"/>
          <w:noProof/>
          <w:spacing w:val="0"/>
          <w:kern w:val="0"/>
          <w:sz w:val="22"/>
          <w:szCs w:val="22"/>
        </w:rPr>
      </w:pPr>
      <w:r>
        <w:rPr>
          <w:noProof/>
        </w:rPr>
        <w:t>Bijlage 11 - Checklist</w:t>
      </w:r>
      <w:r>
        <w:rPr>
          <w:noProof/>
        </w:rPr>
        <w:tab/>
      </w:r>
      <w:r>
        <w:rPr>
          <w:noProof/>
        </w:rPr>
        <w:fldChar w:fldCharType="begin"/>
      </w:r>
      <w:r>
        <w:rPr>
          <w:noProof/>
        </w:rPr>
        <w:instrText xml:space="preserve"> PAGEREF _Toc124764282 \h </w:instrText>
      </w:r>
      <w:r>
        <w:rPr>
          <w:noProof/>
        </w:rPr>
      </w:r>
      <w:r>
        <w:rPr>
          <w:noProof/>
        </w:rPr>
        <w:fldChar w:fldCharType="separate"/>
      </w:r>
      <w:r>
        <w:rPr>
          <w:noProof/>
        </w:rPr>
        <w:t>17</w:t>
      </w:r>
      <w:r>
        <w:rPr>
          <w:noProof/>
        </w:rPr>
        <w:fldChar w:fldCharType="end"/>
      </w:r>
    </w:p>
    <w:p w14:paraId="374BD30C" w14:textId="10B47924" w:rsidR="003E6F8A" w:rsidRDefault="003E6F8A">
      <w:pPr>
        <w:pStyle w:val="Inhopg1"/>
        <w:rPr>
          <w:rFonts w:asciiTheme="minorHAnsi" w:eastAsiaTheme="minorEastAsia" w:hAnsiTheme="minorHAnsi" w:cstheme="minorBidi"/>
          <w:b w:val="0"/>
          <w:noProof/>
          <w:spacing w:val="0"/>
          <w:kern w:val="0"/>
          <w:sz w:val="22"/>
          <w:szCs w:val="22"/>
        </w:rPr>
      </w:pPr>
      <w:r>
        <w:rPr>
          <w:noProof/>
        </w:rPr>
        <w:t>Bijlage 13 - Model vragenformulier ten behoeve van de Nota van Inlichtingen</w:t>
      </w:r>
      <w:r>
        <w:rPr>
          <w:noProof/>
        </w:rPr>
        <w:tab/>
      </w:r>
      <w:r>
        <w:rPr>
          <w:noProof/>
        </w:rPr>
        <w:fldChar w:fldCharType="begin"/>
      </w:r>
      <w:r>
        <w:rPr>
          <w:noProof/>
        </w:rPr>
        <w:instrText xml:space="preserve"> PAGEREF _Toc124764283 \h </w:instrText>
      </w:r>
      <w:r>
        <w:rPr>
          <w:noProof/>
        </w:rPr>
      </w:r>
      <w:r>
        <w:rPr>
          <w:noProof/>
        </w:rPr>
        <w:fldChar w:fldCharType="separate"/>
      </w:r>
      <w:r>
        <w:rPr>
          <w:noProof/>
        </w:rPr>
        <w:t>18</w:t>
      </w:r>
      <w:r>
        <w:rPr>
          <w:noProof/>
        </w:rPr>
        <w:fldChar w:fldCharType="end"/>
      </w:r>
    </w:p>
    <w:p w14:paraId="72EC41E2" w14:textId="3DE26F0B" w:rsidR="003E6F8A" w:rsidRDefault="003E6F8A">
      <w:pPr>
        <w:pStyle w:val="Inhopg1"/>
        <w:rPr>
          <w:rFonts w:asciiTheme="minorHAnsi" w:eastAsiaTheme="minorEastAsia" w:hAnsiTheme="minorHAnsi" w:cstheme="minorBidi"/>
          <w:b w:val="0"/>
          <w:noProof/>
          <w:spacing w:val="0"/>
          <w:kern w:val="0"/>
          <w:sz w:val="22"/>
          <w:szCs w:val="22"/>
        </w:rPr>
      </w:pPr>
      <w:r>
        <w:rPr>
          <w:noProof/>
        </w:rPr>
        <w:t>Bijlage 14 - Model vragenformulier ten behoeve van de 2e Nota van Inlichtingen</w:t>
      </w:r>
      <w:r>
        <w:rPr>
          <w:noProof/>
        </w:rPr>
        <w:tab/>
      </w:r>
      <w:r>
        <w:rPr>
          <w:noProof/>
        </w:rPr>
        <w:fldChar w:fldCharType="begin"/>
      </w:r>
      <w:r>
        <w:rPr>
          <w:noProof/>
        </w:rPr>
        <w:instrText xml:space="preserve"> PAGEREF _Toc124764284 \h </w:instrText>
      </w:r>
      <w:r>
        <w:rPr>
          <w:noProof/>
        </w:rPr>
      </w:r>
      <w:r>
        <w:rPr>
          <w:noProof/>
        </w:rPr>
        <w:fldChar w:fldCharType="separate"/>
      </w:r>
      <w:r>
        <w:rPr>
          <w:noProof/>
        </w:rPr>
        <w:t>19</w:t>
      </w:r>
      <w:r>
        <w:rPr>
          <w:noProof/>
        </w:rPr>
        <w:fldChar w:fldCharType="end"/>
      </w:r>
    </w:p>
    <w:p w14:paraId="475174A5" w14:textId="6CA862BA" w:rsidR="00C17028" w:rsidRDefault="002702DA" w:rsidP="00C17028">
      <w:pPr>
        <w:rPr>
          <w:b/>
        </w:rPr>
      </w:pPr>
      <w:r>
        <w:rPr>
          <w:rFonts w:eastAsia="Calibri"/>
          <w:b/>
          <w:kern w:val="28"/>
          <w:lang w:val="x-none"/>
        </w:rPr>
        <w:fldChar w:fldCharType="end"/>
      </w:r>
    </w:p>
    <w:p w14:paraId="1AF4A606" w14:textId="77777777" w:rsidR="007777AD" w:rsidRDefault="002702DA">
      <w:pPr>
        <w:spacing w:line="240" w:lineRule="auto"/>
        <w:rPr>
          <w:b/>
        </w:rPr>
      </w:pPr>
      <w:r>
        <w:rPr>
          <w:b/>
        </w:rPr>
        <w:br w:type="page"/>
      </w:r>
    </w:p>
    <w:p w14:paraId="2A4936D0" w14:textId="2D49FE4C" w:rsidR="000059DB" w:rsidRPr="000059DB" w:rsidRDefault="002702DA" w:rsidP="3A1CFC0C">
      <w:pPr>
        <w:pStyle w:val="Bijlage-kop1tbvinhoudsopgave"/>
      </w:pPr>
      <w:bookmarkStart w:id="0" w:name="_Toc3986811"/>
      <w:bookmarkStart w:id="1" w:name="_Toc133120728"/>
      <w:bookmarkStart w:id="2" w:name="_Toc133129667"/>
      <w:bookmarkStart w:id="3" w:name="_Toc133134013"/>
      <w:bookmarkStart w:id="4" w:name="_Toc134842985"/>
      <w:bookmarkStart w:id="5" w:name="_Toc134848774"/>
      <w:bookmarkStart w:id="6" w:name="_Toc134848889"/>
      <w:bookmarkStart w:id="7" w:name="_Toc309282242"/>
      <w:bookmarkStart w:id="8" w:name="_Toc124764276"/>
      <w:r w:rsidRPr="00DE7BC9">
        <w:lastRenderedPageBreak/>
        <w:t>Bijlage 3</w:t>
      </w:r>
      <w:r w:rsidR="00C21338" w:rsidRPr="00DE7BC9">
        <w:t xml:space="preserve"> - </w:t>
      </w:r>
      <w:r w:rsidRPr="00DE7BC9">
        <w:t>Format Referentie Opdracht</w:t>
      </w:r>
      <w:bookmarkEnd w:id="8"/>
      <w:r w:rsidR="7432D1BE" w:rsidRPr="00DE7BC9">
        <w:t xml:space="preserve"> </w:t>
      </w:r>
      <w:bookmarkEnd w:id="0"/>
    </w:p>
    <w:p w14:paraId="55C88162" w14:textId="70FD15AB" w:rsidR="00841D68" w:rsidRDefault="002702DA" w:rsidP="00C21338">
      <w:r w:rsidRPr="00D74B77">
        <w:t>De Gegadigde dient zijn referenties te beschrijven volgens onderstaand model. Hetgeen de Gemeente als relevant ziet, is hieronder aangegeven.</w:t>
      </w:r>
    </w:p>
    <w:p w14:paraId="38352EF7" w14:textId="6B579EA8" w:rsidR="00166849" w:rsidRDefault="00166849" w:rsidP="00C21338"/>
    <w:tbl>
      <w:tblPr>
        <w:tblStyle w:val="Tabelstijlarcering"/>
        <w:tblW w:w="0" w:type="auto"/>
        <w:tblLook w:val="0420" w:firstRow="1" w:lastRow="0" w:firstColumn="0" w:lastColumn="0" w:noHBand="0" w:noVBand="1"/>
      </w:tblPr>
      <w:tblGrid>
        <w:gridCol w:w="4563"/>
        <w:gridCol w:w="5189"/>
      </w:tblGrid>
      <w:tr w:rsidR="00166849" w14:paraId="3AC36C66" w14:textId="77777777" w:rsidTr="00400705">
        <w:trPr>
          <w:cnfStyle w:val="100000000000" w:firstRow="1" w:lastRow="0" w:firstColumn="0" w:lastColumn="0" w:oddVBand="0" w:evenVBand="0" w:oddHBand="0" w:evenHBand="0" w:firstRowFirstColumn="0" w:firstRowLastColumn="0" w:lastRowFirstColumn="0" w:lastRowLastColumn="0"/>
        </w:trPr>
        <w:tc>
          <w:tcPr>
            <w:tcW w:w="4563" w:type="dxa"/>
          </w:tcPr>
          <w:p w14:paraId="51E52888" w14:textId="09BF3EEE" w:rsidR="00166849" w:rsidRPr="00841D68" w:rsidRDefault="00166849" w:rsidP="00400705">
            <w:r w:rsidRPr="00841D68">
              <w:t>Kerncompetentie</w:t>
            </w:r>
            <w:r>
              <w:t xml:space="preserve"> </w:t>
            </w:r>
            <w:r>
              <w:rPr>
                <w:kern w:val="0"/>
              </w:rPr>
              <w:t>Inspectie Civieltechnische kunstwerken</w:t>
            </w:r>
          </w:p>
        </w:tc>
        <w:tc>
          <w:tcPr>
            <w:tcW w:w="5189" w:type="dxa"/>
          </w:tcPr>
          <w:p w14:paraId="5F50D334" w14:textId="37D67D75" w:rsidR="00166849" w:rsidRPr="00841D68" w:rsidRDefault="00166849" w:rsidP="003E7AB1">
            <w:pPr>
              <w:tabs>
                <w:tab w:val="clear" w:pos="357"/>
              </w:tabs>
              <w:ind w:left="360"/>
              <w:contextualSpacing/>
            </w:pPr>
            <w:r w:rsidRPr="00751429">
              <w:rPr>
                <w:kern w:val="0"/>
              </w:rPr>
              <w:t xml:space="preserve">De Inschrijver heeft ervaring met het inspecteren van </w:t>
            </w:r>
            <w:r w:rsidRPr="009C23C8">
              <w:rPr>
                <w:kern w:val="0"/>
              </w:rPr>
              <w:t>tenminste 100 kunstwerken</w:t>
            </w:r>
            <w:r>
              <w:rPr>
                <w:kern w:val="0"/>
              </w:rPr>
              <w:t xml:space="preserve"> op jaarbasis</w:t>
            </w:r>
            <w:r w:rsidRPr="00751429">
              <w:rPr>
                <w:kern w:val="0"/>
              </w:rPr>
              <w:t xml:space="preserve"> in één opdracht in de afgelopen 3 jaar</w:t>
            </w:r>
            <w:r w:rsidR="00F974A0">
              <w:rPr>
                <w:kern w:val="0"/>
              </w:rPr>
              <w:t xml:space="preserve"> van minimaal € 20.000,00 (ex. BTW)</w:t>
            </w:r>
          </w:p>
        </w:tc>
      </w:tr>
      <w:tr w:rsidR="00166849" w14:paraId="540F0C1E" w14:textId="77777777" w:rsidTr="00400705">
        <w:trPr>
          <w:cnfStyle w:val="000000100000" w:firstRow="0" w:lastRow="0" w:firstColumn="0" w:lastColumn="0" w:oddVBand="0" w:evenVBand="0" w:oddHBand="1" w:evenHBand="0" w:firstRowFirstColumn="0" w:firstRowLastColumn="0" w:lastRowFirstColumn="0" w:lastRowLastColumn="0"/>
        </w:trPr>
        <w:tc>
          <w:tcPr>
            <w:tcW w:w="4563" w:type="dxa"/>
          </w:tcPr>
          <w:p w14:paraId="76225E37" w14:textId="77777777" w:rsidR="00166849" w:rsidRPr="00841D68" w:rsidRDefault="00166849" w:rsidP="00400705">
            <w:r w:rsidRPr="00841D68">
              <w:t>Naam organisatie</w:t>
            </w:r>
            <w:r>
              <w:t>:</w:t>
            </w:r>
            <w:r w:rsidRPr="00841D68">
              <w:t xml:space="preserve">  </w:t>
            </w:r>
          </w:p>
          <w:p w14:paraId="1F856A08" w14:textId="77777777" w:rsidR="00166849" w:rsidRPr="00841D68" w:rsidRDefault="00166849" w:rsidP="00400705">
            <w:r w:rsidRPr="00841D68">
              <w:t>Naam</w:t>
            </w:r>
            <w:r>
              <w:t xml:space="preserve"> /</w:t>
            </w:r>
            <w:r w:rsidRPr="00841D68">
              <w:t xml:space="preserve"> </w:t>
            </w:r>
            <w:r>
              <w:t xml:space="preserve">functie </w:t>
            </w:r>
            <w:r w:rsidRPr="00841D68">
              <w:t>contactpersoon</w:t>
            </w:r>
            <w:r>
              <w:t>:</w:t>
            </w:r>
          </w:p>
        </w:tc>
        <w:tc>
          <w:tcPr>
            <w:tcW w:w="5189" w:type="dxa"/>
          </w:tcPr>
          <w:p w14:paraId="5C4166BB" w14:textId="77777777" w:rsidR="00166849" w:rsidRPr="00841D68" w:rsidRDefault="00166849" w:rsidP="00400705"/>
        </w:tc>
      </w:tr>
      <w:tr w:rsidR="00166849" w14:paraId="1E277297" w14:textId="77777777" w:rsidTr="00400705">
        <w:trPr>
          <w:cnfStyle w:val="000000010000" w:firstRow="0" w:lastRow="0" w:firstColumn="0" w:lastColumn="0" w:oddVBand="0" w:evenVBand="0" w:oddHBand="0" w:evenHBand="1" w:firstRowFirstColumn="0" w:firstRowLastColumn="0" w:lastRowFirstColumn="0" w:lastRowLastColumn="0"/>
        </w:trPr>
        <w:tc>
          <w:tcPr>
            <w:tcW w:w="4563" w:type="dxa"/>
          </w:tcPr>
          <w:p w14:paraId="6050C239" w14:textId="77777777" w:rsidR="00166849" w:rsidRPr="00841D68" w:rsidRDefault="00166849" w:rsidP="00400705">
            <w:r w:rsidRPr="00841D68">
              <w:t>Telefoonnummer contactpersoon</w:t>
            </w:r>
            <w:r>
              <w:t>:</w:t>
            </w:r>
          </w:p>
        </w:tc>
        <w:tc>
          <w:tcPr>
            <w:tcW w:w="5189" w:type="dxa"/>
          </w:tcPr>
          <w:p w14:paraId="1537F10E" w14:textId="77777777" w:rsidR="00166849" w:rsidRPr="00841D68" w:rsidRDefault="00166849" w:rsidP="00400705"/>
        </w:tc>
      </w:tr>
      <w:tr w:rsidR="00166849" w14:paraId="0A2B1F24" w14:textId="77777777" w:rsidTr="00400705">
        <w:trPr>
          <w:cnfStyle w:val="000000100000" w:firstRow="0" w:lastRow="0" w:firstColumn="0" w:lastColumn="0" w:oddVBand="0" w:evenVBand="0" w:oddHBand="1" w:evenHBand="0" w:firstRowFirstColumn="0" w:firstRowLastColumn="0" w:lastRowFirstColumn="0" w:lastRowLastColumn="0"/>
        </w:trPr>
        <w:tc>
          <w:tcPr>
            <w:tcW w:w="4563" w:type="dxa"/>
          </w:tcPr>
          <w:p w14:paraId="6A63CFCA" w14:textId="77777777" w:rsidR="00166849" w:rsidRPr="00841D68" w:rsidRDefault="00166849" w:rsidP="00400705">
            <w:r w:rsidRPr="0090318E">
              <w:t>Naam en locatie van de opdracht</w:t>
            </w:r>
            <w:r>
              <w:t>:</w:t>
            </w:r>
          </w:p>
        </w:tc>
        <w:tc>
          <w:tcPr>
            <w:tcW w:w="5189" w:type="dxa"/>
          </w:tcPr>
          <w:p w14:paraId="1227566C" w14:textId="77777777" w:rsidR="00166849" w:rsidRPr="00841D68" w:rsidRDefault="00166849" w:rsidP="00400705"/>
        </w:tc>
      </w:tr>
      <w:tr w:rsidR="00166849" w14:paraId="73527AE5" w14:textId="77777777" w:rsidTr="00400705">
        <w:trPr>
          <w:cnfStyle w:val="000000010000" w:firstRow="0" w:lastRow="0" w:firstColumn="0" w:lastColumn="0" w:oddVBand="0" w:evenVBand="0" w:oddHBand="0" w:evenHBand="1" w:firstRowFirstColumn="0" w:firstRowLastColumn="0" w:lastRowFirstColumn="0" w:lastRowLastColumn="0"/>
        </w:trPr>
        <w:tc>
          <w:tcPr>
            <w:tcW w:w="4563" w:type="dxa"/>
          </w:tcPr>
          <w:p w14:paraId="33565A82" w14:textId="77777777" w:rsidR="00166849" w:rsidRPr="00841D68" w:rsidRDefault="00166849" w:rsidP="00400705">
            <w:r w:rsidRPr="0090318E">
              <w:t>Periode uitvoering (start- en einddatum)</w:t>
            </w:r>
            <w:r>
              <w:t>:</w:t>
            </w:r>
          </w:p>
        </w:tc>
        <w:tc>
          <w:tcPr>
            <w:tcW w:w="5189" w:type="dxa"/>
          </w:tcPr>
          <w:p w14:paraId="12DAEA12" w14:textId="77777777" w:rsidR="00166849" w:rsidRPr="00841D68" w:rsidRDefault="00166849" w:rsidP="00400705"/>
        </w:tc>
      </w:tr>
      <w:tr w:rsidR="00166849" w14:paraId="227D1685" w14:textId="77777777" w:rsidTr="00400705">
        <w:trPr>
          <w:cnfStyle w:val="000000100000" w:firstRow="0" w:lastRow="0" w:firstColumn="0" w:lastColumn="0" w:oddVBand="0" w:evenVBand="0" w:oddHBand="1" w:evenHBand="0" w:firstRowFirstColumn="0" w:firstRowLastColumn="0" w:lastRowFirstColumn="0" w:lastRowLastColumn="0"/>
        </w:trPr>
        <w:tc>
          <w:tcPr>
            <w:tcW w:w="4563" w:type="dxa"/>
          </w:tcPr>
          <w:p w14:paraId="3E419289" w14:textId="77777777" w:rsidR="00166849" w:rsidRPr="0090318E" w:rsidRDefault="00166849" w:rsidP="00400705">
            <w:r w:rsidRPr="0090318E">
              <w:t>Opdrachtsom en aantal geïnspecteerde objecten:</w:t>
            </w:r>
          </w:p>
        </w:tc>
        <w:tc>
          <w:tcPr>
            <w:tcW w:w="5189" w:type="dxa"/>
          </w:tcPr>
          <w:p w14:paraId="749F689C" w14:textId="77777777" w:rsidR="00166849" w:rsidRPr="00841D68" w:rsidRDefault="00166849" w:rsidP="00400705"/>
        </w:tc>
      </w:tr>
      <w:tr w:rsidR="00166849" w14:paraId="3DFAA9EE" w14:textId="77777777" w:rsidTr="00400705">
        <w:trPr>
          <w:cnfStyle w:val="000000010000" w:firstRow="0" w:lastRow="0" w:firstColumn="0" w:lastColumn="0" w:oddVBand="0" w:evenVBand="0" w:oddHBand="0" w:evenHBand="1" w:firstRowFirstColumn="0" w:firstRowLastColumn="0" w:lastRowFirstColumn="0" w:lastRowLastColumn="0"/>
        </w:trPr>
        <w:tc>
          <w:tcPr>
            <w:tcW w:w="9752" w:type="dxa"/>
            <w:gridSpan w:val="2"/>
          </w:tcPr>
          <w:p w14:paraId="33D5AAE2" w14:textId="77777777" w:rsidR="00166849" w:rsidRDefault="00166849" w:rsidP="00400705">
            <w:r w:rsidRPr="00841D68">
              <w:t>Uitgebreide omschrijving van de aard en omvang van de verleende dienste</w:t>
            </w:r>
            <w:r>
              <w:t>n:</w:t>
            </w:r>
          </w:p>
          <w:p w14:paraId="27096D48" w14:textId="77777777" w:rsidR="00166849" w:rsidRDefault="00166849" w:rsidP="00400705"/>
          <w:p w14:paraId="2FB21A14" w14:textId="77777777" w:rsidR="00166849" w:rsidRDefault="00166849" w:rsidP="00400705"/>
          <w:p w14:paraId="5E9F5093" w14:textId="77777777" w:rsidR="00166849" w:rsidRDefault="00166849" w:rsidP="00400705"/>
          <w:p w14:paraId="20E2F30B" w14:textId="761E2EA4" w:rsidR="00166849" w:rsidRDefault="00166849" w:rsidP="00400705"/>
          <w:p w14:paraId="7EF037F2" w14:textId="609F2E2E" w:rsidR="000E071D" w:rsidRDefault="000E071D" w:rsidP="00400705"/>
          <w:p w14:paraId="55BB90DF" w14:textId="17B1A603" w:rsidR="000E071D" w:rsidRDefault="000E071D" w:rsidP="00400705"/>
          <w:p w14:paraId="153A8341" w14:textId="00CA1701" w:rsidR="000E071D" w:rsidRDefault="000E071D" w:rsidP="00400705"/>
          <w:p w14:paraId="63E1324A" w14:textId="5153322D" w:rsidR="000E071D" w:rsidRDefault="000E071D" w:rsidP="00400705"/>
          <w:p w14:paraId="7FB8BFDC" w14:textId="6DA5611E" w:rsidR="000E071D" w:rsidRDefault="000E071D" w:rsidP="00400705"/>
          <w:p w14:paraId="7C8BA206" w14:textId="13D3B033" w:rsidR="000E071D" w:rsidRDefault="000E071D" w:rsidP="00400705"/>
          <w:p w14:paraId="3B1B5D49" w14:textId="23D67B4F" w:rsidR="000E071D" w:rsidRDefault="000E071D" w:rsidP="00400705"/>
          <w:p w14:paraId="76454B9B" w14:textId="5B726534" w:rsidR="000E071D" w:rsidRDefault="000E071D" w:rsidP="00400705"/>
          <w:p w14:paraId="4EA16B4F" w14:textId="219E935D" w:rsidR="000E071D" w:rsidRDefault="000E071D" w:rsidP="00400705"/>
          <w:p w14:paraId="5B880C35" w14:textId="0D493AA7" w:rsidR="000E071D" w:rsidRDefault="000E071D" w:rsidP="00400705"/>
          <w:p w14:paraId="4D5BD3A3" w14:textId="56D2EC2E" w:rsidR="000E071D" w:rsidRDefault="000E071D" w:rsidP="00400705"/>
          <w:p w14:paraId="74BB83FD" w14:textId="58C37499" w:rsidR="000E071D" w:rsidRDefault="000E071D" w:rsidP="00400705"/>
          <w:p w14:paraId="5D5CFCCE" w14:textId="535B41E7" w:rsidR="000E071D" w:rsidRDefault="000E071D" w:rsidP="00400705"/>
          <w:p w14:paraId="6EFC174D" w14:textId="5816E3C0" w:rsidR="000E071D" w:rsidRDefault="000E071D" w:rsidP="00400705"/>
          <w:p w14:paraId="012C237B" w14:textId="1559DA49" w:rsidR="000E071D" w:rsidRDefault="000E071D" w:rsidP="00400705"/>
          <w:p w14:paraId="3317E9A1" w14:textId="77777777" w:rsidR="000E071D" w:rsidRDefault="000E071D" w:rsidP="00400705"/>
          <w:p w14:paraId="3D92A618" w14:textId="77777777" w:rsidR="00166849" w:rsidRPr="00841D68" w:rsidRDefault="00166849" w:rsidP="00400705"/>
        </w:tc>
      </w:tr>
    </w:tbl>
    <w:p w14:paraId="5455E6AD" w14:textId="77777777" w:rsidR="00166849" w:rsidRDefault="00166849" w:rsidP="00166849"/>
    <w:p w14:paraId="64342E9A" w14:textId="77777777" w:rsidR="00166849" w:rsidRDefault="00166849" w:rsidP="00166849"/>
    <w:tbl>
      <w:tblPr>
        <w:tblStyle w:val="Tabelstijlarcering"/>
        <w:tblW w:w="0" w:type="auto"/>
        <w:tblLook w:val="0420" w:firstRow="1" w:lastRow="0" w:firstColumn="0" w:lastColumn="0" w:noHBand="0" w:noVBand="1"/>
      </w:tblPr>
      <w:tblGrid>
        <w:gridCol w:w="4558"/>
        <w:gridCol w:w="5194"/>
      </w:tblGrid>
      <w:tr w:rsidR="00166849" w14:paraId="10669C18" w14:textId="77777777" w:rsidTr="00400705">
        <w:trPr>
          <w:cnfStyle w:val="100000000000" w:firstRow="1" w:lastRow="0" w:firstColumn="0" w:lastColumn="0" w:oddVBand="0" w:evenVBand="0" w:oddHBand="0" w:evenHBand="0" w:firstRowFirstColumn="0" w:firstRowLastColumn="0" w:lastRowFirstColumn="0" w:lastRowLastColumn="0"/>
        </w:trPr>
        <w:tc>
          <w:tcPr>
            <w:tcW w:w="4607" w:type="dxa"/>
          </w:tcPr>
          <w:p w14:paraId="40ECB4A5" w14:textId="77777777" w:rsidR="00166849" w:rsidRPr="00CF603C" w:rsidRDefault="00166849" w:rsidP="00400705">
            <w:r w:rsidRPr="00CF603C">
              <w:t>Naam Inschrijver:</w:t>
            </w:r>
          </w:p>
        </w:tc>
        <w:tc>
          <w:tcPr>
            <w:tcW w:w="5259" w:type="dxa"/>
          </w:tcPr>
          <w:p w14:paraId="53DAEA98" w14:textId="77777777" w:rsidR="00166849" w:rsidRPr="008F0B8D" w:rsidRDefault="00166849" w:rsidP="00400705"/>
        </w:tc>
      </w:tr>
      <w:tr w:rsidR="00166849" w14:paraId="3E360009" w14:textId="77777777" w:rsidTr="00400705">
        <w:trPr>
          <w:cnfStyle w:val="000000100000" w:firstRow="0" w:lastRow="0" w:firstColumn="0" w:lastColumn="0" w:oddVBand="0" w:evenVBand="0" w:oddHBand="1" w:evenHBand="0" w:firstRowFirstColumn="0" w:firstRowLastColumn="0" w:lastRowFirstColumn="0" w:lastRowLastColumn="0"/>
        </w:trPr>
        <w:tc>
          <w:tcPr>
            <w:tcW w:w="4607" w:type="dxa"/>
          </w:tcPr>
          <w:p w14:paraId="4B7EF426" w14:textId="77777777" w:rsidR="00166849" w:rsidRPr="00D74B77" w:rsidRDefault="00166849" w:rsidP="00400705">
            <w:r w:rsidRPr="00D74B77">
              <w:t xml:space="preserve">Naam </w:t>
            </w:r>
            <w:r>
              <w:t>rechtsgeldig vertegenwoordiger:</w:t>
            </w:r>
          </w:p>
        </w:tc>
        <w:tc>
          <w:tcPr>
            <w:tcW w:w="5259" w:type="dxa"/>
          </w:tcPr>
          <w:p w14:paraId="60692ED1" w14:textId="77777777" w:rsidR="00166849" w:rsidRDefault="00166849" w:rsidP="00400705">
            <w:pPr>
              <w:spacing w:line="240" w:lineRule="auto"/>
              <w:rPr>
                <w:rFonts w:cs="Arial"/>
                <w:sz w:val="20"/>
                <w:szCs w:val="20"/>
              </w:rPr>
            </w:pPr>
          </w:p>
        </w:tc>
      </w:tr>
      <w:tr w:rsidR="00166849" w14:paraId="1E965659" w14:textId="77777777" w:rsidTr="00400705">
        <w:trPr>
          <w:cnfStyle w:val="000000010000" w:firstRow="0" w:lastRow="0" w:firstColumn="0" w:lastColumn="0" w:oddVBand="0" w:evenVBand="0" w:oddHBand="0" w:evenHBand="1" w:firstRowFirstColumn="0" w:firstRowLastColumn="0" w:lastRowFirstColumn="0" w:lastRowLastColumn="0"/>
        </w:trPr>
        <w:tc>
          <w:tcPr>
            <w:tcW w:w="4607" w:type="dxa"/>
          </w:tcPr>
          <w:p w14:paraId="38AC39A1" w14:textId="77777777" w:rsidR="00166849" w:rsidRPr="00D74B77" w:rsidRDefault="00166849" w:rsidP="00400705">
            <w:r w:rsidRPr="00D74B77">
              <w:t xml:space="preserve">Functie </w:t>
            </w:r>
            <w:r>
              <w:t>rechtsgeldig vertegenwoordiger:</w:t>
            </w:r>
          </w:p>
        </w:tc>
        <w:tc>
          <w:tcPr>
            <w:tcW w:w="5259" w:type="dxa"/>
          </w:tcPr>
          <w:p w14:paraId="422B9F98" w14:textId="77777777" w:rsidR="00166849" w:rsidRDefault="00166849" w:rsidP="00400705"/>
        </w:tc>
      </w:tr>
      <w:tr w:rsidR="00166849" w14:paraId="3E1892CA" w14:textId="77777777" w:rsidTr="00400705">
        <w:trPr>
          <w:cnfStyle w:val="000000100000" w:firstRow="0" w:lastRow="0" w:firstColumn="0" w:lastColumn="0" w:oddVBand="0" w:evenVBand="0" w:oddHBand="1" w:evenHBand="0" w:firstRowFirstColumn="0" w:firstRowLastColumn="0" w:lastRowFirstColumn="0" w:lastRowLastColumn="0"/>
        </w:trPr>
        <w:tc>
          <w:tcPr>
            <w:tcW w:w="4607" w:type="dxa"/>
          </w:tcPr>
          <w:p w14:paraId="087B5CCB" w14:textId="77777777" w:rsidR="00166849" w:rsidRPr="00D74B77" w:rsidRDefault="00166849" w:rsidP="00400705">
            <w:r w:rsidRPr="00D74B77">
              <w:t xml:space="preserve">Ondertekening </w:t>
            </w:r>
            <w:r>
              <w:t>rechtsgeldig vertegenwoordiger:</w:t>
            </w:r>
          </w:p>
        </w:tc>
        <w:tc>
          <w:tcPr>
            <w:tcW w:w="5259" w:type="dxa"/>
          </w:tcPr>
          <w:p w14:paraId="7FA37DA8" w14:textId="77777777" w:rsidR="00166849" w:rsidRDefault="00166849" w:rsidP="00400705">
            <w:pPr>
              <w:spacing w:line="240" w:lineRule="auto"/>
              <w:rPr>
                <w:rFonts w:cs="Arial"/>
                <w:sz w:val="20"/>
                <w:szCs w:val="20"/>
              </w:rPr>
            </w:pPr>
          </w:p>
        </w:tc>
      </w:tr>
      <w:tr w:rsidR="00166849" w14:paraId="3C0B0B56" w14:textId="77777777" w:rsidTr="00400705">
        <w:trPr>
          <w:cnfStyle w:val="000000010000" w:firstRow="0" w:lastRow="0" w:firstColumn="0" w:lastColumn="0" w:oddVBand="0" w:evenVBand="0" w:oddHBand="0" w:evenHBand="1" w:firstRowFirstColumn="0" w:firstRowLastColumn="0" w:lastRowFirstColumn="0" w:lastRowLastColumn="0"/>
        </w:trPr>
        <w:tc>
          <w:tcPr>
            <w:tcW w:w="4607" w:type="dxa"/>
          </w:tcPr>
          <w:p w14:paraId="4FC4137E" w14:textId="77777777" w:rsidR="00166849" w:rsidRPr="00D74B77" w:rsidRDefault="00166849" w:rsidP="00400705">
            <w:r>
              <w:t>Datum:</w:t>
            </w:r>
          </w:p>
        </w:tc>
        <w:tc>
          <w:tcPr>
            <w:tcW w:w="5259" w:type="dxa"/>
          </w:tcPr>
          <w:p w14:paraId="302CA6E2" w14:textId="77777777" w:rsidR="00166849" w:rsidRDefault="00166849" w:rsidP="00400705"/>
        </w:tc>
      </w:tr>
    </w:tbl>
    <w:p w14:paraId="0EBEB6EA" w14:textId="77777777" w:rsidR="00166849" w:rsidRDefault="00166849" w:rsidP="00166849">
      <w:r w:rsidRPr="005A351C">
        <w:br w:type="page"/>
      </w:r>
    </w:p>
    <w:p w14:paraId="3C987EF7" w14:textId="24B43A2D" w:rsidR="000059DB" w:rsidRPr="00793AFF" w:rsidRDefault="002702DA" w:rsidP="00793AFF">
      <w:pPr>
        <w:pStyle w:val="Bijlage-kop1tbvinhoudsopgave"/>
      </w:pPr>
      <w:bookmarkStart w:id="9" w:name="_Toc3986812"/>
      <w:bookmarkStart w:id="10" w:name="_Toc133120730"/>
      <w:bookmarkStart w:id="11" w:name="_Toc133129668"/>
      <w:bookmarkStart w:id="12" w:name="_Toc133134014"/>
      <w:bookmarkStart w:id="13" w:name="_Toc134848890"/>
      <w:bookmarkStart w:id="14" w:name="_Toc124764277"/>
      <w:bookmarkEnd w:id="1"/>
      <w:bookmarkEnd w:id="2"/>
      <w:bookmarkEnd w:id="3"/>
      <w:bookmarkEnd w:id="4"/>
      <w:bookmarkEnd w:id="5"/>
      <w:bookmarkEnd w:id="6"/>
      <w:bookmarkEnd w:id="7"/>
      <w:r w:rsidRPr="00166849">
        <w:rPr>
          <w:szCs w:val="24"/>
        </w:rPr>
        <w:lastRenderedPageBreak/>
        <w:t>Bijlage 4</w:t>
      </w:r>
      <w:r w:rsidR="00C21338" w:rsidRPr="00166849">
        <w:rPr>
          <w:szCs w:val="24"/>
        </w:rPr>
        <w:t xml:space="preserve"> - </w:t>
      </w:r>
      <w:r w:rsidRPr="00166849">
        <w:t>Programma van Eisen</w:t>
      </w:r>
      <w:bookmarkEnd w:id="9"/>
      <w:r w:rsidR="0018386F">
        <w:t xml:space="preserve"> </w:t>
      </w:r>
      <w:r w:rsidR="00F71512">
        <w:t>- algemeen</w:t>
      </w:r>
      <w:bookmarkEnd w:id="14"/>
    </w:p>
    <w:p w14:paraId="352008B3" w14:textId="77777777" w:rsidR="00881E9F" w:rsidRPr="00881E9F" w:rsidRDefault="00881E9F" w:rsidP="00881E9F">
      <w:pPr>
        <w:tabs>
          <w:tab w:val="clear" w:pos="357"/>
        </w:tabs>
        <w:rPr>
          <w:kern w:val="0"/>
        </w:rPr>
      </w:pPr>
      <w:r w:rsidRPr="00881E9F">
        <w:rPr>
          <w:kern w:val="0"/>
        </w:rPr>
        <w:t>Inschrijver wordt verzocht deze Bijlage volledig in te vullen en als Bijlage bij te voegen.</w:t>
      </w:r>
    </w:p>
    <w:p w14:paraId="28FA7C24" w14:textId="77777777" w:rsidR="00881E9F" w:rsidRPr="00881E9F" w:rsidRDefault="00881E9F" w:rsidP="00881E9F">
      <w:pPr>
        <w:tabs>
          <w:tab w:val="clear" w:pos="357"/>
        </w:tabs>
        <w:rPr>
          <w:kern w:val="0"/>
        </w:rPr>
      </w:pPr>
    </w:p>
    <w:p w14:paraId="2C794500" w14:textId="77777777" w:rsidR="00881E9F" w:rsidRPr="00881E9F" w:rsidRDefault="00881E9F" w:rsidP="00881E9F">
      <w:pPr>
        <w:tabs>
          <w:tab w:val="clear" w:pos="357"/>
        </w:tabs>
        <w:rPr>
          <w:kern w:val="0"/>
        </w:rPr>
      </w:pPr>
      <w:r w:rsidRPr="00881E9F">
        <w:rPr>
          <w:kern w:val="0"/>
        </w:rPr>
        <w:t xml:space="preserve">Inschrijver wordt verzocht van alle in de </w:t>
      </w:r>
      <w:r w:rsidRPr="00881E9F">
        <w:rPr>
          <w:bCs/>
          <w:kern w:val="0"/>
        </w:rPr>
        <w:t xml:space="preserve">Bijlage </w:t>
      </w:r>
      <w:r w:rsidRPr="00881E9F">
        <w:rPr>
          <w:kern w:val="0"/>
        </w:rPr>
        <w:t xml:space="preserve">genoemde Eisen te verklaren of Inschrijver deze voorschriften accepteert en conform de procedure handelt / heeft gehandeld. Inschrijver dient, indien Inschrijver de Eisen accepteert, in de tabellen in de daarvoor bestemde kolom een </w:t>
      </w:r>
      <w:r w:rsidRPr="00881E9F">
        <w:rPr>
          <w:b/>
          <w:bCs/>
          <w:kern w:val="0"/>
        </w:rPr>
        <w:t>‘</w:t>
      </w:r>
      <w:r w:rsidRPr="00881E9F">
        <w:rPr>
          <w:b/>
          <w:bCs/>
          <w:i/>
          <w:iCs/>
          <w:kern w:val="0"/>
        </w:rPr>
        <w:t>ja</w:t>
      </w:r>
      <w:r w:rsidRPr="00881E9F">
        <w:rPr>
          <w:b/>
          <w:bCs/>
          <w:kern w:val="0"/>
        </w:rPr>
        <w:t>’</w:t>
      </w:r>
      <w:r w:rsidRPr="00881E9F">
        <w:rPr>
          <w:kern w:val="0"/>
        </w:rPr>
        <w:t xml:space="preserve"> te plaatsen, een </w:t>
      </w:r>
      <w:r w:rsidRPr="00881E9F">
        <w:rPr>
          <w:b/>
          <w:kern w:val="0"/>
        </w:rPr>
        <w:t>‘</w:t>
      </w:r>
      <w:r w:rsidRPr="00881E9F">
        <w:rPr>
          <w:b/>
          <w:i/>
          <w:kern w:val="0"/>
        </w:rPr>
        <w:t>nee</w:t>
      </w:r>
      <w:r w:rsidRPr="00881E9F">
        <w:rPr>
          <w:b/>
          <w:kern w:val="0"/>
        </w:rPr>
        <w:t>’</w:t>
      </w:r>
      <w:r w:rsidRPr="00881E9F">
        <w:rPr>
          <w:kern w:val="0"/>
        </w:rPr>
        <w:t xml:space="preserve"> leidt tot uitsluiting.</w:t>
      </w:r>
    </w:p>
    <w:p w14:paraId="4358D543" w14:textId="77777777" w:rsidR="00881E9F" w:rsidRPr="00881E9F" w:rsidRDefault="00881E9F" w:rsidP="00881E9F">
      <w:pPr>
        <w:tabs>
          <w:tab w:val="clear" w:pos="357"/>
        </w:tabs>
        <w:rPr>
          <w:kern w:val="0"/>
        </w:rPr>
      </w:pPr>
    </w:p>
    <w:p w14:paraId="41FA3106" w14:textId="77777777" w:rsidR="00881E9F" w:rsidRPr="00881E9F" w:rsidRDefault="00881E9F" w:rsidP="00881E9F">
      <w:pPr>
        <w:tabs>
          <w:tab w:val="clear" w:pos="357"/>
        </w:tabs>
        <w:rPr>
          <w:kern w:val="0"/>
        </w:rPr>
      </w:pPr>
      <w:r w:rsidRPr="00881E9F">
        <w:rPr>
          <w:kern w:val="0"/>
        </w:rPr>
        <w:t>Inschrijver dient zich aan onderstaande voorschriften te houden. Afwijkingen van hetgeen is voorgeschreven worden niet geaccepteerd en leiden tot ongeldigheid en/of het niet (verder) in behandeling nemen van de Inschrijving.</w:t>
      </w:r>
    </w:p>
    <w:p w14:paraId="36378A2C" w14:textId="77777777" w:rsidR="00881E9F" w:rsidRPr="00881E9F" w:rsidRDefault="00881E9F" w:rsidP="00881E9F">
      <w:pPr>
        <w:tabs>
          <w:tab w:val="clear" w:pos="357"/>
        </w:tabs>
        <w:rPr>
          <w:kern w:val="0"/>
        </w:rPr>
      </w:pPr>
    </w:p>
    <w:p w14:paraId="0BBC8F68" w14:textId="77777777" w:rsidR="00881E9F" w:rsidRPr="00881E9F" w:rsidRDefault="00881E9F" w:rsidP="00881E9F">
      <w:pPr>
        <w:tabs>
          <w:tab w:val="clear" w:pos="357"/>
        </w:tabs>
        <w:rPr>
          <w:b/>
          <w:kern w:val="0"/>
        </w:rPr>
      </w:pPr>
      <w:r w:rsidRPr="00881E9F">
        <w:rPr>
          <w:b/>
          <w:kern w:val="0"/>
        </w:rPr>
        <w:t>Algemene eisen</w:t>
      </w:r>
    </w:p>
    <w:tbl>
      <w:tblPr>
        <w:tblW w:w="9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596"/>
      </w:tblGrid>
      <w:tr w:rsidR="00881E9F" w:rsidRPr="00881E9F" w14:paraId="39914031" w14:textId="77777777" w:rsidTr="00E444B6">
        <w:tc>
          <w:tcPr>
            <w:tcW w:w="1162" w:type="dxa"/>
            <w:shd w:val="clear" w:color="auto" w:fill="548DD4"/>
          </w:tcPr>
          <w:p w14:paraId="5BD63EF4" w14:textId="77777777" w:rsidR="00881E9F" w:rsidRPr="00881E9F" w:rsidRDefault="00881E9F" w:rsidP="00881E9F">
            <w:pPr>
              <w:tabs>
                <w:tab w:val="clear" w:pos="357"/>
              </w:tabs>
              <w:rPr>
                <w:kern w:val="0"/>
              </w:rPr>
            </w:pPr>
            <w:r w:rsidRPr="00881E9F">
              <w:rPr>
                <w:kern w:val="0"/>
              </w:rPr>
              <w:t>Nummer</w:t>
            </w:r>
          </w:p>
        </w:tc>
        <w:tc>
          <w:tcPr>
            <w:tcW w:w="7098" w:type="dxa"/>
            <w:shd w:val="clear" w:color="auto" w:fill="548DD4"/>
          </w:tcPr>
          <w:p w14:paraId="4539FCFE" w14:textId="77777777" w:rsidR="00881E9F" w:rsidRPr="00881E9F" w:rsidRDefault="00881E9F" w:rsidP="00881E9F">
            <w:pPr>
              <w:tabs>
                <w:tab w:val="clear" w:pos="357"/>
                <w:tab w:val="left" w:pos="-567"/>
              </w:tabs>
              <w:spacing w:line="240" w:lineRule="auto"/>
              <w:rPr>
                <w:rFonts w:cs="Arial"/>
                <w:b/>
                <w:bCs/>
                <w:color w:val="FFFFFF"/>
                <w:kern w:val="0"/>
                <w:sz w:val="20"/>
                <w:szCs w:val="20"/>
              </w:rPr>
            </w:pPr>
          </w:p>
        </w:tc>
        <w:tc>
          <w:tcPr>
            <w:tcW w:w="1596" w:type="dxa"/>
            <w:shd w:val="clear" w:color="auto" w:fill="548DD4"/>
          </w:tcPr>
          <w:p w14:paraId="5CAB7AC2" w14:textId="77777777" w:rsidR="00881E9F" w:rsidRPr="00881E9F" w:rsidRDefault="00881E9F" w:rsidP="00881E9F">
            <w:pPr>
              <w:tabs>
                <w:tab w:val="clear" w:pos="357"/>
              </w:tabs>
              <w:rPr>
                <w:kern w:val="0"/>
              </w:rPr>
            </w:pPr>
            <w:r w:rsidRPr="00881E9F">
              <w:rPr>
                <w:kern w:val="0"/>
              </w:rPr>
              <w:t>Ja / Nee</w:t>
            </w:r>
          </w:p>
        </w:tc>
      </w:tr>
      <w:tr w:rsidR="00881E9F" w:rsidRPr="00881E9F" w14:paraId="404FCE0D" w14:textId="77777777" w:rsidTr="00E444B6">
        <w:tc>
          <w:tcPr>
            <w:tcW w:w="1162" w:type="dxa"/>
            <w:shd w:val="clear" w:color="auto" w:fill="8DB3E2"/>
          </w:tcPr>
          <w:p w14:paraId="145857DE"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C2F9EBE" w14:textId="77777777" w:rsidR="00881E9F" w:rsidRPr="00881E9F" w:rsidRDefault="00881E9F" w:rsidP="00881E9F">
            <w:pPr>
              <w:tabs>
                <w:tab w:val="clear" w:pos="357"/>
              </w:tabs>
              <w:rPr>
                <w:kern w:val="0"/>
              </w:rPr>
            </w:pPr>
            <w:r w:rsidRPr="00881E9F">
              <w:rPr>
                <w:kern w:val="0"/>
              </w:rPr>
              <w:t xml:space="preserve">Van de Inschrijving dient deel uit te maken een door Inschrijver ingevuld en rechtsgeldig ondertekend Uniform Europees Aanbestedingsdocument. Indien de Inschrijver een Samenwerkingsverband is, dient een ingevuld en rechtsgeldig ondertekend Uniform Europees Aanbestedingsdocument van iedere afzonderlijke </w:t>
            </w:r>
            <w:proofErr w:type="spellStart"/>
            <w:r w:rsidRPr="00881E9F">
              <w:rPr>
                <w:kern w:val="0"/>
              </w:rPr>
              <w:t>combinant</w:t>
            </w:r>
            <w:proofErr w:type="spellEnd"/>
            <w:r w:rsidRPr="00881E9F">
              <w:rPr>
                <w:kern w:val="0"/>
              </w:rPr>
              <w:t xml:space="preserve"> deel uit te maken van de Inschrijving. Indien de Inschrijver een beroep doet op (een) Derde(n) teneinde te voldoen aan de Geschiktheidseisen, dient tevens een door de Derde(n) op wie een beroep wordt gedaan ingevuld en rechtsgeldig ondertekend Uniform Europees Aanbestedingsdocument te worden ingediend. Zie  voor verdere instructies Bijlage 1, alsmede paragraaf 3.12 betreffende Inschrijving als Samenwerkingsverband of met beroep op de geschiktheid van (een) Derde(n).</w:t>
            </w:r>
          </w:p>
        </w:tc>
        <w:tc>
          <w:tcPr>
            <w:tcW w:w="1596" w:type="dxa"/>
          </w:tcPr>
          <w:p w14:paraId="69E99040"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0932BE51" w14:textId="77777777" w:rsidTr="00E444B6">
        <w:tc>
          <w:tcPr>
            <w:tcW w:w="1162" w:type="dxa"/>
            <w:shd w:val="clear" w:color="auto" w:fill="8DB3E2"/>
          </w:tcPr>
          <w:p w14:paraId="50A0AAA7"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3EBFB204" w14:textId="48E7237A" w:rsidR="00881E9F" w:rsidRPr="00881E9F" w:rsidRDefault="00881E9F" w:rsidP="00881E9F">
            <w:pPr>
              <w:tabs>
                <w:tab w:val="clear" w:pos="357"/>
              </w:tabs>
              <w:rPr>
                <w:color w:val="1F497D"/>
                <w:kern w:val="0"/>
              </w:rPr>
            </w:pPr>
            <w:r w:rsidRPr="00881E9F">
              <w:rPr>
                <w:kern w:val="0"/>
              </w:rPr>
              <w:t xml:space="preserve">De Inschrijving bestaat uit de volledig ingevulde en ondertekende Bijlagen, genummerd volgens de nummering beschreven in </w:t>
            </w:r>
            <w:r w:rsidRPr="00881E9F">
              <w:rPr>
                <w:b/>
                <w:kern w:val="0"/>
              </w:rPr>
              <w:t>Bijlage 1</w:t>
            </w:r>
            <w:r w:rsidR="00AC2F4C">
              <w:rPr>
                <w:b/>
                <w:kern w:val="0"/>
              </w:rPr>
              <w:t>1</w:t>
            </w:r>
            <w:r w:rsidRPr="00881E9F">
              <w:rPr>
                <w:b/>
                <w:kern w:val="0"/>
              </w:rPr>
              <w:t xml:space="preserve"> Checklist. </w:t>
            </w:r>
            <w:r w:rsidRPr="00881E9F">
              <w:rPr>
                <w:kern w:val="0"/>
              </w:rPr>
              <w:t>Inschrijver gaat ermee akkoord dat ingezonden andere informatie niet in de beoordeling wordt betrokken.</w:t>
            </w:r>
          </w:p>
        </w:tc>
        <w:tc>
          <w:tcPr>
            <w:tcW w:w="1596" w:type="dxa"/>
          </w:tcPr>
          <w:p w14:paraId="5B1D2C20"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0BEAA6A9" w14:textId="77777777" w:rsidTr="00E444B6">
        <w:tc>
          <w:tcPr>
            <w:tcW w:w="1162" w:type="dxa"/>
            <w:shd w:val="clear" w:color="auto" w:fill="8DB3E2"/>
          </w:tcPr>
          <w:p w14:paraId="7ABBD21C"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2786E37" w14:textId="77777777" w:rsidR="00881E9F" w:rsidRPr="00881E9F" w:rsidRDefault="00881E9F" w:rsidP="00881E9F">
            <w:pPr>
              <w:tabs>
                <w:tab w:val="clear" w:pos="357"/>
              </w:tabs>
              <w:rPr>
                <w:kern w:val="0"/>
              </w:rPr>
            </w:pPr>
            <w:r w:rsidRPr="00881E9F">
              <w:rPr>
                <w:kern w:val="0"/>
              </w:rPr>
              <w:t>Inschrijver gaat ermee akkoord dat deze niet gerechtigd is de meegeleverde Bijlagen</w:t>
            </w:r>
            <w:r w:rsidRPr="00881E9F">
              <w:rPr>
                <w:b/>
                <w:kern w:val="0"/>
              </w:rPr>
              <w:t xml:space="preserve"> </w:t>
            </w:r>
            <w:r w:rsidRPr="00881E9F">
              <w:rPr>
                <w:kern w:val="0"/>
              </w:rPr>
              <w:t>qua lay-out, dan wel qua vorm of tekst te wijzigen. Ook is het niet toegestaan deze Bijlagen te vervangen door eigen documenten.</w:t>
            </w:r>
          </w:p>
        </w:tc>
        <w:tc>
          <w:tcPr>
            <w:tcW w:w="1596" w:type="dxa"/>
          </w:tcPr>
          <w:p w14:paraId="3128F924"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2EFFD63E" w14:textId="77777777" w:rsidTr="00E444B6">
        <w:tc>
          <w:tcPr>
            <w:tcW w:w="1162" w:type="dxa"/>
            <w:shd w:val="clear" w:color="auto" w:fill="8DB3E2"/>
          </w:tcPr>
          <w:p w14:paraId="440846E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0C9618BE" w14:textId="77777777" w:rsidR="00881E9F" w:rsidRPr="00881E9F" w:rsidRDefault="00881E9F" w:rsidP="00881E9F">
            <w:pPr>
              <w:tabs>
                <w:tab w:val="clear" w:pos="357"/>
              </w:tabs>
              <w:rPr>
                <w:kern w:val="0"/>
              </w:rPr>
            </w:pPr>
            <w:r w:rsidRPr="00881E9F">
              <w:rPr>
                <w:kern w:val="0"/>
              </w:rPr>
              <w:t>De Inschrijving en overige correspondentie en contacten zijn gesteld/vinden plaats in de Nederlandse taal.</w:t>
            </w:r>
          </w:p>
        </w:tc>
        <w:tc>
          <w:tcPr>
            <w:tcW w:w="1596" w:type="dxa"/>
          </w:tcPr>
          <w:p w14:paraId="753FE34C"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2484F169" w14:textId="77777777" w:rsidTr="00E444B6">
        <w:tc>
          <w:tcPr>
            <w:tcW w:w="1162" w:type="dxa"/>
            <w:shd w:val="clear" w:color="auto" w:fill="8DB3E2"/>
          </w:tcPr>
          <w:p w14:paraId="27CAD746"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2BB16E99" w14:textId="77777777" w:rsidR="00881E9F" w:rsidRPr="00881E9F" w:rsidRDefault="00881E9F" w:rsidP="00881E9F">
            <w:pPr>
              <w:tabs>
                <w:tab w:val="clear" w:pos="357"/>
              </w:tabs>
              <w:rPr>
                <w:kern w:val="0"/>
              </w:rPr>
            </w:pPr>
            <w:r w:rsidRPr="00881E9F">
              <w:rPr>
                <w:kern w:val="0"/>
              </w:rPr>
              <w:t>Op plaatsen waar staat aangegeven dat er bedragen/informatie ingevuld moet worden, zal Inschrijver dit invullen.</w:t>
            </w:r>
          </w:p>
        </w:tc>
        <w:tc>
          <w:tcPr>
            <w:tcW w:w="1596" w:type="dxa"/>
          </w:tcPr>
          <w:p w14:paraId="50ECB913"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7DF796A" w14:textId="77777777" w:rsidTr="00E444B6">
        <w:tc>
          <w:tcPr>
            <w:tcW w:w="1162" w:type="dxa"/>
            <w:shd w:val="clear" w:color="auto" w:fill="8DB3E2"/>
          </w:tcPr>
          <w:p w14:paraId="1B2E0504"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4F8322F3" w14:textId="77777777" w:rsidR="00881E9F" w:rsidRPr="00881E9F" w:rsidRDefault="00881E9F" w:rsidP="00881E9F">
            <w:pPr>
              <w:tabs>
                <w:tab w:val="clear" w:pos="357"/>
              </w:tabs>
              <w:rPr>
                <w:kern w:val="0"/>
              </w:rPr>
            </w:pPr>
            <w:r w:rsidRPr="00881E9F">
              <w:rPr>
                <w:kern w:val="0"/>
                <w:lang w:val="nl"/>
              </w:rPr>
              <w:t>Opdrachtnemer stemt in met de Aanbestedingsprocedure zoals omschreven in dit document.</w:t>
            </w:r>
          </w:p>
        </w:tc>
        <w:tc>
          <w:tcPr>
            <w:tcW w:w="1596" w:type="dxa"/>
          </w:tcPr>
          <w:p w14:paraId="74E09C77"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306B5D4" w14:textId="77777777" w:rsidTr="00E444B6">
        <w:tc>
          <w:tcPr>
            <w:tcW w:w="1162" w:type="dxa"/>
            <w:shd w:val="clear" w:color="auto" w:fill="8DB3E2"/>
          </w:tcPr>
          <w:p w14:paraId="0341BED7"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0C42DDBB" w14:textId="77777777" w:rsidR="00881E9F" w:rsidRPr="00881E9F" w:rsidRDefault="00881E9F" w:rsidP="00881E9F">
            <w:pPr>
              <w:tabs>
                <w:tab w:val="clear" w:pos="357"/>
              </w:tabs>
              <w:rPr>
                <w:kern w:val="0"/>
              </w:rPr>
            </w:pPr>
            <w:r w:rsidRPr="00881E9F">
              <w:rPr>
                <w:kern w:val="0"/>
                <w:lang w:val="nl"/>
              </w:rPr>
              <w:t xml:space="preserve">Inschrijver gaat vertrouwelijk om met alle informatie die zij in het kader van deze aanbesteding, dan wel gesloten Overeenkomst verkrijgt </w:t>
            </w:r>
            <w:r w:rsidRPr="00881E9F">
              <w:rPr>
                <w:kern w:val="0"/>
                <w:lang w:val="nl"/>
              </w:rPr>
              <w:lastRenderedPageBreak/>
              <w:t xml:space="preserve">en stelt zonder toestemming van de </w:t>
            </w:r>
            <w:r w:rsidRPr="00881E9F">
              <w:rPr>
                <w:kern w:val="0"/>
              </w:rPr>
              <w:t>Gemeente</w:t>
            </w:r>
            <w:r w:rsidRPr="00881E9F">
              <w:rPr>
                <w:kern w:val="0"/>
                <w:lang w:val="nl"/>
              </w:rPr>
              <w:t xml:space="preserve"> geen informatie aan Derden beschikbaar. Inschrijver legt deze verplichting ook op aan door hem in te schakelen medewerkers, partijen en/of adviseurs.</w:t>
            </w:r>
          </w:p>
        </w:tc>
        <w:tc>
          <w:tcPr>
            <w:tcW w:w="1596" w:type="dxa"/>
          </w:tcPr>
          <w:p w14:paraId="7C40F512"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3CB1A45A" w14:textId="77777777" w:rsidTr="00E444B6">
        <w:tc>
          <w:tcPr>
            <w:tcW w:w="1162" w:type="dxa"/>
            <w:shd w:val="clear" w:color="auto" w:fill="8DB3E2"/>
          </w:tcPr>
          <w:p w14:paraId="137A7224"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5B7986AC" w14:textId="77777777" w:rsidR="00881E9F" w:rsidRPr="00881E9F" w:rsidRDefault="00881E9F" w:rsidP="00881E9F">
            <w:pPr>
              <w:tabs>
                <w:tab w:val="clear" w:pos="357"/>
              </w:tabs>
              <w:rPr>
                <w:kern w:val="0"/>
                <w:lang w:val="nl"/>
              </w:rPr>
            </w:pPr>
            <w:r w:rsidRPr="00881E9F">
              <w:rPr>
                <w:kern w:val="0"/>
              </w:rPr>
              <w:t>De Gemeente behoudt zich het recht voor om de Aanbestedingsprocedure geheel of gedeeltelijk, tijdelijk of definitief te stoppen. Inschrijver gaat ermee akkoord dat in dat geval geen recht bestaat op vergoeding van welke kosten dan ook gemaakt in het kader van deze Aanbestedingsprocedure.</w:t>
            </w:r>
          </w:p>
        </w:tc>
        <w:tc>
          <w:tcPr>
            <w:tcW w:w="1596" w:type="dxa"/>
          </w:tcPr>
          <w:p w14:paraId="60306C25"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41FF709C" w14:textId="77777777" w:rsidTr="00E444B6">
        <w:tc>
          <w:tcPr>
            <w:tcW w:w="1162" w:type="dxa"/>
            <w:shd w:val="clear" w:color="auto" w:fill="8DB3E2"/>
          </w:tcPr>
          <w:p w14:paraId="05FAF388"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075D4BED" w14:textId="77777777" w:rsidR="00881E9F" w:rsidRPr="00881E9F" w:rsidRDefault="00881E9F" w:rsidP="00881E9F">
            <w:pPr>
              <w:tabs>
                <w:tab w:val="clear" w:pos="357"/>
              </w:tabs>
              <w:rPr>
                <w:kern w:val="0"/>
              </w:rPr>
            </w:pPr>
            <w:r w:rsidRPr="00881E9F">
              <w:rPr>
                <w:kern w:val="0"/>
              </w:rPr>
              <w:t>Inschrijver gaat ermee akkoord dat de Inschrijving geschiedt voor eigen rekening en risico van de Inschrijver. Kosten gemaakt door de Inschrijver komen niet voor vergoeding door de Gemeente in aanmerking.</w:t>
            </w:r>
          </w:p>
        </w:tc>
        <w:tc>
          <w:tcPr>
            <w:tcW w:w="1596" w:type="dxa"/>
          </w:tcPr>
          <w:p w14:paraId="21367A52"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4F75681B" w14:textId="77777777" w:rsidTr="00E444B6">
        <w:tc>
          <w:tcPr>
            <w:tcW w:w="1162" w:type="dxa"/>
            <w:shd w:val="clear" w:color="auto" w:fill="8DB3E2"/>
          </w:tcPr>
          <w:p w14:paraId="7F8FDBD2"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4CF10E9C" w14:textId="77777777" w:rsidR="00881E9F" w:rsidRPr="00881E9F" w:rsidRDefault="00881E9F" w:rsidP="00881E9F">
            <w:pPr>
              <w:tabs>
                <w:tab w:val="clear" w:pos="357"/>
              </w:tabs>
              <w:rPr>
                <w:kern w:val="0"/>
              </w:rPr>
            </w:pPr>
            <w:r w:rsidRPr="00881E9F">
              <w:rPr>
                <w:kern w:val="0"/>
              </w:rPr>
              <w:t xml:space="preserve">De Inschrijving heeft een gestanddoeningstermijn van 90 kalenderdagen te rekenen vanaf datum indienen Inschrijving. Tijdens deze periode heeft de Inschrijving het karakter van een onherroepelijk aanbod. </w:t>
            </w:r>
          </w:p>
          <w:p w14:paraId="56CA524F" w14:textId="77777777" w:rsidR="00881E9F" w:rsidRPr="00881E9F" w:rsidRDefault="00881E9F" w:rsidP="00881E9F">
            <w:pPr>
              <w:tabs>
                <w:tab w:val="clear" w:pos="357"/>
              </w:tabs>
              <w:rPr>
                <w:kern w:val="0"/>
              </w:rPr>
            </w:pPr>
            <w:r w:rsidRPr="00881E9F">
              <w:rPr>
                <w:kern w:val="0"/>
              </w:rPr>
              <w:t>Indien tegen de gunningsbeslissing een kort geding aanhangig wordt gemaakt, wordt de gestanddoeningstermijn - indien nodig - automatisch verlengd met een termijn van twee weken na de dag van de uitspraak van de rechter.</w:t>
            </w:r>
          </w:p>
        </w:tc>
        <w:tc>
          <w:tcPr>
            <w:tcW w:w="1596" w:type="dxa"/>
          </w:tcPr>
          <w:p w14:paraId="2AC48029"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490058BF" w14:textId="77777777" w:rsidTr="00E444B6">
        <w:tc>
          <w:tcPr>
            <w:tcW w:w="1162" w:type="dxa"/>
            <w:shd w:val="clear" w:color="auto" w:fill="8DB3E2"/>
          </w:tcPr>
          <w:p w14:paraId="6627AB06"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AD8EF81" w14:textId="77777777" w:rsidR="00881E9F" w:rsidRPr="00881E9F" w:rsidRDefault="00881E9F" w:rsidP="00881E9F">
            <w:pPr>
              <w:tabs>
                <w:tab w:val="clear" w:pos="357"/>
              </w:tabs>
              <w:rPr>
                <w:kern w:val="0"/>
              </w:rPr>
            </w:pPr>
            <w:r w:rsidRPr="00881E9F">
              <w:rPr>
                <w:kern w:val="0"/>
              </w:rPr>
              <w:t>Opdrachtgever zal geen prijsonderhandelingen voeren. De prijs wordt derhalve volledig bepaald door het uitbrengen van de offerte. De aanbieder krijgt aan de hand van deze offerteaanvraag slechts één gelegenheid om een prijstechnisch concurrerende aanbieding uit te brengen.</w:t>
            </w:r>
          </w:p>
        </w:tc>
        <w:tc>
          <w:tcPr>
            <w:tcW w:w="1596" w:type="dxa"/>
          </w:tcPr>
          <w:p w14:paraId="0F68F80A"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1FA301B7" w14:textId="77777777" w:rsidTr="00E444B6">
        <w:tc>
          <w:tcPr>
            <w:tcW w:w="1162" w:type="dxa"/>
            <w:shd w:val="clear" w:color="auto" w:fill="8DB3E2"/>
          </w:tcPr>
          <w:p w14:paraId="2D596B4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5A7679F5" w14:textId="77777777" w:rsidR="00881E9F" w:rsidRPr="00881E9F" w:rsidRDefault="00881E9F" w:rsidP="00881E9F">
            <w:pPr>
              <w:tabs>
                <w:tab w:val="clear" w:pos="357"/>
              </w:tabs>
              <w:rPr>
                <w:kern w:val="0"/>
              </w:rPr>
            </w:pPr>
            <w:r w:rsidRPr="00881E9F">
              <w:rPr>
                <w:kern w:val="0"/>
              </w:rPr>
              <w:t>Bij opdrachtverlening zal, indien van toepassing, de eventuele verrekening plaats vinden op basis van de werkelijk gerealiseerde aantallen.</w:t>
            </w:r>
          </w:p>
        </w:tc>
        <w:tc>
          <w:tcPr>
            <w:tcW w:w="1596" w:type="dxa"/>
          </w:tcPr>
          <w:p w14:paraId="0E31980E"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961003C" w14:textId="77777777" w:rsidTr="00E444B6">
        <w:tc>
          <w:tcPr>
            <w:tcW w:w="1162" w:type="dxa"/>
            <w:shd w:val="clear" w:color="auto" w:fill="8DB3E2"/>
          </w:tcPr>
          <w:p w14:paraId="4B859EE6"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602DBA17" w14:textId="77777777" w:rsidR="00881E9F" w:rsidRPr="00881E9F" w:rsidRDefault="00881E9F" w:rsidP="00881E9F">
            <w:pPr>
              <w:tabs>
                <w:tab w:val="clear" w:pos="357"/>
              </w:tabs>
              <w:rPr>
                <w:kern w:val="0"/>
              </w:rPr>
            </w:pPr>
            <w:r w:rsidRPr="00881E9F">
              <w:rPr>
                <w:kern w:val="0"/>
              </w:rPr>
              <w:t xml:space="preserve">Een onderneming kan zich slechts eenmaal aanmelden als Inschrijver, hetzij als zelfstandige Inschrijver, hetzij als hoofdaannemer, hetzij als onderaannemer, hetzij als deelnemer in een Samenwerkingsverband (combinatie). Van ondernemingen die behoren tot hetzelfde concern kan slechts één onderneming deelnemen aan de Aanbestedingsprocedure, tenzij de ondernemingen binnen het concern aantonen dat geen afhankelijkheidsverhouding tussen hen bestaat en/of dat geen invloed op een ander wordt uitgeoefend. Indien onafhankelijkheid en vertrouwelijkheid tussen de ondernemingen binnen een concern gewaarborgd is, mogen meer ondernemingen binnen een concern zich voor de Aanbestedingsprocedure inschrijven. De ondernemingen die het aangaat, tonen hun onafhankelijkheid ten opzichte van elkaar en de vertrouwelijke behandeling van hun Inschrijving ten genoegen van de Gemeente aan met alle middelen die zij daartoe dienstig achten. Ondernemingen die behoren tot hetzelfde concern kunnen in ieder geval wel </w:t>
            </w:r>
            <w:r w:rsidRPr="00881E9F">
              <w:rPr>
                <w:kern w:val="0"/>
              </w:rPr>
              <w:lastRenderedPageBreak/>
              <w:t>gezamenlijk als één Inschrijver meedoen (als hoofd-/</w:t>
            </w:r>
            <w:proofErr w:type="spellStart"/>
            <w:r w:rsidRPr="00881E9F">
              <w:rPr>
                <w:kern w:val="0"/>
              </w:rPr>
              <w:t>onderaanneming</w:t>
            </w:r>
            <w:proofErr w:type="spellEnd"/>
            <w:r w:rsidRPr="00881E9F">
              <w:rPr>
                <w:kern w:val="0"/>
              </w:rPr>
              <w:t xml:space="preserve"> of in Samenwerkingsverband (combinatie)).</w:t>
            </w:r>
          </w:p>
        </w:tc>
        <w:tc>
          <w:tcPr>
            <w:tcW w:w="1596" w:type="dxa"/>
          </w:tcPr>
          <w:p w14:paraId="5548EAB5"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47B006AB" w14:textId="77777777" w:rsidTr="00E444B6">
        <w:tc>
          <w:tcPr>
            <w:tcW w:w="1162" w:type="dxa"/>
            <w:shd w:val="clear" w:color="auto" w:fill="8DB3E2"/>
          </w:tcPr>
          <w:p w14:paraId="4952FFD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02EF471" w14:textId="77777777" w:rsidR="00881E9F" w:rsidRPr="00881E9F" w:rsidRDefault="00881E9F" w:rsidP="00881E9F">
            <w:pPr>
              <w:tabs>
                <w:tab w:val="clear" w:pos="357"/>
              </w:tabs>
              <w:rPr>
                <w:kern w:val="0"/>
              </w:rPr>
            </w:pPr>
            <w:r w:rsidRPr="00881E9F">
              <w:rPr>
                <w:kern w:val="0"/>
              </w:rPr>
              <w:t xml:space="preserve">Een samenwerking in de vorm van hoofd- en </w:t>
            </w:r>
            <w:proofErr w:type="spellStart"/>
            <w:r w:rsidRPr="00881E9F">
              <w:rPr>
                <w:kern w:val="0"/>
              </w:rPr>
              <w:t>onderaanneming</w:t>
            </w:r>
            <w:proofErr w:type="spellEnd"/>
            <w:r w:rsidRPr="00881E9F">
              <w:rPr>
                <w:kern w:val="0"/>
              </w:rPr>
              <w:t xml:space="preserve"> kan een Inschrijving indienen als één Inschrijver. De hoofdaannemer blijft te allen tijde verantwoordelijk voor de uit te voeren werkzaamheden. De hoofdaannemer is voor de gehele uitvoering van de Opdracht, inclusief hetgeen door de onderaannemer wordt verricht, aansprakelijk.</w:t>
            </w:r>
          </w:p>
        </w:tc>
        <w:tc>
          <w:tcPr>
            <w:tcW w:w="1596" w:type="dxa"/>
          </w:tcPr>
          <w:p w14:paraId="74645223"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51F536AF" w14:textId="77777777" w:rsidTr="00E444B6">
        <w:tc>
          <w:tcPr>
            <w:tcW w:w="1162" w:type="dxa"/>
            <w:shd w:val="clear" w:color="auto" w:fill="8DB3E2"/>
          </w:tcPr>
          <w:p w14:paraId="46FCB4F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67B88389" w14:textId="77777777" w:rsidR="00881E9F" w:rsidRPr="00881E9F" w:rsidRDefault="00881E9F" w:rsidP="00881E9F">
            <w:pPr>
              <w:tabs>
                <w:tab w:val="clear" w:pos="357"/>
              </w:tabs>
              <w:rPr>
                <w:kern w:val="0"/>
              </w:rPr>
            </w:pPr>
            <w:r w:rsidRPr="00881E9F">
              <w:rPr>
                <w:kern w:val="0"/>
              </w:rPr>
              <w:t>Indien Inschrijver zich – als individuele ondernemer of Samenwerkingsverband (combinatie) – beroept op de technische bekwaamheid en/of beroepsbekwaamheid van een Derde dan wel op de economische en financiële draagkracht van een Derde, waaronder een moeder, dochter en/of zustermaatschappij, dan dient Inschrijver bij de uitvoering van de Opdracht ook daadwerkelijk te kunnen beschikken over (de middelen van) deze Derde. Inschrijver dient dit aan te tonen door invulling en ondertekening van het Uniform Europees Aanbestedingsdocument. Ook de Derde waarop een beroep wordt gedaan, dient het Uniform Europees Aanbestedingsdocument in te vullen en te ondertekenen.</w:t>
            </w:r>
          </w:p>
        </w:tc>
        <w:tc>
          <w:tcPr>
            <w:tcW w:w="1596" w:type="dxa"/>
          </w:tcPr>
          <w:p w14:paraId="2C9B0400"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0A266749" w14:textId="77777777" w:rsidTr="00E444B6">
        <w:tc>
          <w:tcPr>
            <w:tcW w:w="1162" w:type="dxa"/>
            <w:shd w:val="clear" w:color="auto" w:fill="8DB3E2"/>
          </w:tcPr>
          <w:p w14:paraId="473FCABD"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75519577" w14:textId="1B295414" w:rsidR="00881E9F" w:rsidRPr="00881E9F" w:rsidRDefault="00881E9F" w:rsidP="00881E9F">
            <w:pPr>
              <w:tabs>
                <w:tab w:val="clear" w:pos="357"/>
              </w:tabs>
              <w:rPr>
                <w:kern w:val="0"/>
              </w:rPr>
            </w:pPr>
            <w:r w:rsidRPr="00881E9F">
              <w:rPr>
                <w:kern w:val="0"/>
              </w:rPr>
              <w:t xml:space="preserve">Opdrachtnemer dient een vastgelegd en gecertificeerd </w:t>
            </w:r>
            <w:r w:rsidR="00F71512" w:rsidRPr="00881E9F">
              <w:rPr>
                <w:kern w:val="0"/>
              </w:rPr>
              <w:t>kwaliteitsmanagementsysteem</w:t>
            </w:r>
            <w:r w:rsidRPr="00881E9F">
              <w:rPr>
                <w:kern w:val="0"/>
              </w:rPr>
              <w:t xml:space="preserve"> te hebben. De Inschrijver toont dit aan door het overleggen van een kopie van een geldig en relevant certificaat. ISO 9001: 2015 is van toepassing of een gelijkwaardig kwaliteitssysteem.</w:t>
            </w:r>
          </w:p>
        </w:tc>
        <w:tc>
          <w:tcPr>
            <w:tcW w:w="1596" w:type="dxa"/>
          </w:tcPr>
          <w:p w14:paraId="55DFEA25" w14:textId="77777777" w:rsidR="00881E9F" w:rsidRPr="00881E9F" w:rsidRDefault="00881E9F" w:rsidP="00881E9F">
            <w:pPr>
              <w:tabs>
                <w:tab w:val="clear" w:pos="357"/>
                <w:tab w:val="left" w:pos="-567"/>
                <w:tab w:val="left" w:pos="397"/>
              </w:tabs>
              <w:spacing w:line="240" w:lineRule="auto"/>
              <w:ind w:left="57"/>
              <w:rPr>
                <w:rFonts w:cs="Arial"/>
                <w:kern w:val="0"/>
                <w:sz w:val="20"/>
                <w:szCs w:val="20"/>
                <w:highlight w:val="cyan"/>
              </w:rPr>
            </w:pPr>
          </w:p>
        </w:tc>
      </w:tr>
      <w:tr w:rsidR="00881E9F" w:rsidRPr="00881E9F" w14:paraId="2A3F785A"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7E5506D3"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Borders>
              <w:top w:val="single" w:sz="8" w:space="0" w:color="4F81BD"/>
              <w:left w:val="single" w:sz="8" w:space="0" w:color="4F81BD"/>
              <w:bottom w:val="single" w:sz="8" w:space="0" w:color="4F81BD"/>
              <w:right w:val="single" w:sz="8" w:space="0" w:color="4F81BD"/>
            </w:tcBorders>
          </w:tcPr>
          <w:p w14:paraId="1EF3CC68" w14:textId="77777777" w:rsidR="00881E9F" w:rsidRPr="00881E9F" w:rsidRDefault="00881E9F" w:rsidP="00881E9F">
            <w:pPr>
              <w:tabs>
                <w:tab w:val="clear" w:pos="357"/>
              </w:tabs>
              <w:rPr>
                <w:kern w:val="0"/>
              </w:rPr>
            </w:pPr>
            <w:r w:rsidRPr="00881E9F">
              <w:rPr>
                <w:kern w:val="0"/>
              </w:rPr>
              <w:t xml:space="preserve">Opdrachtnemer dient een vastgelegd en gecertificeerd veiligheidssysteem te hebben, dat betrekking heeft op de aard van het werk. De Inschrijver toont dit aan door het overleggen van een kopie van een geldig en relevant certificaat. VCA** of OHSAS 18001 is van toepassing of gelijkwaardig. </w:t>
            </w:r>
          </w:p>
        </w:tc>
        <w:tc>
          <w:tcPr>
            <w:tcW w:w="1596" w:type="dxa"/>
            <w:tcBorders>
              <w:top w:val="single" w:sz="8" w:space="0" w:color="4F81BD"/>
              <w:left w:val="single" w:sz="8" w:space="0" w:color="4F81BD"/>
              <w:bottom w:val="single" w:sz="8" w:space="0" w:color="4F81BD"/>
              <w:right w:val="single" w:sz="8" w:space="0" w:color="4F81BD"/>
            </w:tcBorders>
          </w:tcPr>
          <w:p w14:paraId="09F58016" w14:textId="77777777" w:rsidR="00881E9F" w:rsidRPr="00881E9F" w:rsidRDefault="00881E9F" w:rsidP="00881E9F">
            <w:pPr>
              <w:tabs>
                <w:tab w:val="clear" w:pos="357"/>
                <w:tab w:val="left" w:pos="-567"/>
                <w:tab w:val="left" w:pos="397"/>
              </w:tabs>
              <w:spacing w:line="240" w:lineRule="auto"/>
              <w:ind w:left="57"/>
              <w:rPr>
                <w:rFonts w:cs="Arial"/>
                <w:kern w:val="0"/>
                <w:sz w:val="20"/>
                <w:szCs w:val="20"/>
                <w:highlight w:val="cyan"/>
              </w:rPr>
            </w:pPr>
          </w:p>
        </w:tc>
      </w:tr>
      <w:tr w:rsidR="00881E9F" w:rsidRPr="00881E9F" w14:paraId="1FC4BB9D" w14:textId="77777777" w:rsidTr="00E444B6">
        <w:tc>
          <w:tcPr>
            <w:tcW w:w="1162" w:type="dxa"/>
            <w:shd w:val="clear" w:color="auto" w:fill="8DB3E2"/>
          </w:tcPr>
          <w:p w14:paraId="5FF8DC8D"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6931EE7A" w14:textId="77777777" w:rsidR="00881E9F" w:rsidRPr="00881E9F" w:rsidRDefault="00881E9F" w:rsidP="00881E9F">
            <w:pPr>
              <w:tabs>
                <w:tab w:val="clear" w:pos="357"/>
              </w:tabs>
              <w:rPr>
                <w:kern w:val="0"/>
              </w:rPr>
            </w:pPr>
            <w:r w:rsidRPr="00881E9F">
              <w:rPr>
                <w:kern w:val="0"/>
              </w:rPr>
              <w:t>U gaat ermee akkoord dat uiterlijk 48 uur voor aanvang van de Opdracht de Opdracht kan worden geannuleerd door de Opdrachtgever zonder opgaaf van redenen. Hiervoor kunnen geen kosten in rekening worden gebracht.</w:t>
            </w:r>
          </w:p>
        </w:tc>
        <w:tc>
          <w:tcPr>
            <w:tcW w:w="1596" w:type="dxa"/>
          </w:tcPr>
          <w:p w14:paraId="3B96B5AF"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1C5E819" w14:textId="77777777" w:rsidTr="00E444B6">
        <w:tc>
          <w:tcPr>
            <w:tcW w:w="1162" w:type="dxa"/>
            <w:shd w:val="clear" w:color="auto" w:fill="8DB3E2"/>
          </w:tcPr>
          <w:p w14:paraId="595E42FC"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03CAC4B" w14:textId="77777777" w:rsidR="00881E9F" w:rsidRPr="00881E9F" w:rsidRDefault="00881E9F" w:rsidP="00881E9F">
            <w:pPr>
              <w:tabs>
                <w:tab w:val="clear" w:pos="357"/>
              </w:tabs>
              <w:rPr>
                <w:kern w:val="0"/>
              </w:rPr>
            </w:pPr>
            <w:r w:rsidRPr="00881E9F">
              <w:rPr>
                <w:kern w:val="0"/>
              </w:rPr>
              <w:t>Opdrachtnemer dient te allen tijde de Opdrachtgever inzicht te kunnen verstrekken in haar projectdossier.</w:t>
            </w:r>
          </w:p>
        </w:tc>
        <w:tc>
          <w:tcPr>
            <w:tcW w:w="1596" w:type="dxa"/>
          </w:tcPr>
          <w:p w14:paraId="02AA7E8F"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0065F11D" w14:textId="77777777" w:rsidR="00881E9F" w:rsidRPr="00881E9F" w:rsidRDefault="00881E9F" w:rsidP="00881E9F">
      <w:pPr>
        <w:tabs>
          <w:tab w:val="clear" w:pos="357"/>
        </w:tabs>
        <w:spacing w:line="240" w:lineRule="auto"/>
        <w:rPr>
          <w:b/>
          <w:kern w:val="0"/>
        </w:rPr>
      </w:pPr>
    </w:p>
    <w:p w14:paraId="61DF8A79" w14:textId="77777777" w:rsidR="00881E9F" w:rsidRPr="00881E9F" w:rsidRDefault="00881E9F" w:rsidP="00881E9F">
      <w:pPr>
        <w:tabs>
          <w:tab w:val="clear" w:pos="357"/>
        </w:tabs>
        <w:rPr>
          <w:b/>
          <w:kern w:val="0"/>
        </w:rPr>
      </w:pPr>
      <w:r w:rsidRPr="00881E9F">
        <w:rPr>
          <w:b/>
          <w:kern w:val="0"/>
        </w:rPr>
        <w:t>Commerciële eisen</w:t>
      </w:r>
    </w:p>
    <w:tbl>
      <w:tblPr>
        <w:tblW w:w="9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596"/>
      </w:tblGrid>
      <w:tr w:rsidR="00881E9F" w:rsidRPr="00881E9F" w14:paraId="173CA492" w14:textId="77777777" w:rsidTr="00E444B6">
        <w:tc>
          <w:tcPr>
            <w:tcW w:w="1162" w:type="dxa"/>
            <w:shd w:val="clear" w:color="auto" w:fill="548DD4"/>
          </w:tcPr>
          <w:p w14:paraId="57D032DA" w14:textId="77777777" w:rsidR="00881E9F" w:rsidRPr="00881E9F" w:rsidRDefault="00881E9F" w:rsidP="00881E9F">
            <w:pPr>
              <w:tabs>
                <w:tab w:val="clear" w:pos="357"/>
              </w:tabs>
              <w:rPr>
                <w:kern w:val="0"/>
              </w:rPr>
            </w:pPr>
            <w:r w:rsidRPr="00881E9F">
              <w:rPr>
                <w:kern w:val="0"/>
              </w:rPr>
              <w:t>Nummer</w:t>
            </w:r>
          </w:p>
        </w:tc>
        <w:tc>
          <w:tcPr>
            <w:tcW w:w="7098" w:type="dxa"/>
            <w:shd w:val="clear" w:color="auto" w:fill="548DD4"/>
          </w:tcPr>
          <w:p w14:paraId="693BB6D3" w14:textId="77777777" w:rsidR="00881E9F" w:rsidRPr="00881E9F" w:rsidRDefault="00881E9F" w:rsidP="00881E9F">
            <w:pPr>
              <w:tabs>
                <w:tab w:val="clear" w:pos="357"/>
                <w:tab w:val="left" w:pos="-567"/>
              </w:tabs>
              <w:spacing w:line="240" w:lineRule="auto"/>
              <w:rPr>
                <w:rFonts w:cs="Arial"/>
                <w:b/>
                <w:bCs/>
                <w:color w:val="FFFFFF"/>
                <w:kern w:val="0"/>
                <w:sz w:val="20"/>
                <w:szCs w:val="20"/>
              </w:rPr>
            </w:pPr>
          </w:p>
        </w:tc>
        <w:tc>
          <w:tcPr>
            <w:tcW w:w="1596" w:type="dxa"/>
            <w:shd w:val="clear" w:color="auto" w:fill="548DD4"/>
          </w:tcPr>
          <w:p w14:paraId="32E1B07E" w14:textId="77777777" w:rsidR="00881E9F" w:rsidRPr="00881E9F" w:rsidRDefault="00881E9F" w:rsidP="00881E9F">
            <w:pPr>
              <w:tabs>
                <w:tab w:val="clear" w:pos="357"/>
              </w:tabs>
              <w:rPr>
                <w:kern w:val="0"/>
              </w:rPr>
            </w:pPr>
            <w:r w:rsidRPr="00881E9F">
              <w:rPr>
                <w:kern w:val="0"/>
              </w:rPr>
              <w:t>Ja / Nee</w:t>
            </w:r>
          </w:p>
        </w:tc>
      </w:tr>
      <w:tr w:rsidR="00881E9F" w:rsidRPr="00881E9F" w14:paraId="0CF98057" w14:textId="77777777" w:rsidTr="00E444B6">
        <w:tc>
          <w:tcPr>
            <w:tcW w:w="1162" w:type="dxa"/>
            <w:shd w:val="clear" w:color="auto" w:fill="8DB3E2"/>
          </w:tcPr>
          <w:p w14:paraId="0C8243DE"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7C72526B" w14:textId="77777777" w:rsidR="00881E9F" w:rsidRPr="00881E9F" w:rsidRDefault="00881E9F" w:rsidP="00881E9F">
            <w:pPr>
              <w:tabs>
                <w:tab w:val="clear" w:pos="357"/>
              </w:tabs>
              <w:rPr>
                <w:kern w:val="0"/>
              </w:rPr>
            </w:pPr>
            <w:r w:rsidRPr="00881E9F">
              <w:rPr>
                <w:kern w:val="0"/>
              </w:rPr>
              <w:t>Inschrijver /Opdrachtnemer gaat akkoord met een betalingstermijn van 30 dagen na factuurdatum van een geldige/juiste factuur .</w:t>
            </w:r>
          </w:p>
        </w:tc>
        <w:tc>
          <w:tcPr>
            <w:tcW w:w="1596" w:type="dxa"/>
          </w:tcPr>
          <w:p w14:paraId="48D0CA9B"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03B977E9" w14:textId="77777777" w:rsidTr="00E444B6">
        <w:tc>
          <w:tcPr>
            <w:tcW w:w="1162" w:type="dxa"/>
            <w:shd w:val="clear" w:color="auto" w:fill="8DB3E2"/>
          </w:tcPr>
          <w:p w14:paraId="5ABD4FE3"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2BAE9FD7" w14:textId="77777777" w:rsidR="00881E9F" w:rsidRPr="00881E9F" w:rsidRDefault="00881E9F" w:rsidP="00881E9F">
            <w:pPr>
              <w:tabs>
                <w:tab w:val="clear" w:pos="357"/>
              </w:tabs>
              <w:rPr>
                <w:color w:val="1F497D"/>
                <w:kern w:val="0"/>
              </w:rPr>
            </w:pPr>
            <w:r w:rsidRPr="00881E9F">
              <w:rPr>
                <w:kern w:val="0"/>
              </w:rPr>
              <w:t xml:space="preserve">Opdrachtnemer factureert digitaal door facturen éénmalig in </w:t>
            </w:r>
            <w:proofErr w:type="spellStart"/>
            <w:r w:rsidRPr="00881E9F">
              <w:rPr>
                <w:kern w:val="0"/>
              </w:rPr>
              <w:t>PDF-formaat</w:t>
            </w:r>
            <w:proofErr w:type="spellEnd"/>
            <w:r w:rsidRPr="00881E9F">
              <w:rPr>
                <w:kern w:val="0"/>
              </w:rPr>
              <w:t xml:space="preserve"> te mailen aan:</w:t>
            </w:r>
            <w:r w:rsidRPr="00881E9F">
              <w:rPr>
                <w:color w:val="1F497D"/>
                <w:kern w:val="0"/>
              </w:rPr>
              <w:t xml:space="preserve"> </w:t>
            </w:r>
            <w:hyperlink r:id="rId11" w:history="1">
              <w:r w:rsidRPr="00881E9F">
                <w:rPr>
                  <w:color w:val="00A14B"/>
                  <w:kern w:val="0"/>
                  <w:u w:val="single"/>
                </w:rPr>
                <w:t>facturen@gemeentewestland.nl</w:t>
              </w:r>
            </w:hyperlink>
            <w:r w:rsidRPr="00881E9F">
              <w:rPr>
                <w:color w:val="1F497D"/>
                <w:kern w:val="0"/>
              </w:rPr>
              <w:t xml:space="preserve">. </w:t>
            </w:r>
          </w:p>
        </w:tc>
        <w:tc>
          <w:tcPr>
            <w:tcW w:w="1596" w:type="dxa"/>
          </w:tcPr>
          <w:p w14:paraId="6536D5EB"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13B94BBD" w14:textId="77777777" w:rsidTr="00E444B6">
        <w:tc>
          <w:tcPr>
            <w:tcW w:w="1162" w:type="dxa"/>
            <w:shd w:val="clear" w:color="auto" w:fill="8DB3E2"/>
          </w:tcPr>
          <w:p w14:paraId="7D39C975"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2CF286F7" w14:textId="77777777" w:rsidR="00881E9F" w:rsidRPr="00881E9F" w:rsidRDefault="00881E9F" w:rsidP="00881E9F">
            <w:pPr>
              <w:tabs>
                <w:tab w:val="clear" w:pos="357"/>
              </w:tabs>
              <w:rPr>
                <w:kern w:val="0"/>
              </w:rPr>
            </w:pPr>
            <w:r w:rsidRPr="00881E9F">
              <w:rPr>
                <w:kern w:val="0"/>
              </w:rPr>
              <w:t>Opdrachtnemer vermeldt op de factuur minimaal:</w:t>
            </w:r>
          </w:p>
          <w:p w14:paraId="6F307623" w14:textId="77777777" w:rsidR="00881E9F" w:rsidRPr="00881E9F" w:rsidRDefault="00881E9F" w:rsidP="00EF107A">
            <w:pPr>
              <w:numPr>
                <w:ilvl w:val="0"/>
                <w:numId w:val="35"/>
              </w:numPr>
              <w:tabs>
                <w:tab w:val="clear" w:pos="357"/>
              </w:tabs>
              <w:contextualSpacing/>
              <w:rPr>
                <w:kern w:val="0"/>
              </w:rPr>
            </w:pPr>
            <w:r w:rsidRPr="00881E9F">
              <w:rPr>
                <w:kern w:val="0"/>
              </w:rPr>
              <w:t xml:space="preserve">een door de Gemeente aan te geven </w:t>
            </w:r>
            <w:proofErr w:type="spellStart"/>
            <w:r w:rsidRPr="00881E9F">
              <w:rPr>
                <w:kern w:val="0"/>
              </w:rPr>
              <w:t>vakteam</w:t>
            </w:r>
            <w:proofErr w:type="spellEnd"/>
            <w:r w:rsidRPr="00881E9F">
              <w:rPr>
                <w:kern w:val="0"/>
              </w:rPr>
              <w:t xml:space="preserve"> c.q. sector</w:t>
            </w:r>
          </w:p>
          <w:p w14:paraId="313116B3" w14:textId="77777777" w:rsidR="00881E9F" w:rsidRPr="00881E9F" w:rsidRDefault="00881E9F" w:rsidP="00EF107A">
            <w:pPr>
              <w:numPr>
                <w:ilvl w:val="0"/>
                <w:numId w:val="35"/>
              </w:numPr>
              <w:tabs>
                <w:tab w:val="clear" w:pos="357"/>
              </w:tabs>
              <w:contextualSpacing/>
              <w:rPr>
                <w:kern w:val="0"/>
              </w:rPr>
            </w:pPr>
            <w:r w:rsidRPr="00881E9F">
              <w:rPr>
                <w:kern w:val="0"/>
              </w:rPr>
              <w:t>een door de Gemeente aan te geven projectnummer en projectomschrijving</w:t>
            </w:r>
          </w:p>
          <w:p w14:paraId="43409FC7" w14:textId="77777777" w:rsidR="00881E9F" w:rsidRPr="00881E9F" w:rsidRDefault="00881E9F" w:rsidP="00EF107A">
            <w:pPr>
              <w:numPr>
                <w:ilvl w:val="0"/>
                <w:numId w:val="35"/>
              </w:numPr>
              <w:tabs>
                <w:tab w:val="clear" w:pos="357"/>
              </w:tabs>
              <w:contextualSpacing/>
              <w:rPr>
                <w:kern w:val="0"/>
              </w:rPr>
            </w:pPr>
            <w:r w:rsidRPr="00881E9F">
              <w:rPr>
                <w:kern w:val="0"/>
              </w:rPr>
              <w:t xml:space="preserve">een door de Gemeente aan te geven verplichtingennummer. Indien het verplichtingennummer ontbreekt, vindt geen betaling plaats en zal de factuur worden geretourneerd. </w:t>
            </w:r>
          </w:p>
          <w:p w14:paraId="213E6B76" w14:textId="77777777" w:rsidR="00881E9F" w:rsidRPr="00881E9F" w:rsidRDefault="00881E9F" w:rsidP="00EF107A">
            <w:pPr>
              <w:numPr>
                <w:ilvl w:val="0"/>
                <w:numId w:val="35"/>
              </w:numPr>
              <w:tabs>
                <w:tab w:val="clear" w:pos="357"/>
              </w:tabs>
              <w:contextualSpacing/>
              <w:rPr>
                <w:kern w:val="0"/>
              </w:rPr>
            </w:pPr>
            <w:r w:rsidRPr="00881E9F">
              <w:rPr>
                <w:kern w:val="0"/>
              </w:rPr>
              <w:t>het daadwerkelijk aantal uren geleverde dienstverlening, alsmede het type dienstverlening</w:t>
            </w:r>
          </w:p>
          <w:p w14:paraId="72AD635C" w14:textId="77777777" w:rsidR="00881E9F" w:rsidRPr="00881E9F" w:rsidRDefault="00881E9F" w:rsidP="00EF107A">
            <w:pPr>
              <w:numPr>
                <w:ilvl w:val="0"/>
                <w:numId w:val="35"/>
              </w:numPr>
              <w:tabs>
                <w:tab w:val="clear" w:pos="357"/>
              </w:tabs>
              <w:contextualSpacing/>
              <w:rPr>
                <w:kern w:val="0"/>
              </w:rPr>
            </w:pPr>
            <w:r w:rsidRPr="00881E9F">
              <w:rPr>
                <w:kern w:val="0"/>
              </w:rPr>
              <w:t>specificatie en onderbouwing factuurbedrag</w:t>
            </w:r>
          </w:p>
          <w:p w14:paraId="00C9A3EE" w14:textId="77777777" w:rsidR="00881E9F" w:rsidRPr="00881E9F" w:rsidRDefault="00881E9F" w:rsidP="00EF107A">
            <w:pPr>
              <w:numPr>
                <w:ilvl w:val="0"/>
                <w:numId w:val="35"/>
              </w:numPr>
              <w:tabs>
                <w:tab w:val="clear" w:pos="357"/>
              </w:tabs>
              <w:contextualSpacing/>
              <w:rPr>
                <w:kern w:val="0"/>
              </w:rPr>
            </w:pPr>
            <w:r w:rsidRPr="00881E9F">
              <w:rPr>
                <w:kern w:val="0"/>
              </w:rPr>
              <w:t>de datum van geleverde dienstverlening</w:t>
            </w:r>
          </w:p>
          <w:p w14:paraId="52A29D54" w14:textId="77777777" w:rsidR="00881E9F" w:rsidRPr="00881E9F" w:rsidRDefault="00881E9F" w:rsidP="00EF107A">
            <w:pPr>
              <w:numPr>
                <w:ilvl w:val="0"/>
                <w:numId w:val="35"/>
              </w:numPr>
              <w:tabs>
                <w:tab w:val="clear" w:pos="357"/>
              </w:tabs>
              <w:contextualSpacing/>
              <w:rPr>
                <w:kern w:val="0"/>
              </w:rPr>
            </w:pPr>
            <w:r w:rsidRPr="00881E9F">
              <w:rPr>
                <w:kern w:val="0"/>
              </w:rPr>
              <w:t xml:space="preserve">het </w:t>
            </w:r>
            <w:proofErr w:type="spellStart"/>
            <w:r w:rsidRPr="00881E9F">
              <w:rPr>
                <w:kern w:val="0"/>
              </w:rPr>
              <w:t>BTW-bedrag</w:t>
            </w:r>
            <w:proofErr w:type="spellEnd"/>
          </w:p>
          <w:p w14:paraId="437A7E60" w14:textId="77777777" w:rsidR="00881E9F" w:rsidRPr="00881E9F" w:rsidRDefault="00881E9F" w:rsidP="00EF107A">
            <w:pPr>
              <w:numPr>
                <w:ilvl w:val="0"/>
                <w:numId w:val="35"/>
              </w:numPr>
              <w:tabs>
                <w:tab w:val="clear" w:pos="357"/>
              </w:tabs>
              <w:contextualSpacing/>
              <w:rPr>
                <w:kern w:val="0"/>
              </w:rPr>
            </w:pPr>
            <w:proofErr w:type="spellStart"/>
            <w:r w:rsidRPr="00881E9F">
              <w:rPr>
                <w:kern w:val="0"/>
              </w:rPr>
              <w:t>BTW-nummer</w:t>
            </w:r>
            <w:proofErr w:type="spellEnd"/>
            <w:r w:rsidRPr="00881E9F">
              <w:rPr>
                <w:kern w:val="0"/>
              </w:rPr>
              <w:t xml:space="preserve"> van Opdrachtnemer</w:t>
            </w:r>
          </w:p>
          <w:p w14:paraId="4D4F0C87" w14:textId="77777777" w:rsidR="00881E9F" w:rsidRPr="00881E9F" w:rsidRDefault="00881E9F" w:rsidP="00EF107A">
            <w:pPr>
              <w:numPr>
                <w:ilvl w:val="0"/>
                <w:numId w:val="35"/>
              </w:numPr>
              <w:tabs>
                <w:tab w:val="clear" w:pos="357"/>
              </w:tabs>
              <w:contextualSpacing/>
              <w:rPr>
                <w:kern w:val="0"/>
              </w:rPr>
            </w:pPr>
            <w:r w:rsidRPr="00881E9F">
              <w:rPr>
                <w:kern w:val="0"/>
              </w:rPr>
              <w:t>KvK-nummer van Opdrachtnemer (indien van toepassing)</w:t>
            </w:r>
          </w:p>
          <w:p w14:paraId="6CA08735" w14:textId="77777777" w:rsidR="00881E9F" w:rsidRPr="00881E9F" w:rsidRDefault="00881E9F" w:rsidP="00EF107A">
            <w:pPr>
              <w:numPr>
                <w:ilvl w:val="0"/>
                <w:numId w:val="35"/>
              </w:numPr>
              <w:tabs>
                <w:tab w:val="clear" w:pos="357"/>
              </w:tabs>
              <w:contextualSpacing/>
              <w:rPr>
                <w:kern w:val="0"/>
              </w:rPr>
            </w:pPr>
            <w:r w:rsidRPr="00881E9F">
              <w:rPr>
                <w:kern w:val="0"/>
              </w:rPr>
              <w:t>Bankrekeningnummer van Opdrachtnemer</w:t>
            </w:r>
          </w:p>
        </w:tc>
        <w:tc>
          <w:tcPr>
            <w:tcW w:w="1596" w:type="dxa"/>
          </w:tcPr>
          <w:p w14:paraId="656FF93B"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26C75C59"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469B5C70"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Borders>
              <w:top w:val="single" w:sz="8" w:space="0" w:color="4F81BD"/>
              <w:left w:val="single" w:sz="8" w:space="0" w:color="4F81BD"/>
              <w:bottom w:val="single" w:sz="8" w:space="0" w:color="4F81BD"/>
              <w:right w:val="single" w:sz="8" w:space="0" w:color="4F81BD"/>
            </w:tcBorders>
          </w:tcPr>
          <w:p w14:paraId="5136192A" w14:textId="77777777" w:rsidR="00881E9F" w:rsidRPr="00881E9F" w:rsidRDefault="00881E9F" w:rsidP="00881E9F">
            <w:pPr>
              <w:tabs>
                <w:tab w:val="clear" w:pos="357"/>
              </w:tabs>
              <w:rPr>
                <w:kern w:val="0"/>
              </w:rPr>
            </w:pPr>
            <w:r w:rsidRPr="00881E9F">
              <w:rPr>
                <w:kern w:val="0"/>
              </w:rPr>
              <w:t xml:space="preserve">De aangeboden prijzen staan vast tot einde van de Opdracht inclusief de eventuele optiejaren en kunnen jaarlijks (voor het eerst op </w:t>
            </w:r>
            <w:r w:rsidRPr="00881E9F">
              <w:rPr>
                <w:kern w:val="0"/>
              </w:rPr>
              <w:br/>
              <w:t>1 februari 2020) tussentijds worden aangepast op basis van de CPI (de periode september tot september) Opdrachtnemer stuurt de nieuwe tarieven uiterlijk 2 maanden voor het aflopen van het contractjaar naar Opdrachtgever toe. Indien Opdrachtnemer niet tijdig de nieuwe tarieven toestuurt, worden de tarieven niet ge</w:t>
            </w:r>
            <w:r w:rsidRPr="00881E9F">
              <w:rPr>
                <w:rFonts w:cs="Arial"/>
                <w:kern w:val="0"/>
              </w:rPr>
              <w:t>ï</w:t>
            </w:r>
            <w:r w:rsidRPr="00881E9F">
              <w:rPr>
                <w:kern w:val="0"/>
              </w:rPr>
              <w:t>ndexeerd.</w:t>
            </w:r>
          </w:p>
        </w:tc>
        <w:tc>
          <w:tcPr>
            <w:tcW w:w="1596" w:type="dxa"/>
            <w:tcBorders>
              <w:top w:val="single" w:sz="8" w:space="0" w:color="4F81BD"/>
              <w:left w:val="single" w:sz="8" w:space="0" w:color="4F81BD"/>
              <w:bottom w:val="single" w:sz="8" w:space="0" w:color="4F81BD"/>
              <w:right w:val="single" w:sz="8" w:space="0" w:color="4F81BD"/>
            </w:tcBorders>
          </w:tcPr>
          <w:p w14:paraId="2370505A"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B8DB95C" w14:textId="77777777" w:rsidTr="00E444B6">
        <w:tc>
          <w:tcPr>
            <w:tcW w:w="1162" w:type="dxa"/>
            <w:shd w:val="clear" w:color="auto" w:fill="8DB3E2"/>
          </w:tcPr>
          <w:p w14:paraId="492E7908"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6E5F250" w14:textId="77777777" w:rsidR="00881E9F" w:rsidRPr="00881E9F" w:rsidRDefault="00881E9F" w:rsidP="00881E9F">
            <w:pPr>
              <w:tabs>
                <w:tab w:val="clear" w:pos="357"/>
              </w:tabs>
              <w:rPr>
                <w:kern w:val="0"/>
              </w:rPr>
            </w:pPr>
            <w:r w:rsidRPr="00881E9F">
              <w:rPr>
                <w:kern w:val="0"/>
              </w:rPr>
              <w:t xml:space="preserve">Opdrachtnemer factureert achteraf per maand per afzonderlijk </w:t>
            </w:r>
            <w:proofErr w:type="spellStart"/>
            <w:r w:rsidRPr="00881E9F">
              <w:rPr>
                <w:kern w:val="0"/>
              </w:rPr>
              <w:t>vakteam</w:t>
            </w:r>
            <w:proofErr w:type="spellEnd"/>
            <w:r w:rsidRPr="00881E9F">
              <w:rPr>
                <w:kern w:val="0"/>
              </w:rPr>
              <w:t xml:space="preserve"> c.q. sector. </w:t>
            </w:r>
          </w:p>
        </w:tc>
        <w:tc>
          <w:tcPr>
            <w:tcW w:w="1596" w:type="dxa"/>
          </w:tcPr>
          <w:p w14:paraId="0E8DA8B4"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37C997DD" w14:textId="77777777" w:rsidTr="00E444B6">
        <w:tc>
          <w:tcPr>
            <w:tcW w:w="1162" w:type="dxa"/>
            <w:shd w:val="clear" w:color="auto" w:fill="8DB3E2"/>
          </w:tcPr>
          <w:p w14:paraId="370CF290"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06C246C6" w14:textId="77777777" w:rsidR="00881E9F" w:rsidRPr="00881E9F" w:rsidRDefault="00881E9F" w:rsidP="00881E9F">
            <w:pPr>
              <w:tabs>
                <w:tab w:val="clear" w:pos="357"/>
              </w:tabs>
              <w:rPr>
                <w:kern w:val="0"/>
                <w:highlight w:val="yellow"/>
              </w:rPr>
            </w:pPr>
            <w:r w:rsidRPr="00881E9F">
              <w:rPr>
                <w:kern w:val="0"/>
              </w:rPr>
              <w:t>Opdrachtnemer is akkoord met het werken met een open calculatie. Dit houdt in dat Opdrachtnemer op verzoek volledig inzicht geeft van de inkoopkosten en de eigen kosten van een order.</w:t>
            </w:r>
          </w:p>
        </w:tc>
        <w:tc>
          <w:tcPr>
            <w:tcW w:w="1596" w:type="dxa"/>
          </w:tcPr>
          <w:p w14:paraId="6621BFD7"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4BD3BD52" w14:textId="77777777" w:rsidR="00881E9F" w:rsidRPr="00881E9F" w:rsidRDefault="00881E9F" w:rsidP="00881E9F">
      <w:pPr>
        <w:tabs>
          <w:tab w:val="clear" w:pos="357"/>
        </w:tabs>
        <w:rPr>
          <w:kern w:val="0"/>
        </w:rPr>
      </w:pPr>
    </w:p>
    <w:p w14:paraId="1512C9EF" w14:textId="77777777" w:rsidR="00881E9F" w:rsidRPr="00881E9F" w:rsidRDefault="00881E9F" w:rsidP="00881E9F">
      <w:pPr>
        <w:tabs>
          <w:tab w:val="clear" w:pos="357"/>
        </w:tabs>
        <w:rPr>
          <w:b/>
          <w:kern w:val="0"/>
        </w:rPr>
      </w:pPr>
      <w:r w:rsidRPr="00881E9F">
        <w:rPr>
          <w:b/>
          <w:kern w:val="0"/>
        </w:rPr>
        <w:t xml:space="preserve">Communicatie eisen </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881E9F" w:rsidRPr="00881E9F" w14:paraId="7303DBDA"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0CD992D2" w14:textId="77777777" w:rsidR="00881E9F" w:rsidRPr="00881E9F" w:rsidRDefault="00881E9F" w:rsidP="00881E9F">
            <w:pPr>
              <w:tabs>
                <w:tab w:val="clear" w:pos="357"/>
                <w:tab w:val="left" w:pos="-567"/>
                <w:tab w:val="num" w:pos="360"/>
              </w:tabs>
              <w:spacing w:line="240" w:lineRule="auto"/>
              <w:ind w:left="360" w:hanging="360"/>
              <w:rPr>
                <w:rFonts w:cs="Arial"/>
                <w:kern w:val="0"/>
                <w:sz w:val="20"/>
                <w:szCs w:val="20"/>
              </w:rPr>
            </w:pPr>
            <w:r w:rsidRPr="00881E9F">
              <w:rPr>
                <w:rFonts w:cs="Arial"/>
                <w:kern w:val="0"/>
                <w:sz w:val="20"/>
                <w:szCs w:val="20"/>
              </w:rPr>
              <w:t>Nummer</w:t>
            </w:r>
          </w:p>
        </w:tc>
        <w:tc>
          <w:tcPr>
            <w:tcW w:w="7084" w:type="dxa"/>
            <w:tcBorders>
              <w:top w:val="single" w:sz="8" w:space="0" w:color="4F81BD"/>
              <w:left w:val="single" w:sz="8" w:space="0" w:color="4F81BD"/>
              <w:bottom w:val="single" w:sz="8" w:space="0" w:color="4F81BD"/>
              <w:right w:val="single" w:sz="8" w:space="0" w:color="4F81BD"/>
            </w:tcBorders>
            <w:shd w:val="clear" w:color="auto" w:fill="548DD4"/>
          </w:tcPr>
          <w:p w14:paraId="11E23039" w14:textId="77777777" w:rsidR="00881E9F" w:rsidRPr="00881E9F" w:rsidRDefault="00881E9F" w:rsidP="00881E9F">
            <w:pPr>
              <w:tabs>
                <w:tab w:val="clear" w:pos="357"/>
              </w:tabs>
              <w:rPr>
                <w:kern w:val="0"/>
              </w:rPr>
            </w:pPr>
          </w:p>
        </w:tc>
        <w:tc>
          <w:tcPr>
            <w:tcW w:w="1624" w:type="dxa"/>
            <w:tcBorders>
              <w:top w:val="single" w:sz="8" w:space="0" w:color="4F81BD"/>
              <w:left w:val="single" w:sz="8" w:space="0" w:color="4F81BD"/>
              <w:bottom w:val="single" w:sz="8" w:space="0" w:color="4F81BD"/>
              <w:right w:val="single" w:sz="8" w:space="0" w:color="4F81BD"/>
            </w:tcBorders>
            <w:shd w:val="clear" w:color="auto" w:fill="548DD4"/>
          </w:tcPr>
          <w:p w14:paraId="2D60BB72"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r w:rsidRPr="00881E9F">
              <w:rPr>
                <w:rFonts w:cs="Arial"/>
                <w:kern w:val="0"/>
                <w:sz w:val="20"/>
                <w:szCs w:val="20"/>
              </w:rPr>
              <w:t>Ja / Nee</w:t>
            </w:r>
          </w:p>
        </w:tc>
      </w:tr>
      <w:tr w:rsidR="00881E9F" w:rsidRPr="00881E9F" w14:paraId="1DFDB09C" w14:textId="77777777" w:rsidTr="00E444B6">
        <w:tc>
          <w:tcPr>
            <w:tcW w:w="1162" w:type="dxa"/>
            <w:shd w:val="clear" w:color="auto" w:fill="8DB3E2"/>
          </w:tcPr>
          <w:p w14:paraId="7616396C"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84" w:type="dxa"/>
          </w:tcPr>
          <w:p w14:paraId="4DA5CE8F" w14:textId="77777777" w:rsidR="00881E9F" w:rsidRPr="00881E9F" w:rsidRDefault="00881E9F" w:rsidP="00881E9F">
            <w:pPr>
              <w:tabs>
                <w:tab w:val="clear" w:pos="357"/>
              </w:tabs>
              <w:rPr>
                <w:kern w:val="0"/>
              </w:rPr>
            </w:pPr>
            <w:r w:rsidRPr="00881E9F">
              <w:rPr>
                <w:kern w:val="0"/>
              </w:rPr>
              <w:t>Opdrachtnemer evalueert per</w:t>
            </w:r>
            <w:r w:rsidRPr="00881E9F">
              <w:rPr>
                <w:b/>
                <w:bCs/>
                <w:i/>
                <w:iCs/>
                <w:kern w:val="0"/>
              </w:rPr>
              <w:t xml:space="preserve"> kwartaal</w:t>
            </w:r>
            <w:r w:rsidRPr="00881E9F">
              <w:rPr>
                <w:kern w:val="0"/>
              </w:rPr>
              <w:t xml:space="preserve"> met de Gemeente de gang van zaken met betrekking tot de Overeenkomst. De onderwerpen, die besproken worden, zijn de organisatie van de werkzaamheden, planning, communicatie, stremmingen, hinder en inspectierapporten. Eventuele aanvullende onderwerpen worden in overleg tussen de Gemeente en Opdrachtnemer nader bepaald.</w:t>
            </w:r>
          </w:p>
        </w:tc>
        <w:tc>
          <w:tcPr>
            <w:tcW w:w="1624" w:type="dxa"/>
          </w:tcPr>
          <w:p w14:paraId="6CF21432"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4250D77" w14:textId="77777777" w:rsidTr="00E444B6">
        <w:tc>
          <w:tcPr>
            <w:tcW w:w="1162" w:type="dxa"/>
            <w:shd w:val="clear" w:color="auto" w:fill="8DB3E2"/>
          </w:tcPr>
          <w:p w14:paraId="286D209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84" w:type="dxa"/>
          </w:tcPr>
          <w:p w14:paraId="7D894654" w14:textId="77777777" w:rsidR="00881E9F" w:rsidRPr="00881E9F" w:rsidRDefault="00881E9F" w:rsidP="00881E9F">
            <w:pPr>
              <w:tabs>
                <w:tab w:val="clear" w:pos="357"/>
              </w:tabs>
              <w:rPr>
                <w:kern w:val="0"/>
              </w:rPr>
            </w:pPr>
            <w:r w:rsidRPr="00881E9F">
              <w:rPr>
                <w:kern w:val="0"/>
              </w:rPr>
              <w:t xml:space="preserve">De Opdrachtgever wil contacten laten verlopen via een vaste accountmanager van de Opdrachtnemer(contactpersoon). Deze accountmanager is verantwoordelijk voor de gehele Raamovereenkomst en is beslissingsbevoegd. Deze contactpersoon is het aanspreekpunt voor periodiek overleg c.q. evaluatie, (management)rapportage en verantwoordelijk voor de samenwerking tussen Opdrachtgever en Opdrachtnemer, waaronder ook het oplossen van klachten. Bij afwezigheid van </w:t>
            </w:r>
            <w:r w:rsidRPr="00881E9F">
              <w:rPr>
                <w:kern w:val="0"/>
              </w:rPr>
              <w:lastRenderedPageBreak/>
              <w:t>de accountmanager, draagt Opdrachtnemer zorg voor adequate vervanging en communiceert dit tijdig richting Opdrachtgever. De vestiging(en) inclusief de accountmanager zullen normaliter op alle werkdagen tijdens kantooruren telefonisch bereikbaar zijn voor de Opdrachtgever.</w:t>
            </w:r>
          </w:p>
        </w:tc>
        <w:tc>
          <w:tcPr>
            <w:tcW w:w="1624" w:type="dxa"/>
          </w:tcPr>
          <w:p w14:paraId="165C0B2A"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6A11A48A" w14:textId="77777777" w:rsidTr="00E444B6">
        <w:tc>
          <w:tcPr>
            <w:tcW w:w="1162" w:type="dxa"/>
            <w:shd w:val="clear" w:color="auto" w:fill="8DB3E2"/>
          </w:tcPr>
          <w:p w14:paraId="7C828BCF"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84" w:type="dxa"/>
          </w:tcPr>
          <w:p w14:paraId="373A6E86" w14:textId="77777777" w:rsidR="00881E9F" w:rsidRPr="00881E9F" w:rsidRDefault="00881E9F" w:rsidP="00881E9F">
            <w:pPr>
              <w:tabs>
                <w:tab w:val="clear" w:pos="357"/>
              </w:tabs>
              <w:rPr>
                <w:kern w:val="0"/>
                <w:highlight w:val="cyan"/>
              </w:rPr>
            </w:pPr>
            <w:r w:rsidRPr="00881E9F">
              <w:rPr>
                <w:kern w:val="0"/>
              </w:rPr>
              <w:t>Verslaglegging geschiedt door de Opdrachtnemer. Uiterlijk 3 dagen na het gevoerde overleg dient het verslag in concept te worden verstrekt in Word formaat aan de Opdrachtgever.</w:t>
            </w:r>
          </w:p>
        </w:tc>
        <w:tc>
          <w:tcPr>
            <w:tcW w:w="1624" w:type="dxa"/>
          </w:tcPr>
          <w:p w14:paraId="57AEDAED"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41E2384C" w14:textId="77777777" w:rsidR="00881E9F" w:rsidRPr="00881E9F" w:rsidRDefault="00881E9F" w:rsidP="00881E9F">
      <w:pPr>
        <w:tabs>
          <w:tab w:val="clear" w:pos="357"/>
        </w:tabs>
        <w:rPr>
          <w:kern w:val="0"/>
        </w:rPr>
      </w:pPr>
    </w:p>
    <w:p w14:paraId="1E96803F" w14:textId="77777777" w:rsidR="00881E9F" w:rsidRPr="00881E9F" w:rsidRDefault="00881E9F" w:rsidP="00881E9F">
      <w:pPr>
        <w:tabs>
          <w:tab w:val="clear" w:pos="357"/>
        </w:tabs>
        <w:rPr>
          <w:b/>
          <w:kern w:val="0"/>
        </w:rPr>
      </w:pPr>
      <w:r w:rsidRPr="00881E9F">
        <w:rPr>
          <w:b/>
          <w:kern w:val="0"/>
        </w:rPr>
        <w:t>Logistieke eisen</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881E9F" w:rsidRPr="00881E9F" w14:paraId="0B77812A"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0EC2B30D" w14:textId="77777777" w:rsidR="00881E9F" w:rsidRPr="00881E9F" w:rsidRDefault="00881E9F" w:rsidP="00881E9F">
            <w:pPr>
              <w:tabs>
                <w:tab w:val="clear" w:pos="357"/>
                <w:tab w:val="left" w:pos="-567"/>
                <w:tab w:val="num" w:pos="360"/>
              </w:tabs>
              <w:spacing w:line="240" w:lineRule="auto"/>
              <w:ind w:left="360" w:hanging="360"/>
              <w:rPr>
                <w:rFonts w:cs="Arial"/>
                <w:kern w:val="0"/>
                <w:sz w:val="20"/>
                <w:szCs w:val="20"/>
              </w:rPr>
            </w:pPr>
            <w:r w:rsidRPr="00881E9F">
              <w:rPr>
                <w:rFonts w:cs="Arial"/>
                <w:kern w:val="0"/>
                <w:sz w:val="20"/>
                <w:szCs w:val="20"/>
              </w:rPr>
              <w:t>Nummer</w:t>
            </w:r>
          </w:p>
        </w:tc>
        <w:tc>
          <w:tcPr>
            <w:tcW w:w="7084" w:type="dxa"/>
            <w:tcBorders>
              <w:top w:val="single" w:sz="8" w:space="0" w:color="4F81BD"/>
              <w:left w:val="single" w:sz="8" w:space="0" w:color="4F81BD"/>
              <w:bottom w:val="single" w:sz="8" w:space="0" w:color="4F81BD"/>
              <w:right w:val="single" w:sz="8" w:space="0" w:color="4F81BD"/>
            </w:tcBorders>
            <w:shd w:val="clear" w:color="auto" w:fill="548DD4"/>
          </w:tcPr>
          <w:p w14:paraId="5E5BBC1C" w14:textId="77777777" w:rsidR="00881E9F" w:rsidRPr="00881E9F" w:rsidRDefault="00881E9F" w:rsidP="00881E9F">
            <w:pPr>
              <w:tabs>
                <w:tab w:val="clear" w:pos="357"/>
              </w:tabs>
              <w:rPr>
                <w:kern w:val="0"/>
              </w:rPr>
            </w:pPr>
          </w:p>
        </w:tc>
        <w:tc>
          <w:tcPr>
            <w:tcW w:w="1624" w:type="dxa"/>
            <w:tcBorders>
              <w:top w:val="single" w:sz="8" w:space="0" w:color="4F81BD"/>
              <w:left w:val="single" w:sz="8" w:space="0" w:color="4F81BD"/>
              <w:bottom w:val="single" w:sz="8" w:space="0" w:color="4F81BD"/>
              <w:right w:val="single" w:sz="8" w:space="0" w:color="4F81BD"/>
            </w:tcBorders>
            <w:shd w:val="clear" w:color="auto" w:fill="548DD4"/>
          </w:tcPr>
          <w:p w14:paraId="004C5578"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r w:rsidRPr="00881E9F">
              <w:rPr>
                <w:rFonts w:cs="Arial"/>
                <w:kern w:val="0"/>
                <w:sz w:val="20"/>
                <w:szCs w:val="20"/>
              </w:rPr>
              <w:t>Ja / Nee</w:t>
            </w:r>
          </w:p>
        </w:tc>
      </w:tr>
      <w:tr w:rsidR="00881E9F" w:rsidRPr="00881E9F" w14:paraId="532775BF" w14:textId="77777777" w:rsidTr="00E444B6">
        <w:tc>
          <w:tcPr>
            <w:tcW w:w="1162" w:type="dxa"/>
            <w:shd w:val="clear" w:color="auto" w:fill="8DB3E2"/>
          </w:tcPr>
          <w:p w14:paraId="02A2CDF4"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84" w:type="dxa"/>
          </w:tcPr>
          <w:p w14:paraId="3AC3B324" w14:textId="77777777" w:rsidR="00881E9F" w:rsidRPr="00881E9F" w:rsidRDefault="00881E9F" w:rsidP="00881E9F">
            <w:pPr>
              <w:tabs>
                <w:tab w:val="clear" w:pos="357"/>
              </w:tabs>
              <w:rPr>
                <w:kern w:val="0"/>
              </w:rPr>
            </w:pPr>
            <w:r w:rsidRPr="00881E9F">
              <w:rPr>
                <w:kern w:val="0"/>
              </w:rPr>
              <w:t>De verplichting tot betaling van de geleverde diensten ontstaat eerst na acceptatie van de diensten.</w:t>
            </w:r>
          </w:p>
        </w:tc>
        <w:tc>
          <w:tcPr>
            <w:tcW w:w="1624" w:type="dxa"/>
          </w:tcPr>
          <w:p w14:paraId="00BC4ECB"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15D01E17" w14:textId="77777777" w:rsidTr="00E444B6">
        <w:tc>
          <w:tcPr>
            <w:tcW w:w="1162" w:type="dxa"/>
            <w:shd w:val="clear" w:color="auto" w:fill="8DB3E2"/>
          </w:tcPr>
          <w:p w14:paraId="2BDCFC7A"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84" w:type="dxa"/>
          </w:tcPr>
          <w:p w14:paraId="57CE9C53" w14:textId="77777777" w:rsidR="00881E9F" w:rsidRPr="00881E9F" w:rsidRDefault="00881E9F" w:rsidP="00881E9F">
            <w:pPr>
              <w:tabs>
                <w:tab w:val="clear" w:pos="357"/>
              </w:tabs>
              <w:rPr>
                <w:kern w:val="0"/>
              </w:rPr>
            </w:pPr>
            <w:r w:rsidRPr="00881E9F">
              <w:rPr>
                <w:kern w:val="0"/>
              </w:rPr>
              <w:t>Opdrachtnemer is in staat om een projectteam op te zetten, waarbij vervanging bij afwezigheid van één der projectleden is gewaarborgd.</w:t>
            </w:r>
          </w:p>
        </w:tc>
        <w:tc>
          <w:tcPr>
            <w:tcW w:w="1624" w:type="dxa"/>
          </w:tcPr>
          <w:p w14:paraId="2C500B59"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6C1F1A24" w14:textId="77777777" w:rsidR="00881E9F" w:rsidRPr="00881E9F" w:rsidRDefault="00881E9F" w:rsidP="00881E9F">
      <w:pPr>
        <w:tabs>
          <w:tab w:val="clear" w:pos="357"/>
        </w:tabs>
        <w:rPr>
          <w:kern w:val="0"/>
        </w:rPr>
      </w:pPr>
    </w:p>
    <w:p w14:paraId="003AC35B" w14:textId="77777777" w:rsidR="00881E9F" w:rsidRPr="00881E9F" w:rsidRDefault="00881E9F" w:rsidP="00881E9F">
      <w:pPr>
        <w:tabs>
          <w:tab w:val="clear" w:pos="357"/>
        </w:tabs>
        <w:rPr>
          <w:b/>
          <w:bCs/>
          <w:kern w:val="0"/>
        </w:rPr>
      </w:pPr>
      <w:r w:rsidRPr="00881E9F">
        <w:rPr>
          <w:b/>
          <w:bCs/>
          <w:kern w:val="0"/>
        </w:rPr>
        <w:t>Eisen ten aanzien van duurzaamheid</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881E9F" w:rsidRPr="00881E9F" w14:paraId="6C5077B2"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6965194D" w14:textId="77777777" w:rsidR="00881E9F" w:rsidRPr="00881E9F" w:rsidRDefault="00881E9F" w:rsidP="00881E9F">
            <w:pPr>
              <w:tabs>
                <w:tab w:val="clear" w:pos="357"/>
                <w:tab w:val="left" w:pos="-567"/>
                <w:tab w:val="num" w:pos="360"/>
              </w:tabs>
              <w:spacing w:line="240" w:lineRule="auto"/>
              <w:ind w:left="360" w:hanging="360"/>
              <w:rPr>
                <w:rFonts w:cs="Arial"/>
                <w:kern w:val="0"/>
                <w:sz w:val="20"/>
                <w:szCs w:val="20"/>
              </w:rPr>
            </w:pPr>
            <w:r w:rsidRPr="00881E9F">
              <w:rPr>
                <w:rFonts w:cs="Arial"/>
                <w:kern w:val="0"/>
                <w:sz w:val="20"/>
                <w:szCs w:val="20"/>
              </w:rPr>
              <w:t>Nummer</w:t>
            </w:r>
          </w:p>
        </w:tc>
        <w:tc>
          <w:tcPr>
            <w:tcW w:w="7098" w:type="dxa"/>
            <w:tcBorders>
              <w:top w:val="single" w:sz="8" w:space="0" w:color="4F81BD"/>
              <w:left w:val="single" w:sz="8" w:space="0" w:color="4F81BD"/>
              <w:bottom w:val="single" w:sz="8" w:space="0" w:color="4F81BD"/>
              <w:right w:val="single" w:sz="8" w:space="0" w:color="4F81BD"/>
            </w:tcBorders>
            <w:shd w:val="clear" w:color="auto" w:fill="548DD4"/>
          </w:tcPr>
          <w:p w14:paraId="6688955C" w14:textId="77777777" w:rsidR="00881E9F" w:rsidRPr="00881E9F" w:rsidRDefault="00881E9F" w:rsidP="00881E9F">
            <w:pPr>
              <w:tabs>
                <w:tab w:val="clear" w:pos="357"/>
              </w:tabs>
              <w:rPr>
                <w:kern w:val="0"/>
              </w:rPr>
            </w:pPr>
          </w:p>
        </w:tc>
        <w:tc>
          <w:tcPr>
            <w:tcW w:w="1610" w:type="dxa"/>
            <w:tcBorders>
              <w:top w:val="single" w:sz="8" w:space="0" w:color="4F81BD"/>
              <w:left w:val="single" w:sz="8" w:space="0" w:color="4F81BD"/>
              <w:bottom w:val="single" w:sz="8" w:space="0" w:color="4F81BD"/>
              <w:right w:val="single" w:sz="8" w:space="0" w:color="4F81BD"/>
            </w:tcBorders>
            <w:shd w:val="clear" w:color="auto" w:fill="548DD4"/>
          </w:tcPr>
          <w:p w14:paraId="20D6D25A"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r w:rsidRPr="00881E9F">
              <w:rPr>
                <w:rFonts w:cs="Arial"/>
                <w:kern w:val="0"/>
                <w:sz w:val="20"/>
                <w:szCs w:val="20"/>
              </w:rPr>
              <w:t>Ja / Nee</w:t>
            </w:r>
          </w:p>
        </w:tc>
      </w:tr>
      <w:tr w:rsidR="00881E9F" w:rsidRPr="00881E9F" w14:paraId="7E3A6754" w14:textId="77777777" w:rsidTr="00E444B6">
        <w:tc>
          <w:tcPr>
            <w:tcW w:w="1162" w:type="dxa"/>
            <w:shd w:val="clear" w:color="auto" w:fill="8DB3E2"/>
          </w:tcPr>
          <w:p w14:paraId="660CDFEC"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6F74F1B" w14:textId="77777777" w:rsidR="00881E9F" w:rsidRPr="00881E9F" w:rsidRDefault="00881E9F" w:rsidP="00881E9F">
            <w:pPr>
              <w:tabs>
                <w:tab w:val="clear" w:pos="357"/>
              </w:tabs>
              <w:rPr>
                <w:kern w:val="0"/>
              </w:rPr>
            </w:pPr>
            <w:r w:rsidRPr="00881E9F">
              <w:rPr>
                <w:kern w:val="0"/>
              </w:rPr>
              <w:t>Het bureau gaat zuinig om met grondstoffen en hulpbronnen, zowel op kantoor als onderweg.</w:t>
            </w:r>
          </w:p>
        </w:tc>
        <w:tc>
          <w:tcPr>
            <w:tcW w:w="1610" w:type="dxa"/>
          </w:tcPr>
          <w:p w14:paraId="28A287A4"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74B0AEB3" w14:textId="77777777" w:rsidTr="00E444B6">
        <w:tc>
          <w:tcPr>
            <w:tcW w:w="1162" w:type="dxa"/>
            <w:shd w:val="clear" w:color="auto" w:fill="8DB3E2"/>
          </w:tcPr>
          <w:p w14:paraId="219B1008"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54C2C8F7" w14:textId="77777777" w:rsidR="00881E9F" w:rsidRPr="00881E9F" w:rsidRDefault="00881E9F" w:rsidP="00881E9F">
            <w:pPr>
              <w:tabs>
                <w:tab w:val="clear" w:pos="357"/>
              </w:tabs>
              <w:rPr>
                <w:kern w:val="0"/>
              </w:rPr>
            </w:pPr>
            <w:r w:rsidRPr="00881E9F">
              <w:rPr>
                <w:kern w:val="0"/>
              </w:rPr>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4FA47F33"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392B0DCD" w14:textId="77777777" w:rsidR="00881E9F" w:rsidRPr="00881E9F" w:rsidRDefault="00881E9F" w:rsidP="00881E9F">
      <w:pPr>
        <w:tabs>
          <w:tab w:val="clear" w:pos="357"/>
        </w:tabs>
        <w:rPr>
          <w:kern w:val="0"/>
        </w:rPr>
      </w:pPr>
    </w:p>
    <w:p w14:paraId="43BD4637" w14:textId="77777777" w:rsidR="00881E9F" w:rsidRPr="00881E9F" w:rsidRDefault="00881E9F" w:rsidP="00881E9F">
      <w:pPr>
        <w:tabs>
          <w:tab w:val="clear" w:pos="357"/>
        </w:tabs>
        <w:rPr>
          <w:rFonts w:cs="Arial"/>
          <w:b/>
          <w:bCs/>
          <w:kern w:val="0"/>
          <w:szCs w:val="20"/>
        </w:rPr>
      </w:pPr>
      <w:r w:rsidRPr="00881E9F">
        <w:rPr>
          <w:rFonts w:cs="Arial"/>
          <w:b/>
          <w:bCs/>
          <w:kern w:val="0"/>
          <w:szCs w:val="20"/>
        </w:rPr>
        <w:t>Juridische eisen</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881E9F" w:rsidRPr="00881E9F" w14:paraId="6672C5EB"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4F3B9687" w14:textId="77777777" w:rsidR="00881E9F" w:rsidRPr="00881E9F" w:rsidRDefault="00881E9F" w:rsidP="00881E9F">
            <w:pPr>
              <w:tabs>
                <w:tab w:val="clear" w:pos="357"/>
                <w:tab w:val="left" w:pos="-567"/>
                <w:tab w:val="num" w:pos="360"/>
              </w:tabs>
              <w:spacing w:line="240" w:lineRule="auto"/>
              <w:ind w:left="360" w:hanging="360"/>
              <w:rPr>
                <w:rFonts w:cs="Arial"/>
                <w:kern w:val="0"/>
                <w:sz w:val="20"/>
                <w:szCs w:val="20"/>
              </w:rPr>
            </w:pPr>
            <w:r w:rsidRPr="00881E9F">
              <w:rPr>
                <w:rFonts w:cs="Arial"/>
                <w:kern w:val="0"/>
                <w:sz w:val="20"/>
                <w:szCs w:val="20"/>
              </w:rPr>
              <w:t>Nummer</w:t>
            </w:r>
          </w:p>
        </w:tc>
        <w:tc>
          <w:tcPr>
            <w:tcW w:w="7098" w:type="dxa"/>
            <w:tcBorders>
              <w:top w:val="single" w:sz="8" w:space="0" w:color="4F81BD"/>
              <w:left w:val="single" w:sz="8" w:space="0" w:color="4F81BD"/>
              <w:bottom w:val="single" w:sz="8" w:space="0" w:color="4F81BD"/>
              <w:right w:val="single" w:sz="8" w:space="0" w:color="4F81BD"/>
            </w:tcBorders>
            <w:shd w:val="clear" w:color="auto" w:fill="548DD4"/>
          </w:tcPr>
          <w:p w14:paraId="3C0A9E1F" w14:textId="77777777" w:rsidR="00881E9F" w:rsidRPr="00881E9F" w:rsidRDefault="00881E9F" w:rsidP="00881E9F">
            <w:pPr>
              <w:tabs>
                <w:tab w:val="clear" w:pos="357"/>
              </w:tabs>
              <w:rPr>
                <w:kern w:val="0"/>
              </w:rPr>
            </w:pPr>
          </w:p>
        </w:tc>
        <w:tc>
          <w:tcPr>
            <w:tcW w:w="1610" w:type="dxa"/>
            <w:tcBorders>
              <w:top w:val="single" w:sz="8" w:space="0" w:color="4F81BD"/>
              <w:left w:val="single" w:sz="8" w:space="0" w:color="4F81BD"/>
              <w:bottom w:val="single" w:sz="8" w:space="0" w:color="4F81BD"/>
              <w:right w:val="single" w:sz="8" w:space="0" w:color="4F81BD"/>
            </w:tcBorders>
            <w:shd w:val="clear" w:color="auto" w:fill="548DD4"/>
          </w:tcPr>
          <w:p w14:paraId="7E60E65F"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r w:rsidRPr="00881E9F">
              <w:rPr>
                <w:rFonts w:cs="Arial"/>
                <w:kern w:val="0"/>
                <w:sz w:val="20"/>
                <w:szCs w:val="20"/>
              </w:rPr>
              <w:t>Ja / Nee</w:t>
            </w:r>
          </w:p>
        </w:tc>
      </w:tr>
      <w:tr w:rsidR="00881E9F" w:rsidRPr="00881E9F" w14:paraId="2911E7B0" w14:textId="77777777" w:rsidTr="00E444B6">
        <w:tc>
          <w:tcPr>
            <w:tcW w:w="1162" w:type="dxa"/>
            <w:shd w:val="clear" w:color="auto" w:fill="8DB3E2"/>
          </w:tcPr>
          <w:p w14:paraId="5C1FA881"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4590386D" w14:textId="77777777" w:rsidR="00881E9F" w:rsidRPr="00881E9F" w:rsidRDefault="00881E9F" w:rsidP="00881E9F">
            <w:pPr>
              <w:tabs>
                <w:tab w:val="clear" w:pos="357"/>
              </w:tabs>
              <w:rPr>
                <w:kern w:val="0"/>
              </w:rPr>
            </w:pPr>
            <w:r w:rsidRPr="00881E9F">
              <w:rPr>
                <w:kern w:val="0"/>
              </w:rPr>
              <w:t>Op deze aanbesteding is het Nederlands recht van toepassing.</w:t>
            </w:r>
          </w:p>
        </w:tc>
        <w:tc>
          <w:tcPr>
            <w:tcW w:w="1610" w:type="dxa"/>
          </w:tcPr>
          <w:p w14:paraId="48D18616"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7C0EBF66" w14:textId="77777777" w:rsidTr="00E444B6">
        <w:tc>
          <w:tcPr>
            <w:tcW w:w="1162" w:type="dxa"/>
            <w:shd w:val="clear" w:color="auto" w:fill="8DB3E2"/>
          </w:tcPr>
          <w:p w14:paraId="2EF221C8" w14:textId="77777777" w:rsidR="00881E9F" w:rsidRPr="00881E9F" w:rsidRDefault="00881E9F" w:rsidP="00EF107A">
            <w:pPr>
              <w:numPr>
                <w:ilvl w:val="0"/>
                <w:numId w:val="34"/>
              </w:numPr>
              <w:tabs>
                <w:tab w:val="left" w:pos="-567"/>
              </w:tabs>
              <w:spacing w:line="240" w:lineRule="auto"/>
              <w:rPr>
                <w:rFonts w:cs="Arial"/>
                <w:kern w:val="0"/>
                <w:sz w:val="20"/>
                <w:szCs w:val="20"/>
              </w:rPr>
            </w:pPr>
          </w:p>
        </w:tc>
        <w:tc>
          <w:tcPr>
            <w:tcW w:w="7098" w:type="dxa"/>
          </w:tcPr>
          <w:p w14:paraId="1A06BD24" w14:textId="77777777" w:rsidR="00881E9F" w:rsidRPr="00881E9F" w:rsidRDefault="00881E9F" w:rsidP="00881E9F">
            <w:pPr>
              <w:tabs>
                <w:tab w:val="clear" w:pos="357"/>
              </w:tabs>
              <w:rPr>
                <w:kern w:val="0"/>
              </w:rPr>
            </w:pPr>
            <w:r w:rsidRPr="00881E9F">
              <w:rPr>
                <w:kern w:val="0"/>
              </w:rPr>
              <w:t>De Algemene Inkoopvoorwaarden van de VNG inclusief Westlands addendum, zijn uitsluitend van toepassing. Leverings-, betalings- en andere voorwaarden van Inschrijvers worden uitdrukkelijk van de hand gewezen.</w:t>
            </w:r>
          </w:p>
          <w:p w14:paraId="0F92CC7F" w14:textId="77777777" w:rsidR="00881E9F" w:rsidRPr="00881E9F" w:rsidRDefault="00881E9F" w:rsidP="00881E9F">
            <w:pPr>
              <w:tabs>
                <w:tab w:val="clear" w:pos="357"/>
              </w:tabs>
              <w:rPr>
                <w:kern w:val="0"/>
              </w:rPr>
            </w:pPr>
            <w:r w:rsidRPr="00881E9F">
              <w:rPr>
                <w:kern w:val="0"/>
              </w:rPr>
              <w:t>Inschrijver gaat akkoord met de Raamovereenkomst en de Algemene Inkoopvoorwaarden van de VNG, inclusief Westlands Addendum.</w:t>
            </w:r>
          </w:p>
        </w:tc>
        <w:tc>
          <w:tcPr>
            <w:tcW w:w="1610" w:type="dxa"/>
          </w:tcPr>
          <w:p w14:paraId="0DBBE361"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5CD1B0FA" w14:textId="77777777" w:rsidR="00881E9F" w:rsidRPr="00881E9F" w:rsidRDefault="00881E9F" w:rsidP="00881E9F">
      <w:pPr>
        <w:tabs>
          <w:tab w:val="clear" w:pos="357"/>
        </w:tabs>
        <w:rPr>
          <w:kern w:val="0"/>
        </w:rPr>
      </w:pPr>
    </w:p>
    <w:p w14:paraId="737F49A6" w14:textId="77777777" w:rsidR="00881E9F" w:rsidRPr="00881E9F" w:rsidRDefault="00881E9F" w:rsidP="00881E9F">
      <w:pPr>
        <w:tabs>
          <w:tab w:val="clear" w:pos="357"/>
        </w:tabs>
        <w:rPr>
          <w:kern w:val="0"/>
        </w:rPr>
      </w:pPr>
    </w:p>
    <w:tbl>
      <w:tblPr>
        <w:tblW w:w="9883" w:type="dxa"/>
        <w:tblInd w:w="-13" w:type="dxa"/>
        <w:tblBorders>
          <w:top w:val="single" w:sz="8" w:space="0" w:color="4F81BD"/>
          <w:left w:val="single" w:sz="8" w:space="0" w:color="4F81BD"/>
          <w:bottom w:val="single" w:sz="8" w:space="0" w:color="4F81BD"/>
          <w:right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2815"/>
        <w:gridCol w:w="7068"/>
      </w:tblGrid>
      <w:tr w:rsidR="00881E9F" w:rsidRPr="00881E9F" w14:paraId="4543DF0D" w14:textId="77777777" w:rsidTr="00E444B6">
        <w:trPr>
          <w:trHeight w:val="284"/>
        </w:trPr>
        <w:tc>
          <w:tcPr>
            <w:tcW w:w="2815" w:type="dxa"/>
            <w:tcBorders>
              <w:top w:val="single" w:sz="8" w:space="0" w:color="4F81BD"/>
              <w:bottom w:val="single" w:sz="8" w:space="0" w:color="4F81BD"/>
              <w:right w:val="single" w:sz="8" w:space="0" w:color="4F81BD"/>
            </w:tcBorders>
          </w:tcPr>
          <w:p w14:paraId="7539558B" w14:textId="77777777" w:rsidR="00881E9F" w:rsidRPr="00881E9F" w:rsidRDefault="00881E9F" w:rsidP="00881E9F">
            <w:pPr>
              <w:tabs>
                <w:tab w:val="clear" w:pos="357"/>
              </w:tabs>
              <w:rPr>
                <w:kern w:val="0"/>
              </w:rPr>
            </w:pPr>
            <w:r w:rsidRPr="00881E9F">
              <w:rPr>
                <w:kern w:val="0"/>
              </w:rPr>
              <w:lastRenderedPageBreak/>
              <w:t>Inschrijver:</w:t>
            </w:r>
          </w:p>
        </w:tc>
        <w:tc>
          <w:tcPr>
            <w:tcW w:w="7068" w:type="dxa"/>
            <w:tcBorders>
              <w:top w:val="single" w:sz="8" w:space="0" w:color="4F81BD"/>
              <w:bottom w:val="single" w:sz="8" w:space="0" w:color="4F81BD"/>
            </w:tcBorders>
          </w:tcPr>
          <w:p w14:paraId="3393B999"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5DDEBA39" w14:textId="77777777" w:rsidTr="00E444B6">
        <w:trPr>
          <w:trHeight w:val="284"/>
        </w:trPr>
        <w:tc>
          <w:tcPr>
            <w:tcW w:w="2815" w:type="dxa"/>
            <w:tcBorders>
              <w:right w:val="single" w:sz="8" w:space="0" w:color="4F81BD"/>
            </w:tcBorders>
          </w:tcPr>
          <w:p w14:paraId="57D0BF9A" w14:textId="77777777" w:rsidR="00881E9F" w:rsidRPr="00881E9F" w:rsidRDefault="00881E9F" w:rsidP="00881E9F">
            <w:pPr>
              <w:tabs>
                <w:tab w:val="clear" w:pos="357"/>
              </w:tabs>
              <w:rPr>
                <w:kern w:val="0"/>
              </w:rPr>
            </w:pPr>
            <w:r w:rsidRPr="00881E9F">
              <w:rPr>
                <w:kern w:val="0"/>
              </w:rPr>
              <w:t>Naam rechtsgeldig vertegenwoordiger:</w:t>
            </w:r>
          </w:p>
        </w:tc>
        <w:tc>
          <w:tcPr>
            <w:tcW w:w="7068" w:type="dxa"/>
          </w:tcPr>
          <w:p w14:paraId="7E535487"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68E4323E" w14:textId="77777777" w:rsidTr="00E444B6">
        <w:trPr>
          <w:trHeight w:val="284"/>
        </w:trPr>
        <w:tc>
          <w:tcPr>
            <w:tcW w:w="2815" w:type="dxa"/>
            <w:tcBorders>
              <w:top w:val="single" w:sz="8" w:space="0" w:color="4F81BD"/>
              <w:bottom w:val="single" w:sz="8" w:space="0" w:color="4F81BD"/>
              <w:right w:val="single" w:sz="8" w:space="0" w:color="4F81BD"/>
            </w:tcBorders>
          </w:tcPr>
          <w:p w14:paraId="449B0E39" w14:textId="77777777" w:rsidR="00881E9F" w:rsidRPr="00881E9F" w:rsidRDefault="00881E9F" w:rsidP="00881E9F">
            <w:pPr>
              <w:tabs>
                <w:tab w:val="clear" w:pos="357"/>
              </w:tabs>
              <w:rPr>
                <w:kern w:val="0"/>
              </w:rPr>
            </w:pPr>
            <w:r w:rsidRPr="00881E9F">
              <w:rPr>
                <w:kern w:val="0"/>
              </w:rPr>
              <w:t>Functie rechtsgeldig vertegenwoordiger:</w:t>
            </w:r>
          </w:p>
        </w:tc>
        <w:tc>
          <w:tcPr>
            <w:tcW w:w="7068" w:type="dxa"/>
            <w:tcBorders>
              <w:top w:val="single" w:sz="8" w:space="0" w:color="4F81BD"/>
              <w:bottom w:val="single" w:sz="8" w:space="0" w:color="4F81BD"/>
            </w:tcBorders>
          </w:tcPr>
          <w:p w14:paraId="0B7D81AB"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2B439B0D" w14:textId="77777777" w:rsidTr="00E444B6">
        <w:trPr>
          <w:trHeight w:val="580"/>
        </w:trPr>
        <w:tc>
          <w:tcPr>
            <w:tcW w:w="2815" w:type="dxa"/>
            <w:tcBorders>
              <w:right w:val="single" w:sz="8" w:space="0" w:color="4F81BD"/>
            </w:tcBorders>
          </w:tcPr>
          <w:p w14:paraId="15686C69" w14:textId="77777777" w:rsidR="00881E9F" w:rsidRPr="00881E9F" w:rsidRDefault="00881E9F" w:rsidP="00881E9F">
            <w:pPr>
              <w:tabs>
                <w:tab w:val="clear" w:pos="357"/>
              </w:tabs>
              <w:rPr>
                <w:kern w:val="0"/>
              </w:rPr>
            </w:pPr>
            <w:r w:rsidRPr="00881E9F">
              <w:rPr>
                <w:kern w:val="0"/>
              </w:rPr>
              <w:t>Ondertekening rechtsgeldig vertegenwoordiger:</w:t>
            </w:r>
          </w:p>
        </w:tc>
        <w:tc>
          <w:tcPr>
            <w:tcW w:w="7068" w:type="dxa"/>
          </w:tcPr>
          <w:p w14:paraId="6213C398"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10DD9A97" w14:textId="77777777" w:rsidTr="00E444B6">
        <w:trPr>
          <w:trHeight w:val="284"/>
        </w:trPr>
        <w:tc>
          <w:tcPr>
            <w:tcW w:w="2815" w:type="dxa"/>
            <w:tcBorders>
              <w:top w:val="single" w:sz="8" w:space="0" w:color="4F81BD"/>
              <w:bottom w:val="single" w:sz="8" w:space="0" w:color="4F81BD"/>
              <w:right w:val="single" w:sz="8" w:space="0" w:color="4F81BD"/>
            </w:tcBorders>
          </w:tcPr>
          <w:p w14:paraId="5BA00CB9" w14:textId="77777777" w:rsidR="00881E9F" w:rsidRPr="00881E9F" w:rsidRDefault="00881E9F" w:rsidP="00881E9F">
            <w:pPr>
              <w:tabs>
                <w:tab w:val="clear" w:pos="357"/>
              </w:tabs>
              <w:rPr>
                <w:kern w:val="0"/>
              </w:rPr>
            </w:pPr>
            <w:r w:rsidRPr="00881E9F">
              <w:rPr>
                <w:kern w:val="0"/>
              </w:rPr>
              <w:t>Datum:</w:t>
            </w:r>
          </w:p>
        </w:tc>
        <w:tc>
          <w:tcPr>
            <w:tcW w:w="7068" w:type="dxa"/>
            <w:tcBorders>
              <w:top w:val="single" w:sz="8" w:space="0" w:color="4F81BD"/>
              <w:bottom w:val="single" w:sz="8" w:space="0" w:color="4F81BD"/>
            </w:tcBorders>
          </w:tcPr>
          <w:p w14:paraId="26150E98" w14:textId="77777777" w:rsidR="00881E9F" w:rsidRPr="00881E9F" w:rsidRDefault="00881E9F" w:rsidP="00881E9F">
            <w:pPr>
              <w:tabs>
                <w:tab w:val="clear" w:pos="357"/>
              </w:tabs>
              <w:spacing w:line="240" w:lineRule="auto"/>
              <w:rPr>
                <w:rFonts w:cs="Arial"/>
                <w:kern w:val="0"/>
                <w:sz w:val="20"/>
                <w:szCs w:val="20"/>
              </w:rPr>
            </w:pPr>
          </w:p>
        </w:tc>
      </w:tr>
    </w:tbl>
    <w:p w14:paraId="20803D44" w14:textId="77777777" w:rsidR="00881E9F" w:rsidRPr="00881E9F" w:rsidRDefault="00881E9F" w:rsidP="00881E9F">
      <w:pPr>
        <w:tabs>
          <w:tab w:val="clear" w:pos="357"/>
        </w:tabs>
        <w:rPr>
          <w:kern w:val="0"/>
        </w:rPr>
      </w:pPr>
    </w:p>
    <w:p w14:paraId="72BB2C32" w14:textId="77777777" w:rsidR="00881E9F" w:rsidRPr="00881E9F" w:rsidRDefault="00881E9F" w:rsidP="00881E9F">
      <w:pPr>
        <w:tabs>
          <w:tab w:val="clear" w:pos="357"/>
        </w:tabs>
        <w:spacing w:line="240" w:lineRule="auto"/>
        <w:rPr>
          <w:kern w:val="0"/>
        </w:rPr>
      </w:pPr>
      <w:r w:rsidRPr="00881E9F">
        <w:rPr>
          <w:kern w:val="0"/>
        </w:rPr>
        <w:br w:type="page"/>
      </w:r>
    </w:p>
    <w:p w14:paraId="2EE8C41B" w14:textId="4C3F2923" w:rsidR="0018386F" w:rsidRDefault="00881E9F" w:rsidP="00881E9F">
      <w:pPr>
        <w:pStyle w:val="Bijlage-kop1tbvinhoudsopgave"/>
      </w:pPr>
      <w:bookmarkStart w:id="15" w:name="_Toc124764278"/>
      <w:r w:rsidRPr="00F161E1">
        <w:lastRenderedPageBreak/>
        <w:t>Bijlage 4</w:t>
      </w:r>
      <w:r w:rsidR="00912804">
        <w:t>a</w:t>
      </w:r>
      <w:r w:rsidRPr="00F161E1">
        <w:t xml:space="preserve"> - </w:t>
      </w:r>
      <w:r>
        <w:t xml:space="preserve"> </w:t>
      </w:r>
      <w:r w:rsidRPr="00881E9F">
        <w:t>Programma van Eisen –</w:t>
      </w:r>
      <w:r w:rsidR="009B0979">
        <w:t xml:space="preserve"> </w:t>
      </w:r>
      <w:r w:rsidR="000E071D">
        <w:t xml:space="preserve">Inspecties </w:t>
      </w:r>
      <w:r w:rsidRPr="00881E9F">
        <w:t xml:space="preserve">Civieltechnische </w:t>
      </w:r>
      <w:r w:rsidR="000E071D">
        <w:t>kunstwerken</w:t>
      </w:r>
      <w:bookmarkEnd w:id="15"/>
    </w:p>
    <w:p w14:paraId="563AD148" w14:textId="0957BD50" w:rsidR="00881E9F" w:rsidRPr="00881E9F" w:rsidRDefault="00881E9F" w:rsidP="00881E9F">
      <w:pPr>
        <w:tabs>
          <w:tab w:val="clear" w:pos="357"/>
        </w:tabs>
        <w:rPr>
          <w:kern w:val="0"/>
        </w:rPr>
      </w:pPr>
      <w:r w:rsidRPr="00881E9F">
        <w:rPr>
          <w:kern w:val="0"/>
        </w:rPr>
        <w:t xml:space="preserve">Inschrijver wordt verzocht deze Bijlage volledig in te vullen indien hij inschrijft en als </w:t>
      </w:r>
      <w:r w:rsidR="00AC2F4C">
        <w:rPr>
          <w:kern w:val="0"/>
        </w:rPr>
        <w:t>b</w:t>
      </w:r>
      <w:r w:rsidRPr="00881E9F">
        <w:rPr>
          <w:kern w:val="0"/>
        </w:rPr>
        <w:t xml:space="preserve">ijlage bij </w:t>
      </w:r>
      <w:r w:rsidR="00AC2F4C">
        <w:rPr>
          <w:kern w:val="0"/>
        </w:rPr>
        <w:t xml:space="preserve">de inschrijving </w:t>
      </w:r>
      <w:r w:rsidRPr="00881E9F">
        <w:rPr>
          <w:kern w:val="0"/>
        </w:rPr>
        <w:t xml:space="preserve">te voegen. Let op: Bijlage </w:t>
      </w:r>
      <w:r w:rsidR="00AC2F4C">
        <w:rPr>
          <w:kern w:val="0"/>
        </w:rPr>
        <w:t>4a</w:t>
      </w:r>
      <w:r w:rsidRPr="00881E9F">
        <w:rPr>
          <w:kern w:val="0"/>
        </w:rPr>
        <w:t xml:space="preserve"> dient tevens ingevuld te worden en als Bijlage </w:t>
      </w:r>
      <w:r w:rsidR="00AC2F4C">
        <w:rPr>
          <w:kern w:val="0"/>
        </w:rPr>
        <w:t xml:space="preserve">bij de inschrijving </w:t>
      </w:r>
      <w:r w:rsidRPr="00881E9F">
        <w:rPr>
          <w:kern w:val="0"/>
        </w:rPr>
        <w:t>bijgevoegd te worden.</w:t>
      </w:r>
    </w:p>
    <w:p w14:paraId="297B8BE7" w14:textId="77777777" w:rsidR="00881E9F" w:rsidRPr="00881E9F" w:rsidRDefault="00881E9F" w:rsidP="00881E9F">
      <w:pPr>
        <w:tabs>
          <w:tab w:val="clear" w:pos="357"/>
        </w:tabs>
        <w:rPr>
          <w:kern w:val="0"/>
        </w:rPr>
      </w:pPr>
    </w:p>
    <w:p w14:paraId="03B2E11B" w14:textId="77777777" w:rsidR="00881E9F" w:rsidRPr="00881E9F" w:rsidRDefault="00881E9F" w:rsidP="00881E9F">
      <w:pPr>
        <w:tabs>
          <w:tab w:val="clear" w:pos="357"/>
        </w:tabs>
        <w:rPr>
          <w:kern w:val="0"/>
        </w:rPr>
      </w:pPr>
      <w:r w:rsidRPr="00881E9F">
        <w:rPr>
          <w:kern w:val="0"/>
        </w:rPr>
        <w:t xml:space="preserve">Inschrijver wordt verzocht van alle in de </w:t>
      </w:r>
      <w:r w:rsidRPr="00881E9F">
        <w:rPr>
          <w:bCs/>
          <w:kern w:val="0"/>
        </w:rPr>
        <w:t xml:space="preserve">Bijlage </w:t>
      </w:r>
      <w:r w:rsidRPr="00881E9F">
        <w:rPr>
          <w:kern w:val="0"/>
        </w:rPr>
        <w:t xml:space="preserve">genoemde Eisen te verklaren of Inschrijver deze voorschriften accepteert en conform de procedure handelt / heeft gehandeld. Inschrijver dient, indien Inschrijver de Eisen accepteert, in de tabellen in de daarvoor bestemde kolom een </w:t>
      </w:r>
      <w:r w:rsidRPr="00881E9F">
        <w:rPr>
          <w:b/>
          <w:bCs/>
          <w:kern w:val="0"/>
        </w:rPr>
        <w:t>‘</w:t>
      </w:r>
      <w:r w:rsidRPr="00881E9F">
        <w:rPr>
          <w:b/>
          <w:bCs/>
          <w:i/>
          <w:iCs/>
          <w:kern w:val="0"/>
        </w:rPr>
        <w:t>ja</w:t>
      </w:r>
      <w:r w:rsidRPr="00881E9F">
        <w:rPr>
          <w:b/>
          <w:bCs/>
          <w:kern w:val="0"/>
        </w:rPr>
        <w:t>’</w:t>
      </w:r>
      <w:r w:rsidRPr="00881E9F">
        <w:rPr>
          <w:kern w:val="0"/>
        </w:rPr>
        <w:t xml:space="preserve"> te plaatsen, een </w:t>
      </w:r>
      <w:r w:rsidRPr="00881E9F">
        <w:rPr>
          <w:b/>
          <w:kern w:val="0"/>
        </w:rPr>
        <w:t>‘</w:t>
      </w:r>
      <w:r w:rsidRPr="00881E9F">
        <w:rPr>
          <w:b/>
          <w:i/>
          <w:kern w:val="0"/>
        </w:rPr>
        <w:t>nee</w:t>
      </w:r>
      <w:r w:rsidRPr="00881E9F">
        <w:rPr>
          <w:b/>
          <w:kern w:val="0"/>
        </w:rPr>
        <w:t>’</w:t>
      </w:r>
      <w:r w:rsidRPr="00881E9F">
        <w:rPr>
          <w:kern w:val="0"/>
        </w:rPr>
        <w:t xml:space="preserve"> leidt tot uitsluiting.</w:t>
      </w:r>
    </w:p>
    <w:p w14:paraId="00728787" w14:textId="77777777" w:rsidR="00881E9F" w:rsidRPr="00881E9F" w:rsidRDefault="00881E9F" w:rsidP="00881E9F">
      <w:pPr>
        <w:tabs>
          <w:tab w:val="clear" w:pos="357"/>
        </w:tabs>
        <w:rPr>
          <w:kern w:val="0"/>
        </w:rPr>
      </w:pPr>
    </w:p>
    <w:p w14:paraId="44C5FACB" w14:textId="77777777" w:rsidR="00881E9F" w:rsidRPr="00881E9F" w:rsidRDefault="00881E9F" w:rsidP="00881E9F">
      <w:pPr>
        <w:tabs>
          <w:tab w:val="clear" w:pos="357"/>
        </w:tabs>
        <w:rPr>
          <w:kern w:val="0"/>
        </w:rPr>
      </w:pPr>
      <w:r w:rsidRPr="00881E9F">
        <w:rPr>
          <w:kern w:val="0"/>
        </w:rPr>
        <w:t>Inschrijver dient zich aan onderstaande voorschriften te houden. Afwijkingen van hetgeen is voorgeschreven worden niet geaccepteerd en leiden tot ongeldigheid en/of het niet (verder) in behandeling nemen van de Inschrijving.</w:t>
      </w:r>
    </w:p>
    <w:p w14:paraId="7A3312CA" w14:textId="77777777" w:rsidR="00881E9F" w:rsidRPr="00881E9F" w:rsidRDefault="00881E9F" w:rsidP="00881E9F">
      <w:pPr>
        <w:tabs>
          <w:tab w:val="clear" w:pos="357"/>
        </w:tabs>
        <w:rPr>
          <w:kern w:val="0"/>
        </w:rPr>
      </w:pPr>
    </w:p>
    <w:p w14:paraId="1464BAE8" w14:textId="5B87B34F" w:rsidR="00881E9F" w:rsidRPr="00881E9F" w:rsidRDefault="00881E9F" w:rsidP="00881E9F">
      <w:pPr>
        <w:tabs>
          <w:tab w:val="clear" w:pos="357"/>
        </w:tabs>
        <w:rPr>
          <w:b/>
          <w:bCs/>
          <w:kern w:val="0"/>
        </w:rPr>
      </w:pPr>
      <w:r w:rsidRPr="00881E9F">
        <w:rPr>
          <w:b/>
          <w:bCs/>
          <w:kern w:val="0"/>
        </w:rPr>
        <w:t xml:space="preserve">Algemene technische eisen. </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881E9F" w:rsidRPr="00881E9F" w14:paraId="01D10044" w14:textId="77777777" w:rsidTr="3A1CFC0C">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776322EE" w14:textId="77777777" w:rsidR="00881E9F" w:rsidRPr="00881E9F" w:rsidRDefault="00881E9F" w:rsidP="00881E9F">
            <w:pPr>
              <w:tabs>
                <w:tab w:val="clear" w:pos="357"/>
                <w:tab w:val="num" w:pos="360"/>
              </w:tabs>
              <w:spacing w:line="240" w:lineRule="auto"/>
              <w:ind w:left="360" w:hanging="360"/>
              <w:rPr>
                <w:rFonts w:cs="Arial"/>
                <w:bCs/>
                <w:kern w:val="0"/>
                <w:sz w:val="20"/>
                <w:szCs w:val="20"/>
              </w:rPr>
            </w:pPr>
            <w:r w:rsidRPr="00881E9F">
              <w:rPr>
                <w:rFonts w:cs="Arial"/>
                <w:bCs/>
                <w:kern w:val="0"/>
                <w:sz w:val="20"/>
                <w:szCs w:val="20"/>
              </w:rPr>
              <w:t>Nummer</w:t>
            </w:r>
          </w:p>
        </w:tc>
        <w:tc>
          <w:tcPr>
            <w:tcW w:w="70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313FFDB2" w14:textId="77777777" w:rsidR="00881E9F" w:rsidRPr="00881E9F" w:rsidRDefault="00881E9F" w:rsidP="00881E9F">
            <w:pPr>
              <w:tabs>
                <w:tab w:val="clear" w:pos="357"/>
              </w:tabs>
              <w:rPr>
                <w:kern w:val="0"/>
              </w:rPr>
            </w:pPr>
          </w:p>
        </w:tc>
        <w:tc>
          <w:tcPr>
            <w:tcW w:w="16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7EF46B9A" w14:textId="77777777" w:rsidR="00881E9F" w:rsidRPr="00881E9F" w:rsidRDefault="00881E9F" w:rsidP="00881E9F">
            <w:pPr>
              <w:tabs>
                <w:tab w:val="clear" w:pos="357"/>
              </w:tabs>
              <w:spacing w:line="240" w:lineRule="auto"/>
              <w:rPr>
                <w:rFonts w:cs="Arial"/>
                <w:b/>
                <w:bCs/>
                <w:kern w:val="0"/>
                <w:sz w:val="20"/>
                <w:szCs w:val="20"/>
              </w:rPr>
            </w:pPr>
            <w:r w:rsidRPr="00881E9F">
              <w:rPr>
                <w:rFonts w:cs="Arial"/>
                <w:b/>
                <w:bCs/>
                <w:kern w:val="0"/>
                <w:sz w:val="20"/>
                <w:szCs w:val="20"/>
              </w:rPr>
              <w:t>Ja / Nee</w:t>
            </w:r>
          </w:p>
        </w:tc>
      </w:tr>
      <w:tr w:rsidR="00881E9F" w:rsidRPr="00881E9F" w14:paraId="477D6CFF" w14:textId="77777777" w:rsidTr="3A1CFC0C">
        <w:tc>
          <w:tcPr>
            <w:tcW w:w="1162" w:type="dxa"/>
            <w:shd w:val="clear" w:color="auto" w:fill="8DB3E2" w:themeFill="text2" w:themeFillTint="66"/>
          </w:tcPr>
          <w:p w14:paraId="4A03D3FE"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0FE8A653" w14:textId="0B116807" w:rsidR="00AC4279" w:rsidRPr="00D9782B" w:rsidRDefault="00881E9F" w:rsidP="00881E9F">
            <w:pPr>
              <w:tabs>
                <w:tab w:val="clear" w:pos="357"/>
              </w:tabs>
              <w:rPr>
                <w:kern w:val="0"/>
              </w:rPr>
            </w:pPr>
            <w:r w:rsidRPr="00881E9F">
              <w:rPr>
                <w:kern w:val="0"/>
              </w:rPr>
              <w:t xml:space="preserve">Opdrachtnemer voert de inspecties uit met de inspectiemodule </w:t>
            </w:r>
            <w:proofErr w:type="spellStart"/>
            <w:r w:rsidR="5C250E94" w:rsidRPr="00D9782B">
              <w:rPr>
                <w:kern w:val="0"/>
              </w:rPr>
              <w:t>Gisib</w:t>
            </w:r>
            <w:proofErr w:type="spellEnd"/>
            <w:r w:rsidR="5C250E94" w:rsidRPr="00D9782B">
              <w:rPr>
                <w:kern w:val="0"/>
              </w:rPr>
              <w:t xml:space="preserve"> online </w:t>
            </w:r>
            <w:r w:rsidRPr="00D9782B">
              <w:rPr>
                <w:kern w:val="0"/>
              </w:rPr>
              <w:t>v</w:t>
            </w:r>
            <w:r w:rsidRPr="00881E9F">
              <w:rPr>
                <w:kern w:val="0"/>
              </w:rPr>
              <w:t>an de Gemeente.</w:t>
            </w:r>
          </w:p>
        </w:tc>
        <w:tc>
          <w:tcPr>
            <w:tcW w:w="1624" w:type="dxa"/>
          </w:tcPr>
          <w:p w14:paraId="6B41699C"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1560BC46" w14:textId="77777777" w:rsidTr="3A1CFC0C">
        <w:tc>
          <w:tcPr>
            <w:tcW w:w="1162" w:type="dxa"/>
            <w:shd w:val="clear" w:color="auto" w:fill="8DB3E2" w:themeFill="text2" w:themeFillTint="66"/>
          </w:tcPr>
          <w:p w14:paraId="31CB5F0F"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20A95EB" w14:textId="77777777" w:rsidR="00881E9F" w:rsidRPr="00881E9F" w:rsidRDefault="00881E9F" w:rsidP="00881E9F">
            <w:pPr>
              <w:tabs>
                <w:tab w:val="clear" w:pos="357"/>
              </w:tabs>
              <w:rPr>
                <w:kern w:val="0"/>
              </w:rPr>
            </w:pPr>
            <w:r w:rsidRPr="00881E9F">
              <w:rPr>
                <w:kern w:val="0"/>
              </w:rPr>
              <w:t>Opdrachtnemer garandeert dat de werkzaamheden op een juiste manier worden uitgevoerd.</w:t>
            </w:r>
          </w:p>
        </w:tc>
        <w:tc>
          <w:tcPr>
            <w:tcW w:w="1624" w:type="dxa"/>
          </w:tcPr>
          <w:p w14:paraId="4B263F8C"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2A669E58" w14:textId="77777777" w:rsidTr="3A1CFC0C">
        <w:tc>
          <w:tcPr>
            <w:tcW w:w="1162" w:type="dxa"/>
            <w:shd w:val="clear" w:color="auto" w:fill="8DB3E2" w:themeFill="text2" w:themeFillTint="66"/>
          </w:tcPr>
          <w:p w14:paraId="3B2377D0"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5AB82ABF" w14:textId="77777777" w:rsidR="00881E9F" w:rsidRPr="00881E9F" w:rsidRDefault="00881E9F" w:rsidP="00881E9F">
            <w:pPr>
              <w:tabs>
                <w:tab w:val="clear" w:pos="357"/>
              </w:tabs>
              <w:rPr>
                <w:kern w:val="0"/>
              </w:rPr>
            </w:pPr>
            <w:r w:rsidRPr="00881E9F">
              <w:rPr>
                <w:kern w:val="0"/>
              </w:rPr>
              <w:t xml:space="preserve">Opdrachtnemer maakt gebruik van de licentie(s) van de inspectiemodule </w:t>
            </w:r>
            <w:proofErr w:type="spellStart"/>
            <w:r w:rsidRPr="00881E9F">
              <w:rPr>
                <w:kern w:val="0"/>
              </w:rPr>
              <w:t>gisib</w:t>
            </w:r>
            <w:proofErr w:type="spellEnd"/>
            <w:r w:rsidRPr="00881E9F">
              <w:rPr>
                <w:kern w:val="0"/>
              </w:rPr>
              <w:t>, die door de Opdrachtgever ter beschikking wordt gesteld.</w:t>
            </w:r>
          </w:p>
        </w:tc>
        <w:tc>
          <w:tcPr>
            <w:tcW w:w="1624" w:type="dxa"/>
          </w:tcPr>
          <w:p w14:paraId="664CC677"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533B15AA" w14:textId="77777777" w:rsidTr="3A1CFC0C">
        <w:tc>
          <w:tcPr>
            <w:tcW w:w="1162" w:type="dxa"/>
            <w:shd w:val="clear" w:color="auto" w:fill="8DB3E2" w:themeFill="text2" w:themeFillTint="66"/>
          </w:tcPr>
          <w:p w14:paraId="3DD56B03"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3F773226" w14:textId="77777777" w:rsidR="00881E9F" w:rsidRPr="00881E9F" w:rsidRDefault="00881E9F" w:rsidP="00881E9F">
            <w:pPr>
              <w:tabs>
                <w:tab w:val="clear" w:pos="357"/>
              </w:tabs>
              <w:rPr>
                <w:kern w:val="0"/>
              </w:rPr>
            </w:pPr>
            <w:r w:rsidRPr="00881E9F">
              <w:rPr>
                <w:kern w:val="0"/>
              </w:rPr>
              <w:t>De inspecties worden uitgevoerd door een vast inspectieteam, zodat de inspectiegegevens hetzelfde zijn en er geen wisselende kwaliteit ontstaat.</w:t>
            </w:r>
          </w:p>
        </w:tc>
        <w:tc>
          <w:tcPr>
            <w:tcW w:w="1624" w:type="dxa"/>
          </w:tcPr>
          <w:p w14:paraId="5ACBB066"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1487FF50" w14:textId="77777777" w:rsidTr="3A1CFC0C">
        <w:tc>
          <w:tcPr>
            <w:tcW w:w="1162" w:type="dxa"/>
            <w:shd w:val="clear" w:color="auto" w:fill="8DB3E2" w:themeFill="text2" w:themeFillTint="66"/>
          </w:tcPr>
          <w:p w14:paraId="1CBB0815"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4E31C1A1" w14:textId="77777777" w:rsidR="00881E9F" w:rsidRPr="00881E9F" w:rsidRDefault="00881E9F" w:rsidP="00881E9F">
            <w:pPr>
              <w:tabs>
                <w:tab w:val="clear" w:pos="357"/>
              </w:tabs>
              <w:rPr>
                <w:kern w:val="0"/>
              </w:rPr>
            </w:pPr>
            <w:r w:rsidRPr="00881E9F">
              <w:rPr>
                <w:kern w:val="0"/>
              </w:rPr>
              <w:t xml:space="preserve">Opdrachtnemer voorziet het inspectieteam van een tablet-pc of laptop, die voorzien is van een Windows besturingssysteem en Microsoft net </w:t>
            </w:r>
            <w:proofErr w:type="spellStart"/>
            <w:r w:rsidRPr="00881E9F">
              <w:rPr>
                <w:kern w:val="0"/>
              </w:rPr>
              <w:t>framework</w:t>
            </w:r>
            <w:proofErr w:type="spellEnd"/>
            <w:r w:rsidRPr="00881E9F">
              <w:rPr>
                <w:kern w:val="0"/>
              </w:rPr>
              <w:t xml:space="preserve"> 3.5 ten behoeve van de inspectiemodule ‘</w:t>
            </w:r>
            <w:proofErr w:type="spellStart"/>
            <w:r w:rsidRPr="00881E9F">
              <w:rPr>
                <w:kern w:val="0"/>
              </w:rPr>
              <w:t>gisib</w:t>
            </w:r>
            <w:proofErr w:type="spellEnd"/>
            <w:r w:rsidRPr="00881E9F">
              <w:rPr>
                <w:kern w:val="0"/>
              </w:rPr>
              <w:t>’. Bij gebruik van de GIS kaart is een geheugen van minimaal 2Gb gewenst.</w:t>
            </w:r>
          </w:p>
        </w:tc>
        <w:tc>
          <w:tcPr>
            <w:tcW w:w="1624" w:type="dxa"/>
          </w:tcPr>
          <w:p w14:paraId="65DE1993"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702D14F6" w14:textId="77777777" w:rsidTr="3A1CFC0C">
        <w:tc>
          <w:tcPr>
            <w:tcW w:w="1162" w:type="dxa"/>
            <w:shd w:val="clear" w:color="auto" w:fill="8DB3E2" w:themeFill="text2" w:themeFillTint="66"/>
          </w:tcPr>
          <w:p w14:paraId="405A4A8C"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2EAB652" w14:textId="77777777" w:rsidR="00881E9F" w:rsidRPr="00881E9F" w:rsidRDefault="00881E9F" w:rsidP="00881E9F">
            <w:pPr>
              <w:tabs>
                <w:tab w:val="clear" w:pos="357"/>
              </w:tabs>
              <w:rPr>
                <w:kern w:val="0"/>
              </w:rPr>
            </w:pPr>
            <w:r w:rsidRPr="00881E9F">
              <w:rPr>
                <w:kern w:val="0"/>
              </w:rPr>
              <w:t>Een mobiel internetabonnement voor het op locatie ophalen/verzenden van de inspectiegegevens dient in de prijs opgenomen te zijn.</w:t>
            </w:r>
          </w:p>
        </w:tc>
        <w:tc>
          <w:tcPr>
            <w:tcW w:w="1624" w:type="dxa"/>
          </w:tcPr>
          <w:p w14:paraId="61616358"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1F0DF8D9" w14:textId="77777777" w:rsidTr="3A1CFC0C">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DB3E2" w:themeFill="text2" w:themeFillTint="66"/>
          </w:tcPr>
          <w:p w14:paraId="0C8A1416" w14:textId="77777777" w:rsidR="00881E9F" w:rsidRPr="00881E9F" w:rsidRDefault="00881E9F" w:rsidP="00EF107A">
            <w:pPr>
              <w:numPr>
                <w:ilvl w:val="0"/>
                <w:numId w:val="34"/>
              </w:numPr>
              <w:spacing w:line="240" w:lineRule="auto"/>
              <w:rPr>
                <w:rFonts w:cs="Arial"/>
                <w:bCs/>
                <w:kern w:val="0"/>
                <w:sz w:val="20"/>
                <w:szCs w:val="20"/>
              </w:rPr>
            </w:pPr>
          </w:p>
        </w:tc>
        <w:tc>
          <w:tcPr>
            <w:tcW w:w="70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8314711" w14:textId="77777777" w:rsidR="00881E9F" w:rsidRPr="00881E9F" w:rsidRDefault="00881E9F" w:rsidP="00881E9F">
            <w:pPr>
              <w:tabs>
                <w:tab w:val="clear" w:pos="357"/>
              </w:tabs>
              <w:rPr>
                <w:kern w:val="0"/>
              </w:rPr>
            </w:pPr>
            <w:r w:rsidRPr="00881E9F">
              <w:rPr>
                <w:kern w:val="0"/>
              </w:rPr>
              <w:t>Indien er geen inspectie kan plaatsvinden, dient hiervan de reden aangegeven te worden in het inspectiebestand.</w:t>
            </w:r>
          </w:p>
        </w:tc>
        <w:tc>
          <w:tcPr>
            <w:tcW w:w="16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5801E10"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60B30652" w14:textId="77777777" w:rsidTr="3A1CFC0C">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DB3E2" w:themeFill="text2" w:themeFillTint="66"/>
          </w:tcPr>
          <w:p w14:paraId="761056AC" w14:textId="77777777" w:rsidR="00881E9F" w:rsidRPr="00881E9F" w:rsidRDefault="00881E9F" w:rsidP="00EF107A">
            <w:pPr>
              <w:numPr>
                <w:ilvl w:val="0"/>
                <w:numId w:val="34"/>
              </w:numPr>
              <w:spacing w:line="240" w:lineRule="auto"/>
              <w:rPr>
                <w:rFonts w:cs="Arial"/>
                <w:bCs/>
                <w:kern w:val="0"/>
                <w:sz w:val="20"/>
                <w:szCs w:val="20"/>
              </w:rPr>
            </w:pPr>
          </w:p>
        </w:tc>
        <w:tc>
          <w:tcPr>
            <w:tcW w:w="70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BDA0D60" w14:textId="77777777" w:rsidR="00881E9F" w:rsidRPr="00881E9F" w:rsidRDefault="00881E9F" w:rsidP="00881E9F">
            <w:pPr>
              <w:tabs>
                <w:tab w:val="clear" w:pos="357"/>
              </w:tabs>
              <w:rPr>
                <w:kern w:val="0"/>
              </w:rPr>
            </w:pPr>
            <w:r w:rsidRPr="00881E9F">
              <w:rPr>
                <w:kern w:val="0"/>
              </w:rPr>
              <w:t xml:space="preserve">De Opdrachtnemer is verantwoordelijk voor een veilige uitvoering van zijn werkzaamheden. Alle maatregelen in het kader van de verkeersveiligheid (conform CROW 96b) dienen uitgevoerd te worden door de Opdrachtnemer. Alle maatregelen om het werkgebied af te bakenen dienen in de prijs opgenomen te zijn. </w:t>
            </w:r>
          </w:p>
        </w:tc>
        <w:tc>
          <w:tcPr>
            <w:tcW w:w="16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74016AF"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1BCAA9A1" w14:textId="77777777" w:rsidTr="3A1CFC0C">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DB3E2" w:themeFill="text2" w:themeFillTint="66"/>
          </w:tcPr>
          <w:p w14:paraId="4F067452" w14:textId="77777777" w:rsidR="00881E9F" w:rsidRPr="00881E9F" w:rsidRDefault="00881E9F" w:rsidP="00EF107A">
            <w:pPr>
              <w:numPr>
                <w:ilvl w:val="0"/>
                <w:numId w:val="34"/>
              </w:numPr>
              <w:spacing w:line="240" w:lineRule="auto"/>
              <w:rPr>
                <w:rFonts w:cs="Arial"/>
                <w:bCs/>
                <w:kern w:val="0"/>
                <w:sz w:val="20"/>
                <w:szCs w:val="20"/>
              </w:rPr>
            </w:pPr>
          </w:p>
        </w:tc>
        <w:tc>
          <w:tcPr>
            <w:tcW w:w="70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5A94348" w14:textId="77777777" w:rsidR="00881E9F" w:rsidRPr="00881E9F" w:rsidRDefault="00881E9F" w:rsidP="00881E9F">
            <w:pPr>
              <w:tabs>
                <w:tab w:val="clear" w:pos="357"/>
              </w:tabs>
              <w:rPr>
                <w:kern w:val="0"/>
              </w:rPr>
            </w:pPr>
            <w:r w:rsidRPr="00881E9F">
              <w:rPr>
                <w:kern w:val="0"/>
              </w:rPr>
              <w:t>Opdrachtnemer meldt direct onveilige situaties aan de Opdrachtgever.</w:t>
            </w:r>
          </w:p>
        </w:tc>
        <w:tc>
          <w:tcPr>
            <w:tcW w:w="16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98704AA" w14:textId="77777777" w:rsidR="00881E9F" w:rsidRPr="00881E9F" w:rsidRDefault="00881E9F" w:rsidP="00881E9F">
            <w:pPr>
              <w:tabs>
                <w:tab w:val="clear" w:pos="357"/>
              </w:tabs>
              <w:spacing w:line="240" w:lineRule="auto"/>
              <w:rPr>
                <w:rFonts w:cs="Arial"/>
                <w:b/>
                <w:bCs/>
                <w:kern w:val="0"/>
                <w:sz w:val="20"/>
                <w:szCs w:val="20"/>
              </w:rPr>
            </w:pPr>
          </w:p>
        </w:tc>
      </w:tr>
    </w:tbl>
    <w:p w14:paraId="7788C4BC" w14:textId="77777777" w:rsidR="00881E9F" w:rsidRPr="00881E9F" w:rsidRDefault="00881E9F" w:rsidP="00881E9F">
      <w:pPr>
        <w:tabs>
          <w:tab w:val="clear" w:pos="357"/>
        </w:tabs>
        <w:rPr>
          <w:b/>
          <w:bCs/>
          <w:kern w:val="0"/>
        </w:rPr>
      </w:pPr>
      <w:r w:rsidRPr="00881E9F">
        <w:rPr>
          <w:b/>
          <w:bCs/>
          <w:kern w:val="0"/>
        </w:rPr>
        <w:lastRenderedPageBreak/>
        <w:t>Technische eisen inspectie civiele kunstwerken</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881E9F" w:rsidRPr="00881E9F" w14:paraId="72DD9867"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548DD4"/>
          </w:tcPr>
          <w:p w14:paraId="54F0587B" w14:textId="77777777" w:rsidR="00881E9F" w:rsidRPr="00881E9F" w:rsidRDefault="00881E9F" w:rsidP="00881E9F">
            <w:pPr>
              <w:tabs>
                <w:tab w:val="clear" w:pos="357"/>
              </w:tabs>
              <w:spacing w:line="240" w:lineRule="auto"/>
              <w:rPr>
                <w:rFonts w:cs="Arial"/>
                <w:bCs/>
                <w:kern w:val="0"/>
                <w:sz w:val="20"/>
                <w:szCs w:val="20"/>
              </w:rPr>
            </w:pPr>
            <w:r w:rsidRPr="00881E9F">
              <w:rPr>
                <w:rFonts w:cs="Arial"/>
                <w:bCs/>
                <w:kern w:val="0"/>
                <w:sz w:val="20"/>
                <w:szCs w:val="20"/>
              </w:rPr>
              <w:t>Nummer</w:t>
            </w:r>
          </w:p>
        </w:tc>
        <w:tc>
          <w:tcPr>
            <w:tcW w:w="7084" w:type="dxa"/>
            <w:tcBorders>
              <w:top w:val="single" w:sz="8" w:space="0" w:color="4F81BD"/>
              <w:left w:val="single" w:sz="8" w:space="0" w:color="4F81BD"/>
              <w:bottom w:val="single" w:sz="8" w:space="0" w:color="4F81BD"/>
              <w:right w:val="single" w:sz="8" w:space="0" w:color="4F81BD"/>
            </w:tcBorders>
            <w:shd w:val="clear" w:color="auto" w:fill="548DD4"/>
          </w:tcPr>
          <w:p w14:paraId="237F4E03" w14:textId="77777777" w:rsidR="00881E9F" w:rsidRPr="00881E9F" w:rsidRDefault="00881E9F" w:rsidP="00881E9F">
            <w:pPr>
              <w:tabs>
                <w:tab w:val="clear" w:pos="357"/>
              </w:tabs>
              <w:rPr>
                <w:kern w:val="0"/>
              </w:rPr>
            </w:pPr>
          </w:p>
        </w:tc>
        <w:tc>
          <w:tcPr>
            <w:tcW w:w="1624" w:type="dxa"/>
            <w:tcBorders>
              <w:top w:val="single" w:sz="8" w:space="0" w:color="4F81BD"/>
              <w:left w:val="single" w:sz="8" w:space="0" w:color="4F81BD"/>
              <w:bottom w:val="single" w:sz="8" w:space="0" w:color="4F81BD"/>
              <w:right w:val="single" w:sz="8" w:space="0" w:color="4F81BD"/>
            </w:tcBorders>
            <w:shd w:val="clear" w:color="auto" w:fill="548DD4"/>
          </w:tcPr>
          <w:p w14:paraId="65E08F12" w14:textId="77777777" w:rsidR="00881E9F" w:rsidRPr="00881E9F" w:rsidRDefault="00881E9F" w:rsidP="00881E9F">
            <w:pPr>
              <w:tabs>
                <w:tab w:val="clear" w:pos="357"/>
              </w:tabs>
              <w:spacing w:line="240" w:lineRule="auto"/>
              <w:rPr>
                <w:rFonts w:cs="Arial"/>
                <w:b/>
                <w:bCs/>
                <w:kern w:val="0"/>
                <w:sz w:val="20"/>
                <w:szCs w:val="20"/>
              </w:rPr>
            </w:pPr>
            <w:r w:rsidRPr="00881E9F">
              <w:rPr>
                <w:rFonts w:cs="Arial"/>
                <w:b/>
                <w:bCs/>
                <w:kern w:val="0"/>
                <w:sz w:val="20"/>
                <w:szCs w:val="20"/>
              </w:rPr>
              <w:t>Ja / Nee</w:t>
            </w:r>
          </w:p>
        </w:tc>
      </w:tr>
      <w:tr w:rsidR="00881E9F" w:rsidRPr="00881E9F" w14:paraId="5FE25122" w14:textId="77777777" w:rsidTr="00E444B6">
        <w:tc>
          <w:tcPr>
            <w:tcW w:w="1162" w:type="dxa"/>
            <w:shd w:val="clear" w:color="auto" w:fill="8DB3E2"/>
          </w:tcPr>
          <w:p w14:paraId="3A2C92B7"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348AF5FC" w14:textId="1E97DDE1" w:rsidR="00881E9F" w:rsidRDefault="00881E9F" w:rsidP="00881E9F">
            <w:pPr>
              <w:tabs>
                <w:tab w:val="clear" w:pos="357"/>
              </w:tabs>
              <w:rPr>
                <w:kern w:val="0"/>
              </w:rPr>
            </w:pPr>
            <w:r w:rsidRPr="00881E9F">
              <w:rPr>
                <w:kern w:val="0"/>
              </w:rPr>
              <w:t xml:space="preserve">Opdrachtnemer voert de inspecties van de civiele kunstwerken uit conform de NEN2767-1:2017 Conditiemeting gebouwde omgeving Deel 1 </w:t>
            </w:r>
            <w:r w:rsidR="00B81AF2">
              <w:rPr>
                <w:kern w:val="0"/>
              </w:rPr>
              <w:t>–</w:t>
            </w:r>
            <w:r w:rsidRPr="00881E9F">
              <w:rPr>
                <w:kern w:val="0"/>
              </w:rPr>
              <w:t xml:space="preserve"> Methodiek</w:t>
            </w:r>
          </w:p>
          <w:p w14:paraId="658CCFE6" w14:textId="77777777" w:rsidR="00B81AF2" w:rsidRDefault="00B81AF2" w:rsidP="00881E9F">
            <w:pPr>
              <w:tabs>
                <w:tab w:val="clear" w:pos="357"/>
              </w:tabs>
              <w:rPr>
                <w:kern w:val="0"/>
              </w:rPr>
            </w:pPr>
          </w:p>
          <w:p w14:paraId="5B055484" w14:textId="206C58E3" w:rsidR="00B81AF2" w:rsidRPr="00881E9F" w:rsidRDefault="00B81AF2" w:rsidP="00881E9F">
            <w:pPr>
              <w:tabs>
                <w:tab w:val="clear" w:pos="357"/>
              </w:tabs>
              <w:rPr>
                <w:kern w:val="0"/>
              </w:rPr>
            </w:pPr>
            <w:r w:rsidRPr="00B81AF2">
              <w:rPr>
                <w:kern w:val="0"/>
              </w:rPr>
              <w:t>Als aanvulling op de NEN2767-4 inspectie verlangt gemeente Westland van de inspecteur een oordeel over de algehele toestand van het geïnspecteerde kunstwerk. Voor de weergave van deze toestand kan gebruik worden gemaakt van de gradaties slecht, matig, voldoende en goed.</w:t>
            </w:r>
          </w:p>
        </w:tc>
        <w:tc>
          <w:tcPr>
            <w:tcW w:w="1624" w:type="dxa"/>
          </w:tcPr>
          <w:p w14:paraId="76882437"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250914C5" w14:textId="77777777" w:rsidTr="00E444B6">
        <w:tc>
          <w:tcPr>
            <w:tcW w:w="1162" w:type="dxa"/>
            <w:shd w:val="clear" w:color="auto" w:fill="8DB3E2"/>
          </w:tcPr>
          <w:p w14:paraId="084F68A3"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96DDC2D" w14:textId="77777777" w:rsidR="00881E9F" w:rsidRPr="00881E9F" w:rsidRDefault="00881E9F" w:rsidP="00881E9F">
            <w:pPr>
              <w:tabs>
                <w:tab w:val="clear" w:pos="357"/>
              </w:tabs>
              <w:rPr>
                <w:kern w:val="0"/>
              </w:rPr>
            </w:pPr>
            <w:r w:rsidRPr="00881E9F">
              <w:rPr>
                <w:kern w:val="0"/>
              </w:rPr>
              <w:t>Opdrachtnemer voert de inspecties van de civiele kunstwerken uit met de inspectiemodule ‘</w:t>
            </w:r>
            <w:proofErr w:type="spellStart"/>
            <w:r w:rsidRPr="00881E9F">
              <w:rPr>
                <w:kern w:val="0"/>
              </w:rPr>
              <w:t>gisib</w:t>
            </w:r>
            <w:proofErr w:type="spellEnd"/>
            <w:r w:rsidRPr="00881E9F">
              <w:rPr>
                <w:kern w:val="0"/>
              </w:rPr>
              <w:t>’. Dit houdt in dat Opdrachtnemer:</w:t>
            </w:r>
          </w:p>
          <w:p w14:paraId="36A49592" w14:textId="77777777" w:rsidR="00881E9F" w:rsidRPr="00881E9F" w:rsidRDefault="00881E9F" w:rsidP="00EF107A">
            <w:pPr>
              <w:numPr>
                <w:ilvl w:val="0"/>
                <w:numId w:val="36"/>
              </w:numPr>
              <w:tabs>
                <w:tab w:val="clear" w:pos="357"/>
              </w:tabs>
              <w:contextualSpacing/>
              <w:rPr>
                <w:kern w:val="0"/>
              </w:rPr>
            </w:pPr>
            <w:r w:rsidRPr="00881E9F">
              <w:rPr>
                <w:kern w:val="0"/>
              </w:rPr>
              <w:t>de kunstwerken lokaliseert en selecteert via de ingebouwde GIS kaart of data lijst</w:t>
            </w:r>
          </w:p>
          <w:p w14:paraId="630AD91B" w14:textId="77777777" w:rsidR="00881E9F" w:rsidRPr="00881E9F" w:rsidRDefault="00881E9F" w:rsidP="00EF107A">
            <w:pPr>
              <w:numPr>
                <w:ilvl w:val="0"/>
                <w:numId w:val="36"/>
              </w:numPr>
              <w:tabs>
                <w:tab w:val="clear" w:pos="357"/>
              </w:tabs>
              <w:contextualSpacing/>
              <w:rPr>
                <w:kern w:val="0"/>
              </w:rPr>
            </w:pPr>
            <w:r w:rsidRPr="00881E9F">
              <w:rPr>
                <w:kern w:val="0"/>
              </w:rPr>
              <w:t>de inventarisatiegegevens controleert, corrigeert en aanvult</w:t>
            </w:r>
          </w:p>
          <w:p w14:paraId="3237BD32" w14:textId="77777777" w:rsidR="00881E9F" w:rsidRPr="00881E9F" w:rsidRDefault="00881E9F" w:rsidP="00EF107A">
            <w:pPr>
              <w:numPr>
                <w:ilvl w:val="0"/>
                <w:numId w:val="36"/>
              </w:numPr>
              <w:tabs>
                <w:tab w:val="clear" w:pos="357"/>
              </w:tabs>
              <w:contextualSpacing/>
              <w:rPr>
                <w:kern w:val="0"/>
              </w:rPr>
            </w:pPr>
            <w:r w:rsidRPr="00881E9F">
              <w:rPr>
                <w:kern w:val="0"/>
              </w:rPr>
              <w:t>de inspectiegegevens verwerkt en maatregelen inplant</w:t>
            </w:r>
          </w:p>
          <w:p w14:paraId="1F61FF95" w14:textId="77777777" w:rsidR="00881E9F" w:rsidRPr="00881E9F" w:rsidRDefault="00881E9F" w:rsidP="00EF107A">
            <w:pPr>
              <w:numPr>
                <w:ilvl w:val="0"/>
                <w:numId w:val="36"/>
              </w:numPr>
              <w:tabs>
                <w:tab w:val="clear" w:pos="357"/>
              </w:tabs>
              <w:contextualSpacing/>
              <w:rPr>
                <w:kern w:val="0"/>
              </w:rPr>
            </w:pPr>
            <w:r w:rsidRPr="00881E9F">
              <w:rPr>
                <w:kern w:val="0"/>
              </w:rPr>
              <w:t>maatregelpakketten controleert, corrigeert en aanvult</w:t>
            </w:r>
          </w:p>
          <w:p w14:paraId="0D96B77F" w14:textId="77777777" w:rsidR="00881E9F" w:rsidRPr="00881E9F" w:rsidRDefault="00881E9F" w:rsidP="00EF107A">
            <w:pPr>
              <w:numPr>
                <w:ilvl w:val="0"/>
                <w:numId w:val="36"/>
              </w:numPr>
              <w:tabs>
                <w:tab w:val="clear" w:pos="357"/>
              </w:tabs>
              <w:contextualSpacing/>
              <w:rPr>
                <w:kern w:val="0"/>
              </w:rPr>
            </w:pPr>
            <w:r w:rsidRPr="00881E9F">
              <w:rPr>
                <w:kern w:val="0"/>
              </w:rPr>
              <w:t>rapportage(s) maakt</w:t>
            </w:r>
          </w:p>
        </w:tc>
        <w:tc>
          <w:tcPr>
            <w:tcW w:w="1624" w:type="dxa"/>
          </w:tcPr>
          <w:p w14:paraId="6A0A37BC"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429FBC19" w14:textId="77777777" w:rsidTr="00E444B6">
        <w:tc>
          <w:tcPr>
            <w:tcW w:w="1162" w:type="dxa"/>
            <w:shd w:val="clear" w:color="auto" w:fill="8DB3E2"/>
          </w:tcPr>
          <w:p w14:paraId="686E8B80"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73EAA7B5" w14:textId="77777777" w:rsidR="00881E9F" w:rsidRPr="00881E9F" w:rsidRDefault="00881E9F" w:rsidP="00881E9F">
            <w:pPr>
              <w:tabs>
                <w:tab w:val="clear" w:pos="357"/>
              </w:tabs>
              <w:rPr>
                <w:kern w:val="0"/>
              </w:rPr>
            </w:pPr>
            <w:r w:rsidRPr="00881E9F">
              <w:rPr>
                <w:kern w:val="0"/>
              </w:rPr>
              <w:t>Opdrachtgever levert per kunstwerk een digitale opleverings-rapportage. De rapportage dient voorzien te zijn van (overzichts-) foto’s, geconstateerde schades en geraamde herstelkosten/ maatregelen (wellicht kan dit vanuit inspectiemodule gegenereerd worden), schets met locatie geconstateerde schades.</w:t>
            </w:r>
          </w:p>
        </w:tc>
        <w:tc>
          <w:tcPr>
            <w:tcW w:w="1624" w:type="dxa"/>
          </w:tcPr>
          <w:p w14:paraId="0C30AE69"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72C90039" w14:textId="77777777" w:rsidTr="00E444B6">
        <w:tc>
          <w:tcPr>
            <w:tcW w:w="1162" w:type="dxa"/>
            <w:shd w:val="clear" w:color="auto" w:fill="8DB3E2"/>
          </w:tcPr>
          <w:p w14:paraId="04FFEFA4"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99910E9" w14:textId="77777777" w:rsidR="00881E9F" w:rsidRPr="00881E9F" w:rsidRDefault="00881E9F" w:rsidP="00881E9F">
            <w:pPr>
              <w:tabs>
                <w:tab w:val="clear" w:pos="357"/>
              </w:tabs>
              <w:rPr>
                <w:kern w:val="0"/>
              </w:rPr>
            </w:pPr>
            <w:r w:rsidRPr="00881E9F">
              <w:rPr>
                <w:kern w:val="0"/>
              </w:rPr>
              <w:t xml:space="preserve">In aanvulling op de </w:t>
            </w:r>
            <w:r w:rsidRPr="00881E9F">
              <w:rPr>
                <w:b/>
                <w:bCs/>
                <w:kern w:val="0"/>
              </w:rPr>
              <w:t xml:space="preserve">NEN 2767- 1:2017 </w:t>
            </w:r>
            <w:r w:rsidRPr="00881E9F">
              <w:rPr>
                <w:kern w:val="0"/>
              </w:rPr>
              <w:t xml:space="preserve">Conditiemeting gebouwde omgeving - Deel 4: Methodiek dienen de volgende gegevens aangeleverd te worden bij de uitvoering van de inspectiegegevens: </w:t>
            </w:r>
          </w:p>
          <w:p w14:paraId="302AAC89" w14:textId="77777777" w:rsidR="00881E9F" w:rsidRPr="00881E9F" w:rsidRDefault="00881E9F" w:rsidP="00EF107A">
            <w:pPr>
              <w:numPr>
                <w:ilvl w:val="0"/>
                <w:numId w:val="37"/>
              </w:numPr>
              <w:tabs>
                <w:tab w:val="clear" w:pos="357"/>
              </w:tabs>
              <w:contextualSpacing/>
              <w:rPr>
                <w:kern w:val="0"/>
              </w:rPr>
            </w:pPr>
            <w:r w:rsidRPr="00881E9F">
              <w:rPr>
                <w:kern w:val="0"/>
              </w:rPr>
              <w:t xml:space="preserve">Registratie van de benodigde onderhoudsmaatregelen, met per maatregel: </w:t>
            </w:r>
          </w:p>
          <w:p w14:paraId="7029E134" w14:textId="77777777" w:rsidR="00881E9F" w:rsidRPr="00881E9F" w:rsidRDefault="00881E9F" w:rsidP="00EF107A">
            <w:pPr>
              <w:numPr>
                <w:ilvl w:val="2"/>
                <w:numId w:val="37"/>
              </w:numPr>
              <w:tabs>
                <w:tab w:val="clear" w:pos="357"/>
              </w:tabs>
              <w:contextualSpacing/>
              <w:rPr>
                <w:kern w:val="0"/>
              </w:rPr>
            </w:pPr>
            <w:r w:rsidRPr="00881E9F">
              <w:rPr>
                <w:kern w:val="0"/>
              </w:rPr>
              <w:t xml:space="preserve">Maatregelomschrijving </w:t>
            </w:r>
          </w:p>
          <w:p w14:paraId="11B17524" w14:textId="77777777" w:rsidR="00881E9F" w:rsidRPr="00881E9F" w:rsidRDefault="00881E9F" w:rsidP="00EF107A">
            <w:pPr>
              <w:numPr>
                <w:ilvl w:val="2"/>
                <w:numId w:val="37"/>
              </w:numPr>
              <w:tabs>
                <w:tab w:val="clear" w:pos="357"/>
              </w:tabs>
              <w:contextualSpacing/>
              <w:rPr>
                <w:kern w:val="0"/>
              </w:rPr>
            </w:pPr>
            <w:r w:rsidRPr="00881E9F">
              <w:rPr>
                <w:kern w:val="0"/>
              </w:rPr>
              <w:t xml:space="preserve">Foto’s, de foto’s (met een minimale resolutie van 5 Megapixel) dienen in 1 map aangeleverd te worden met per kunstwerk een </w:t>
            </w:r>
            <w:proofErr w:type="spellStart"/>
            <w:r w:rsidRPr="00881E9F">
              <w:rPr>
                <w:kern w:val="0"/>
              </w:rPr>
              <w:t>submap</w:t>
            </w:r>
            <w:proofErr w:type="spellEnd"/>
            <w:r w:rsidRPr="00881E9F">
              <w:rPr>
                <w:kern w:val="0"/>
              </w:rPr>
              <w:t xml:space="preserve"> met als naam de kunstwerkcode. </w:t>
            </w:r>
          </w:p>
          <w:p w14:paraId="5FE79342" w14:textId="77777777" w:rsidR="00881E9F" w:rsidRPr="00881E9F" w:rsidRDefault="00881E9F" w:rsidP="00EF107A">
            <w:pPr>
              <w:numPr>
                <w:ilvl w:val="2"/>
                <w:numId w:val="37"/>
              </w:numPr>
              <w:tabs>
                <w:tab w:val="clear" w:pos="357"/>
              </w:tabs>
              <w:contextualSpacing/>
              <w:rPr>
                <w:kern w:val="0"/>
              </w:rPr>
            </w:pPr>
            <w:r w:rsidRPr="00881E9F">
              <w:rPr>
                <w:kern w:val="0"/>
              </w:rPr>
              <w:t xml:space="preserve">Planjaar </w:t>
            </w:r>
          </w:p>
          <w:p w14:paraId="5209391F" w14:textId="77777777" w:rsidR="00881E9F" w:rsidRPr="00881E9F" w:rsidRDefault="00881E9F" w:rsidP="00EF107A">
            <w:pPr>
              <w:numPr>
                <w:ilvl w:val="2"/>
                <w:numId w:val="37"/>
              </w:numPr>
              <w:tabs>
                <w:tab w:val="clear" w:pos="357"/>
              </w:tabs>
              <w:contextualSpacing/>
              <w:rPr>
                <w:kern w:val="0"/>
              </w:rPr>
            </w:pPr>
            <w:r w:rsidRPr="00881E9F">
              <w:rPr>
                <w:kern w:val="0"/>
              </w:rPr>
              <w:t xml:space="preserve">Bepalen van jaar van vervanging </w:t>
            </w:r>
          </w:p>
          <w:p w14:paraId="46E1348D" w14:textId="77777777" w:rsidR="00881E9F" w:rsidRPr="00881E9F" w:rsidRDefault="00881E9F" w:rsidP="00EF107A">
            <w:pPr>
              <w:numPr>
                <w:ilvl w:val="2"/>
                <w:numId w:val="37"/>
              </w:numPr>
              <w:tabs>
                <w:tab w:val="clear" w:pos="357"/>
              </w:tabs>
              <w:contextualSpacing/>
              <w:rPr>
                <w:kern w:val="0"/>
              </w:rPr>
            </w:pPr>
            <w:r w:rsidRPr="00881E9F">
              <w:rPr>
                <w:kern w:val="0"/>
              </w:rPr>
              <w:t xml:space="preserve">Bepalen vervangingswaarde, prijspeil inspectiejaar </w:t>
            </w:r>
          </w:p>
          <w:p w14:paraId="48A9DA57" w14:textId="77777777" w:rsidR="00881E9F" w:rsidRPr="00881E9F" w:rsidRDefault="00881E9F" w:rsidP="00EF107A">
            <w:pPr>
              <w:numPr>
                <w:ilvl w:val="0"/>
                <w:numId w:val="37"/>
              </w:numPr>
              <w:tabs>
                <w:tab w:val="clear" w:pos="357"/>
              </w:tabs>
              <w:contextualSpacing/>
              <w:rPr>
                <w:kern w:val="0"/>
              </w:rPr>
            </w:pPr>
            <w:r w:rsidRPr="00881E9F">
              <w:rPr>
                <w:kern w:val="0"/>
              </w:rPr>
              <w:t xml:space="preserve">Checken van aangeleverde basisgegevens; </w:t>
            </w:r>
          </w:p>
          <w:p w14:paraId="372A22A2" w14:textId="77777777" w:rsidR="00881E9F" w:rsidRPr="00881E9F" w:rsidRDefault="00881E9F" w:rsidP="00EF107A">
            <w:pPr>
              <w:numPr>
                <w:ilvl w:val="2"/>
                <w:numId w:val="37"/>
              </w:numPr>
              <w:tabs>
                <w:tab w:val="clear" w:pos="357"/>
              </w:tabs>
              <w:contextualSpacing/>
              <w:rPr>
                <w:kern w:val="0"/>
              </w:rPr>
            </w:pPr>
            <w:r w:rsidRPr="00881E9F">
              <w:rPr>
                <w:kern w:val="0"/>
              </w:rPr>
              <w:t xml:space="preserve">doorvaarhoogte/-breedte </w:t>
            </w:r>
          </w:p>
          <w:p w14:paraId="667F7153" w14:textId="77777777" w:rsidR="00881E9F" w:rsidRPr="00881E9F" w:rsidRDefault="00881E9F" w:rsidP="00EF107A">
            <w:pPr>
              <w:numPr>
                <w:ilvl w:val="2"/>
                <w:numId w:val="37"/>
              </w:numPr>
              <w:tabs>
                <w:tab w:val="clear" w:pos="357"/>
              </w:tabs>
              <w:contextualSpacing/>
              <w:rPr>
                <w:kern w:val="0"/>
              </w:rPr>
            </w:pPr>
            <w:r w:rsidRPr="00881E9F">
              <w:rPr>
                <w:kern w:val="0"/>
              </w:rPr>
              <w:t xml:space="preserve">lengte/breedte </w:t>
            </w:r>
          </w:p>
          <w:p w14:paraId="422B5A23" w14:textId="77777777" w:rsidR="00881E9F" w:rsidRPr="00881E9F" w:rsidRDefault="00881E9F" w:rsidP="00EF107A">
            <w:pPr>
              <w:numPr>
                <w:ilvl w:val="2"/>
                <w:numId w:val="37"/>
              </w:numPr>
              <w:tabs>
                <w:tab w:val="clear" w:pos="357"/>
              </w:tabs>
              <w:contextualSpacing/>
              <w:rPr>
                <w:kern w:val="0"/>
              </w:rPr>
            </w:pPr>
            <w:r w:rsidRPr="00881E9F">
              <w:rPr>
                <w:kern w:val="0"/>
              </w:rPr>
              <w:t xml:space="preserve">materialisatie </w:t>
            </w:r>
          </w:p>
          <w:p w14:paraId="142DDA84" w14:textId="77777777" w:rsidR="00881E9F" w:rsidRPr="00881E9F" w:rsidRDefault="00881E9F" w:rsidP="00EF107A">
            <w:pPr>
              <w:numPr>
                <w:ilvl w:val="0"/>
                <w:numId w:val="37"/>
              </w:numPr>
              <w:tabs>
                <w:tab w:val="clear" w:pos="357"/>
              </w:tabs>
              <w:contextualSpacing/>
              <w:rPr>
                <w:kern w:val="0"/>
              </w:rPr>
            </w:pPr>
            <w:r w:rsidRPr="00881E9F">
              <w:rPr>
                <w:kern w:val="0"/>
              </w:rPr>
              <w:t xml:space="preserve">Decompositie kunstwerk volgens </w:t>
            </w:r>
            <w:r w:rsidRPr="00881E9F">
              <w:rPr>
                <w:b/>
                <w:bCs/>
                <w:kern w:val="0"/>
              </w:rPr>
              <w:t xml:space="preserve">NEN 2767- 1:2017 </w:t>
            </w:r>
            <w:r w:rsidRPr="00881E9F">
              <w:rPr>
                <w:kern w:val="0"/>
              </w:rPr>
              <w:t xml:space="preserve">Conditiemeting gebouwde omgeving -  Deel 1: Methodiek. Wat betreft decompositie is de inspectiemodule nog niet volledig. </w:t>
            </w:r>
          </w:p>
          <w:p w14:paraId="3E24BFB6" w14:textId="77777777" w:rsidR="00881E9F" w:rsidRPr="00881E9F" w:rsidRDefault="00881E9F" w:rsidP="00EF107A">
            <w:pPr>
              <w:numPr>
                <w:ilvl w:val="0"/>
                <w:numId w:val="37"/>
              </w:numPr>
              <w:tabs>
                <w:tab w:val="clear" w:pos="357"/>
              </w:tabs>
              <w:contextualSpacing/>
              <w:rPr>
                <w:kern w:val="0"/>
              </w:rPr>
            </w:pPr>
            <w:r w:rsidRPr="00881E9F">
              <w:rPr>
                <w:kern w:val="0"/>
              </w:rPr>
              <w:t xml:space="preserve">Aangeven van gebreken in inspectierapport en inspectiemodule </w:t>
            </w:r>
            <w:proofErr w:type="spellStart"/>
            <w:r w:rsidRPr="00881E9F">
              <w:rPr>
                <w:kern w:val="0"/>
              </w:rPr>
              <w:t>Gisib</w:t>
            </w:r>
            <w:proofErr w:type="spellEnd"/>
            <w:r w:rsidRPr="00881E9F">
              <w:rPr>
                <w:kern w:val="0"/>
              </w:rPr>
              <w:t xml:space="preserve"> </w:t>
            </w:r>
            <w:proofErr w:type="spellStart"/>
            <w:r w:rsidRPr="00881E9F">
              <w:rPr>
                <w:kern w:val="0"/>
              </w:rPr>
              <w:t>tbv</w:t>
            </w:r>
            <w:proofErr w:type="spellEnd"/>
            <w:r w:rsidRPr="00881E9F">
              <w:rPr>
                <w:kern w:val="0"/>
              </w:rPr>
              <w:t xml:space="preserve"> uitzetten herstelwerkzaamheden </w:t>
            </w:r>
          </w:p>
          <w:p w14:paraId="22DB8714" w14:textId="77777777" w:rsidR="00881E9F" w:rsidRPr="00881E9F" w:rsidRDefault="00881E9F" w:rsidP="00EF107A">
            <w:pPr>
              <w:numPr>
                <w:ilvl w:val="0"/>
                <w:numId w:val="37"/>
              </w:numPr>
              <w:tabs>
                <w:tab w:val="clear" w:pos="357"/>
              </w:tabs>
              <w:contextualSpacing/>
              <w:rPr>
                <w:kern w:val="0"/>
              </w:rPr>
            </w:pPr>
            <w:r w:rsidRPr="00881E9F">
              <w:rPr>
                <w:kern w:val="0"/>
              </w:rPr>
              <w:lastRenderedPageBreak/>
              <w:t xml:space="preserve">Opnemen van Brugbuizen in decompositie </w:t>
            </w:r>
          </w:p>
        </w:tc>
        <w:tc>
          <w:tcPr>
            <w:tcW w:w="1624" w:type="dxa"/>
          </w:tcPr>
          <w:p w14:paraId="5AD9DB90"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4E85FD7A" w14:textId="77777777" w:rsidTr="00E444B6">
        <w:tc>
          <w:tcPr>
            <w:tcW w:w="1162" w:type="dxa"/>
            <w:shd w:val="clear" w:color="auto" w:fill="8DB3E2"/>
          </w:tcPr>
          <w:p w14:paraId="241A6D8A"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24E91117" w14:textId="77777777" w:rsidR="00881E9F" w:rsidRPr="00881E9F" w:rsidRDefault="00881E9F" w:rsidP="00881E9F">
            <w:pPr>
              <w:tabs>
                <w:tab w:val="clear" w:pos="357"/>
              </w:tabs>
              <w:rPr>
                <w:kern w:val="0"/>
              </w:rPr>
            </w:pPr>
            <w:r w:rsidRPr="00881E9F">
              <w:rPr>
                <w:kern w:val="0"/>
              </w:rPr>
              <w:t xml:space="preserve">In de inspectiegegevens moet altijd de gehele decompositie zichtbaar zijn, zodat altijd te traceren is wat bij wat hoort (schade en locatie). De decompositie dient vanaf het begin tot het eind vastgelegd te worden met een logische nummering opgegeven door de Opdrachtgever volgens de </w:t>
            </w:r>
            <w:proofErr w:type="spellStart"/>
            <w:r w:rsidRPr="00881E9F">
              <w:rPr>
                <w:kern w:val="0"/>
              </w:rPr>
              <w:t>Gisib</w:t>
            </w:r>
            <w:proofErr w:type="spellEnd"/>
            <w:r w:rsidRPr="00881E9F">
              <w:rPr>
                <w:kern w:val="0"/>
              </w:rPr>
              <w:t xml:space="preserve">-inspectiemodule. Het NEN materiaalsoort moet altijd worden opgegeven. Mochten er materialen, maatregelen of decomposities niet zijn opgenomen in de NEN, dan moeten deze worden toegevoegd in de inspectiegegevens. Als bij inspectie blijkt dat er geen gebrek is, dan moet dit ook worden aangegeven zodat wel duidelijk is dat het kunstwerk geïnspecteerd is. </w:t>
            </w:r>
          </w:p>
          <w:p w14:paraId="1C415D8C" w14:textId="77777777" w:rsidR="00881E9F" w:rsidRPr="00881E9F" w:rsidRDefault="00881E9F" w:rsidP="00881E9F">
            <w:pPr>
              <w:tabs>
                <w:tab w:val="clear" w:pos="357"/>
              </w:tabs>
              <w:rPr>
                <w:kern w:val="0"/>
              </w:rPr>
            </w:pPr>
            <w:r w:rsidRPr="00881E9F">
              <w:rPr>
                <w:kern w:val="0"/>
              </w:rPr>
              <w:t xml:space="preserve">Maatregelen moeten op kunstwerkniveau in de data worden gezet, gebreken op bouwdeelniveau. De maatregelenlijst moet uniform zijn, alleen bij uitzondering mag er een nieuwe maatregel worden toegevoegd. Verder moet gebruik gemaakt worden van de bestaande maatregellijst. Bij geconstateerde gebreken van een kunstwerk maatregelen omschrijven om het kunstwerk in goede staat te herstellen. Deze maatregelen moeten vanuit de kennis en ervaring van de inspecteur opgesteld worden. </w:t>
            </w:r>
          </w:p>
        </w:tc>
        <w:tc>
          <w:tcPr>
            <w:tcW w:w="1624" w:type="dxa"/>
          </w:tcPr>
          <w:p w14:paraId="12AE948F"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06C18536" w14:textId="77777777" w:rsidTr="00E444B6">
        <w:tc>
          <w:tcPr>
            <w:tcW w:w="1162" w:type="dxa"/>
            <w:shd w:val="clear" w:color="auto" w:fill="8DB3E2"/>
          </w:tcPr>
          <w:p w14:paraId="055A0EC3"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AF4EF5B" w14:textId="77777777" w:rsidR="00881E9F" w:rsidRPr="00881E9F" w:rsidRDefault="00881E9F" w:rsidP="00881E9F">
            <w:pPr>
              <w:tabs>
                <w:tab w:val="clear" w:pos="357"/>
              </w:tabs>
              <w:rPr>
                <w:kern w:val="0"/>
              </w:rPr>
            </w:pPr>
            <w:r w:rsidRPr="00881E9F">
              <w:rPr>
                <w:kern w:val="0"/>
              </w:rPr>
              <w:t xml:space="preserve">Hoofdmateriaalsoort van zowel de maatregel als het gehele kunstwerk kan afwijken van de NEN materiaallijst, omdat deze uitsluitend bedoeld is voor classificatie van de gebreken. Opdrachtnemer geeft het juiste materiaalsoort aan. </w:t>
            </w:r>
          </w:p>
        </w:tc>
        <w:tc>
          <w:tcPr>
            <w:tcW w:w="1624" w:type="dxa"/>
          </w:tcPr>
          <w:p w14:paraId="518F6FD1"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52D60299" w14:textId="77777777" w:rsidTr="00E444B6">
        <w:tc>
          <w:tcPr>
            <w:tcW w:w="1162" w:type="dxa"/>
            <w:shd w:val="clear" w:color="auto" w:fill="8DB3E2"/>
          </w:tcPr>
          <w:p w14:paraId="49202BC1"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723B5B5C" w14:textId="77777777" w:rsidR="00881E9F" w:rsidRPr="00881E9F" w:rsidRDefault="00881E9F" w:rsidP="00881E9F">
            <w:pPr>
              <w:tabs>
                <w:tab w:val="clear" w:pos="357"/>
              </w:tabs>
              <w:rPr>
                <w:kern w:val="0"/>
              </w:rPr>
            </w:pPr>
            <w:r w:rsidRPr="00881E9F">
              <w:rPr>
                <w:kern w:val="0"/>
              </w:rPr>
              <w:t>Opdrachtnemer dient binnen 4 weken na het verkrijgen van de Opdracht aan te vangen met de inspecties. In overleg met de Opdrachtgever wordt de doorlooptijd van de inspecties bepaald.</w:t>
            </w:r>
          </w:p>
        </w:tc>
        <w:tc>
          <w:tcPr>
            <w:tcW w:w="1624" w:type="dxa"/>
          </w:tcPr>
          <w:p w14:paraId="6A2CC6DD"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7B4E9EE9" w14:textId="77777777" w:rsidTr="00E444B6">
        <w:tc>
          <w:tcPr>
            <w:tcW w:w="1162" w:type="dxa"/>
            <w:shd w:val="clear" w:color="auto" w:fill="8DB3E2"/>
          </w:tcPr>
          <w:p w14:paraId="772E7A26"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4D110A73" w14:textId="77777777" w:rsidR="00881E9F" w:rsidRPr="00881E9F" w:rsidRDefault="00881E9F" w:rsidP="00881E9F">
            <w:pPr>
              <w:tabs>
                <w:tab w:val="clear" w:pos="357"/>
              </w:tabs>
              <w:rPr>
                <w:kern w:val="0"/>
              </w:rPr>
            </w:pPr>
            <w:r w:rsidRPr="00881E9F">
              <w:rPr>
                <w:kern w:val="0"/>
              </w:rPr>
              <w:t>Binnen 4 weken na de uitvoering van de inspecties dienen de inspectiegegevens aangeleverd te worden aan de Opdrachtgever.</w:t>
            </w:r>
          </w:p>
        </w:tc>
        <w:tc>
          <w:tcPr>
            <w:tcW w:w="1624" w:type="dxa"/>
          </w:tcPr>
          <w:p w14:paraId="21CAC75A"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426D4685" w14:textId="77777777" w:rsidTr="00E444B6">
        <w:tc>
          <w:tcPr>
            <w:tcW w:w="1162" w:type="dxa"/>
            <w:shd w:val="clear" w:color="auto" w:fill="8DB3E2"/>
          </w:tcPr>
          <w:p w14:paraId="12333AF9"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526A0C57" w14:textId="77777777" w:rsidR="00881E9F" w:rsidRPr="00881E9F" w:rsidRDefault="00881E9F" w:rsidP="00881E9F">
            <w:pPr>
              <w:tabs>
                <w:tab w:val="clear" w:pos="357"/>
              </w:tabs>
              <w:rPr>
                <w:kern w:val="0"/>
              </w:rPr>
            </w:pPr>
            <w:r w:rsidRPr="00881E9F">
              <w:rPr>
                <w:kern w:val="0"/>
              </w:rPr>
              <w:t xml:space="preserve">De werkzaamheden dienen te worden uitgevoerd op werkdagen tussen 7.30 uur en 17.00 uur. Het werken buiten deze tijden of op </w:t>
            </w:r>
            <w:proofErr w:type="spellStart"/>
            <w:r w:rsidRPr="00881E9F">
              <w:rPr>
                <w:kern w:val="0"/>
              </w:rPr>
              <w:t>zater</w:t>
            </w:r>
            <w:proofErr w:type="spellEnd"/>
            <w:r w:rsidRPr="00881E9F">
              <w:rPr>
                <w:kern w:val="0"/>
              </w:rPr>
              <w:t>- en zondagen, nationale feestdagen en dergelijke, vereist de goedkeuring van de Opdrachtgever.</w:t>
            </w:r>
          </w:p>
        </w:tc>
        <w:tc>
          <w:tcPr>
            <w:tcW w:w="1624" w:type="dxa"/>
          </w:tcPr>
          <w:p w14:paraId="4968540D"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38CF28B0" w14:textId="77777777" w:rsidTr="00E444B6">
        <w:tc>
          <w:tcPr>
            <w:tcW w:w="1162" w:type="dxa"/>
            <w:shd w:val="clear" w:color="auto" w:fill="8DB3E2"/>
          </w:tcPr>
          <w:p w14:paraId="75374750"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64B7B096" w14:textId="77777777" w:rsidR="00881E9F" w:rsidRPr="00881E9F" w:rsidRDefault="00881E9F" w:rsidP="00881E9F">
            <w:pPr>
              <w:tabs>
                <w:tab w:val="clear" w:pos="357"/>
              </w:tabs>
              <w:rPr>
                <w:kern w:val="0"/>
              </w:rPr>
            </w:pPr>
            <w:r w:rsidRPr="00881E9F">
              <w:rPr>
                <w:kern w:val="0"/>
              </w:rPr>
              <w:t xml:space="preserve">Aanvullende maatregelen, zoals het plaatsen van verkeersafzettingen en/of omleidingsroutes, moeten 8 weken voor uitvoering afgestemd worden met de Opdrachtgever. Voor deze maatregelen dient de Opdrachtnemer vooruitlopend een prijsopgave te doen. Pas na goedkeuring van de Opdrachtgever op de maatregelen en de prijsopgave kunnen de voorgenomen werkzaamheden voorlopig ingepland worden. Hierna moet de voorlopige planning van de uitvoering, type werkzaamheden, afzettingen en eventuele omleidingsroute ter beoordeling door de Opdrachtnemer aangemeld worden bij “Bereikbaar Westland”. Na controle en goedkeuring van “Bereikbaar Westland” kunnen de werkzaamheden definitief ingepland en uitgevoerd worden. </w:t>
            </w:r>
          </w:p>
        </w:tc>
        <w:tc>
          <w:tcPr>
            <w:tcW w:w="1624" w:type="dxa"/>
          </w:tcPr>
          <w:p w14:paraId="75FE5350" w14:textId="77777777" w:rsidR="00881E9F" w:rsidRPr="00881E9F" w:rsidRDefault="00881E9F" w:rsidP="00881E9F">
            <w:pPr>
              <w:tabs>
                <w:tab w:val="clear" w:pos="357"/>
              </w:tabs>
              <w:spacing w:line="240" w:lineRule="auto"/>
              <w:rPr>
                <w:rFonts w:cs="Arial"/>
                <w:b/>
                <w:bCs/>
                <w:kern w:val="0"/>
                <w:sz w:val="20"/>
                <w:szCs w:val="20"/>
              </w:rPr>
            </w:pPr>
          </w:p>
        </w:tc>
      </w:tr>
      <w:tr w:rsidR="00881E9F" w:rsidRPr="00881E9F" w14:paraId="53065B63" w14:textId="77777777" w:rsidTr="00E444B6">
        <w:tc>
          <w:tcPr>
            <w:tcW w:w="1162" w:type="dxa"/>
            <w:shd w:val="clear" w:color="auto" w:fill="8DB3E2"/>
          </w:tcPr>
          <w:p w14:paraId="7E58AEE4" w14:textId="77777777" w:rsidR="00881E9F" w:rsidRPr="00881E9F" w:rsidRDefault="00881E9F" w:rsidP="00EF107A">
            <w:pPr>
              <w:numPr>
                <w:ilvl w:val="0"/>
                <w:numId w:val="34"/>
              </w:numPr>
              <w:spacing w:line="240" w:lineRule="auto"/>
              <w:rPr>
                <w:rFonts w:cs="Arial"/>
                <w:bCs/>
                <w:kern w:val="0"/>
                <w:sz w:val="20"/>
                <w:szCs w:val="20"/>
              </w:rPr>
            </w:pPr>
          </w:p>
        </w:tc>
        <w:tc>
          <w:tcPr>
            <w:tcW w:w="7084" w:type="dxa"/>
          </w:tcPr>
          <w:p w14:paraId="2B3A618E" w14:textId="77777777" w:rsidR="00881E9F" w:rsidRPr="00881E9F" w:rsidRDefault="00881E9F" w:rsidP="00881E9F">
            <w:pPr>
              <w:tabs>
                <w:tab w:val="clear" w:pos="357"/>
              </w:tabs>
              <w:rPr>
                <w:kern w:val="0"/>
              </w:rPr>
            </w:pPr>
            <w:r w:rsidRPr="00881E9F">
              <w:rPr>
                <w:kern w:val="0"/>
              </w:rPr>
              <w:t xml:space="preserve">Om de inspecties goed uit te kunnen voeren beschikt de inspecteur minimaal over de volgende hulpmiddelen: </w:t>
            </w:r>
          </w:p>
          <w:p w14:paraId="79BD60D2" w14:textId="77777777" w:rsidR="00881E9F" w:rsidRPr="00881E9F" w:rsidRDefault="00881E9F" w:rsidP="00EF107A">
            <w:pPr>
              <w:numPr>
                <w:ilvl w:val="0"/>
                <w:numId w:val="35"/>
              </w:numPr>
              <w:tabs>
                <w:tab w:val="clear" w:pos="357"/>
              </w:tabs>
              <w:contextualSpacing/>
              <w:rPr>
                <w:kern w:val="0"/>
              </w:rPr>
            </w:pPr>
            <w:r w:rsidRPr="00881E9F">
              <w:rPr>
                <w:kern w:val="0"/>
              </w:rPr>
              <w:t xml:space="preserve">Persoonlijke beschermingsmiddelen; </w:t>
            </w:r>
          </w:p>
          <w:p w14:paraId="71384921" w14:textId="77777777" w:rsidR="00881E9F" w:rsidRPr="00881E9F" w:rsidRDefault="00881E9F" w:rsidP="00EF107A">
            <w:pPr>
              <w:numPr>
                <w:ilvl w:val="0"/>
                <w:numId w:val="35"/>
              </w:numPr>
              <w:tabs>
                <w:tab w:val="clear" w:pos="357"/>
              </w:tabs>
              <w:contextualSpacing/>
              <w:rPr>
                <w:kern w:val="0"/>
              </w:rPr>
            </w:pPr>
            <w:r w:rsidRPr="00881E9F">
              <w:rPr>
                <w:kern w:val="0"/>
              </w:rPr>
              <w:t xml:space="preserve">Passende verkeersmaatregelen; </w:t>
            </w:r>
          </w:p>
          <w:p w14:paraId="175A661C" w14:textId="77777777" w:rsidR="00881E9F" w:rsidRPr="00881E9F" w:rsidRDefault="00881E9F" w:rsidP="00EF107A">
            <w:pPr>
              <w:numPr>
                <w:ilvl w:val="0"/>
                <w:numId w:val="35"/>
              </w:numPr>
              <w:tabs>
                <w:tab w:val="clear" w:pos="357"/>
              </w:tabs>
              <w:contextualSpacing/>
              <w:rPr>
                <w:kern w:val="0"/>
              </w:rPr>
            </w:pPr>
            <w:r w:rsidRPr="00881E9F">
              <w:rPr>
                <w:kern w:val="0"/>
              </w:rPr>
              <w:t xml:space="preserve">Auto met zwaailicht; </w:t>
            </w:r>
          </w:p>
          <w:p w14:paraId="020C020A" w14:textId="77777777" w:rsidR="00881E9F" w:rsidRPr="00881E9F" w:rsidRDefault="00881E9F" w:rsidP="00EF107A">
            <w:pPr>
              <w:numPr>
                <w:ilvl w:val="0"/>
                <w:numId w:val="35"/>
              </w:numPr>
              <w:tabs>
                <w:tab w:val="clear" w:pos="357"/>
              </w:tabs>
              <w:contextualSpacing/>
              <w:rPr>
                <w:kern w:val="0"/>
              </w:rPr>
            </w:pPr>
            <w:r w:rsidRPr="00881E9F">
              <w:rPr>
                <w:kern w:val="0"/>
              </w:rPr>
              <w:t xml:space="preserve">Verlichting op accu; </w:t>
            </w:r>
          </w:p>
          <w:p w14:paraId="21B6E026" w14:textId="77777777" w:rsidR="00881E9F" w:rsidRPr="00881E9F" w:rsidRDefault="00881E9F" w:rsidP="00EF107A">
            <w:pPr>
              <w:numPr>
                <w:ilvl w:val="0"/>
                <w:numId w:val="35"/>
              </w:numPr>
              <w:tabs>
                <w:tab w:val="clear" w:pos="357"/>
              </w:tabs>
              <w:contextualSpacing/>
              <w:rPr>
                <w:kern w:val="0"/>
              </w:rPr>
            </w:pPr>
            <w:r w:rsidRPr="00881E9F">
              <w:rPr>
                <w:kern w:val="0"/>
              </w:rPr>
              <w:t xml:space="preserve">Afklophamer; </w:t>
            </w:r>
          </w:p>
          <w:p w14:paraId="7FC1D337" w14:textId="77777777" w:rsidR="00881E9F" w:rsidRPr="00881E9F" w:rsidRDefault="00881E9F" w:rsidP="00EF107A">
            <w:pPr>
              <w:numPr>
                <w:ilvl w:val="0"/>
                <w:numId w:val="35"/>
              </w:numPr>
              <w:tabs>
                <w:tab w:val="clear" w:pos="357"/>
              </w:tabs>
              <w:contextualSpacing/>
              <w:rPr>
                <w:kern w:val="0"/>
              </w:rPr>
            </w:pPr>
            <w:r w:rsidRPr="00881E9F">
              <w:rPr>
                <w:kern w:val="0"/>
              </w:rPr>
              <w:t xml:space="preserve">Staalborstel; </w:t>
            </w:r>
          </w:p>
          <w:p w14:paraId="49D0EBC7" w14:textId="77777777" w:rsidR="00881E9F" w:rsidRPr="00881E9F" w:rsidRDefault="00881E9F" w:rsidP="00EF107A">
            <w:pPr>
              <w:numPr>
                <w:ilvl w:val="0"/>
                <w:numId w:val="35"/>
              </w:numPr>
              <w:tabs>
                <w:tab w:val="clear" w:pos="357"/>
              </w:tabs>
              <w:contextualSpacing/>
              <w:rPr>
                <w:kern w:val="0"/>
              </w:rPr>
            </w:pPr>
            <w:r w:rsidRPr="00881E9F">
              <w:rPr>
                <w:kern w:val="0"/>
              </w:rPr>
              <w:t xml:space="preserve">Meetband; </w:t>
            </w:r>
          </w:p>
          <w:p w14:paraId="6EF20270" w14:textId="77777777" w:rsidR="00881E9F" w:rsidRPr="00881E9F" w:rsidRDefault="00881E9F" w:rsidP="00EF107A">
            <w:pPr>
              <w:numPr>
                <w:ilvl w:val="0"/>
                <w:numId w:val="35"/>
              </w:numPr>
              <w:tabs>
                <w:tab w:val="clear" w:pos="357"/>
              </w:tabs>
              <w:contextualSpacing/>
              <w:rPr>
                <w:kern w:val="0"/>
              </w:rPr>
            </w:pPr>
            <w:r w:rsidRPr="00881E9F">
              <w:rPr>
                <w:kern w:val="0"/>
              </w:rPr>
              <w:t xml:space="preserve">Rolmaat; </w:t>
            </w:r>
          </w:p>
          <w:p w14:paraId="55547806" w14:textId="77777777" w:rsidR="00881E9F" w:rsidRPr="00881E9F" w:rsidRDefault="00881E9F" w:rsidP="00EF107A">
            <w:pPr>
              <w:numPr>
                <w:ilvl w:val="0"/>
                <w:numId w:val="35"/>
              </w:numPr>
              <w:tabs>
                <w:tab w:val="clear" w:pos="357"/>
              </w:tabs>
              <w:contextualSpacing/>
              <w:rPr>
                <w:kern w:val="0"/>
              </w:rPr>
            </w:pPr>
            <w:r w:rsidRPr="00881E9F">
              <w:rPr>
                <w:kern w:val="0"/>
              </w:rPr>
              <w:t xml:space="preserve">Schuifmaat; </w:t>
            </w:r>
          </w:p>
          <w:p w14:paraId="248D6967" w14:textId="77777777" w:rsidR="00881E9F" w:rsidRPr="00881E9F" w:rsidRDefault="00881E9F" w:rsidP="00EF107A">
            <w:pPr>
              <w:numPr>
                <w:ilvl w:val="0"/>
                <w:numId w:val="35"/>
              </w:numPr>
              <w:tabs>
                <w:tab w:val="clear" w:pos="357"/>
              </w:tabs>
              <w:contextualSpacing/>
              <w:rPr>
                <w:kern w:val="0"/>
              </w:rPr>
            </w:pPr>
            <w:r w:rsidRPr="00881E9F">
              <w:rPr>
                <w:kern w:val="0"/>
              </w:rPr>
              <w:t xml:space="preserve">Zelf te water te laten drijvende element(en) voor het inspecteren vanaf het water; </w:t>
            </w:r>
          </w:p>
          <w:p w14:paraId="60116B7C" w14:textId="77777777" w:rsidR="00881E9F" w:rsidRPr="00881E9F" w:rsidRDefault="00881E9F" w:rsidP="00EF107A">
            <w:pPr>
              <w:numPr>
                <w:ilvl w:val="0"/>
                <w:numId w:val="35"/>
              </w:numPr>
              <w:tabs>
                <w:tab w:val="clear" w:pos="357"/>
              </w:tabs>
              <w:contextualSpacing/>
              <w:rPr>
                <w:kern w:val="0"/>
              </w:rPr>
            </w:pPr>
            <w:r w:rsidRPr="00881E9F">
              <w:rPr>
                <w:kern w:val="0"/>
              </w:rPr>
              <w:t xml:space="preserve">Fotocamera; </w:t>
            </w:r>
          </w:p>
          <w:p w14:paraId="17555070" w14:textId="77777777" w:rsidR="00881E9F" w:rsidRPr="00881E9F" w:rsidRDefault="00881E9F" w:rsidP="00EF107A">
            <w:pPr>
              <w:numPr>
                <w:ilvl w:val="0"/>
                <w:numId w:val="35"/>
              </w:numPr>
              <w:tabs>
                <w:tab w:val="clear" w:pos="357"/>
              </w:tabs>
              <w:contextualSpacing/>
              <w:rPr>
                <w:kern w:val="0"/>
              </w:rPr>
            </w:pPr>
            <w:r w:rsidRPr="00881E9F">
              <w:rPr>
                <w:kern w:val="0"/>
              </w:rPr>
              <w:t xml:space="preserve">Laptop / tablet </w:t>
            </w:r>
          </w:p>
        </w:tc>
        <w:tc>
          <w:tcPr>
            <w:tcW w:w="1624" w:type="dxa"/>
          </w:tcPr>
          <w:p w14:paraId="3EFB8ABD" w14:textId="77777777" w:rsidR="00881E9F" w:rsidRPr="00881E9F" w:rsidRDefault="00881E9F" w:rsidP="00881E9F">
            <w:pPr>
              <w:tabs>
                <w:tab w:val="clear" w:pos="357"/>
              </w:tabs>
              <w:spacing w:line="240" w:lineRule="auto"/>
              <w:rPr>
                <w:rFonts w:cs="Arial"/>
                <w:b/>
                <w:bCs/>
                <w:kern w:val="0"/>
                <w:sz w:val="20"/>
                <w:szCs w:val="20"/>
              </w:rPr>
            </w:pPr>
          </w:p>
        </w:tc>
      </w:tr>
    </w:tbl>
    <w:p w14:paraId="1F4C1378" w14:textId="77777777" w:rsidR="00D9782B" w:rsidRDefault="00D9782B" w:rsidP="00881E9F">
      <w:pPr>
        <w:tabs>
          <w:tab w:val="clear" w:pos="357"/>
        </w:tabs>
        <w:rPr>
          <w:b/>
          <w:bCs/>
          <w:kern w:val="0"/>
        </w:rPr>
      </w:pPr>
    </w:p>
    <w:p w14:paraId="6F8AB8EF" w14:textId="35D09E0C" w:rsidR="00881E9F" w:rsidRPr="00881E9F" w:rsidRDefault="00881E9F" w:rsidP="00881E9F">
      <w:pPr>
        <w:tabs>
          <w:tab w:val="clear" w:pos="357"/>
        </w:tabs>
        <w:rPr>
          <w:b/>
          <w:bCs/>
          <w:kern w:val="0"/>
        </w:rPr>
      </w:pPr>
      <w:r w:rsidRPr="00881E9F">
        <w:rPr>
          <w:b/>
          <w:bCs/>
          <w:kern w:val="0"/>
        </w:rPr>
        <w:t>Personele eisen</w:t>
      </w:r>
      <w:r w:rsidR="009B0979">
        <w:rPr>
          <w:b/>
          <w:bCs/>
          <w:kern w:val="0"/>
        </w:rPr>
        <w:t>.</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881E9F" w:rsidRPr="00881E9F" w14:paraId="721630A5" w14:textId="77777777" w:rsidTr="00E444B6">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37E59D1D" w14:textId="77777777" w:rsidR="00881E9F" w:rsidRPr="00881E9F" w:rsidRDefault="00881E9F" w:rsidP="00EF107A">
            <w:pPr>
              <w:numPr>
                <w:ilvl w:val="0"/>
                <w:numId w:val="34"/>
              </w:numPr>
              <w:spacing w:line="240" w:lineRule="auto"/>
              <w:rPr>
                <w:rFonts w:cs="Arial"/>
                <w:kern w:val="0"/>
                <w:sz w:val="20"/>
                <w:szCs w:val="20"/>
              </w:rPr>
            </w:pPr>
          </w:p>
        </w:tc>
        <w:tc>
          <w:tcPr>
            <w:tcW w:w="7098" w:type="dxa"/>
            <w:tcBorders>
              <w:top w:val="single" w:sz="8" w:space="0" w:color="4F81BD"/>
              <w:left w:val="single" w:sz="8" w:space="0" w:color="4F81BD"/>
              <w:bottom w:val="single" w:sz="8" w:space="0" w:color="4F81BD"/>
              <w:right w:val="single" w:sz="8" w:space="0" w:color="4F81BD"/>
            </w:tcBorders>
          </w:tcPr>
          <w:p w14:paraId="7EC937C6" w14:textId="77777777" w:rsidR="00881E9F" w:rsidRPr="00881E9F" w:rsidRDefault="00881E9F" w:rsidP="00881E9F">
            <w:pPr>
              <w:tabs>
                <w:tab w:val="clear" w:pos="357"/>
              </w:tabs>
              <w:rPr>
                <w:kern w:val="0"/>
              </w:rPr>
            </w:pPr>
            <w:r w:rsidRPr="00881E9F">
              <w:rPr>
                <w:kern w:val="0"/>
              </w:rPr>
              <w:t xml:space="preserve">Het inspectieteam heeft minimaal 3 jaar ervaring met de inspectiemodule </w:t>
            </w:r>
            <w:proofErr w:type="spellStart"/>
            <w:r w:rsidRPr="00881E9F">
              <w:rPr>
                <w:kern w:val="0"/>
              </w:rPr>
              <w:t>gisib</w:t>
            </w:r>
            <w:proofErr w:type="spellEnd"/>
            <w:r w:rsidRPr="00881E9F">
              <w:rPr>
                <w:kern w:val="0"/>
              </w:rPr>
              <w:t>.</w:t>
            </w:r>
          </w:p>
        </w:tc>
        <w:tc>
          <w:tcPr>
            <w:tcW w:w="1610" w:type="dxa"/>
            <w:tcBorders>
              <w:top w:val="single" w:sz="8" w:space="0" w:color="4F81BD"/>
              <w:left w:val="single" w:sz="8" w:space="0" w:color="4F81BD"/>
              <w:bottom w:val="single" w:sz="8" w:space="0" w:color="4F81BD"/>
              <w:right w:val="single" w:sz="8" w:space="0" w:color="4F81BD"/>
            </w:tcBorders>
          </w:tcPr>
          <w:p w14:paraId="086DA9C2"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3C824FBA" w14:textId="77777777" w:rsidTr="00E444B6">
        <w:tc>
          <w:tcPr>
            <w:tcW w:w="1162" w:type="dxa"/>
            <w:shd w:val="clear" w:color="auto" w:fill="8DB3E2"/>
          </w:tcPr>
          <w:p w14:paraId="58551A7C" w14:textId="77777777" w:rsidR="00881E9F" w:rsidRPr="00881E9F" w:rsidRDefault="00881E9F" w:rsidP="00EF107A">
            <w:pPr>
              <w:widowControl w:val="0"/>
              <w:numPr>
                <w:ilvl w:val="0"/>
                <w:numId w:val="34"/>
              </w:numPr>
              <w:tabs>
                <w:tab w:val="left" w:pos="-567"/>
              </w:tabs>
              <w:spacing w:line="240" w:lineRule="auto"/>
              <w:rPr>
                <w:rFonts w:cs="Arial"/>
                <w:kern w:val="0"/>
                <w:sz w:val="20"/>
                <w:szCs w:val="20"/>
              </w:rPr>
            </w:pPr>
          </w:p>
        </w:tc>
        <w:tc>
          <w:tcPr>
            <w:tcW w:w="7098" w:type="dxa"/>
          </w:tcPr>
          <w:p w14:paraId="53E5DA4B" w14:textId="77777777" w:rsidR="00881E9F" w:rsidRPr="00881E9F" w:rsidRDefault="00881E9F" w:rsidP="00881E9F">
            <w:pPr>
              <w:tabs>
                <w:tab w:val="clear" w:pos="357"/>
              </w:tabs>
              <w:rPr>
                <w:kern w:val="0"/>
              </w:rPr>
            </w:pPr>
            <w:r w:rsidRPr="00881E9F">
              <w:rPr>
                <w:kern w:val="0"/>
              </w:rPr>
              <w:t>De inspecteurs hebben minimaal 3 jaar aantoonbare ervaring met de genoemde inspecties.</w:t>
            </w:r>
          </w:p>
        </w:tc>
        <w:tc>
          <w:tcPr>
            <w:tcW w:w="1610" w:type="dxa"/>
          </w:tcPr>
          <w:p w14:paraId="33F44185"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0ECE40B2" w14:textId="77777777" w:rsidTr="00E444B6">
        <w:tc>
          <w:tcPr>
            <w:tcW w:w="1162" w:type="dxa"/>
            <w:shd w:val="clear" w:color="auto" w:fill="8DB3E2"/>
          </w:tcPr>
          <w:p w14:paraId="6E396630" w14:textId="77777777" w:rsidR="00881E9F" w:rsidRPr="00881E9F" w:rsidRDefault="00881E9F" w:rsidP="00EF107A">
            <w:pPr>
              <w:widowControl w:val="0"/>
              <w:numPr>
                <w:ilvl w:val="0"/>
                <w:numId w:val="34"/>
              </w:numPr>
              <w:tabs>
                <w:tab w:val="left" w:pos="-567"/>
              </w:tabs>
              <w:spacing w:line="240" w:lineRule="auto"/>
              <w:rPr>
                <w:rFonts w:cs="Arial"/>
                <w:kern w:val="0"/>
                <w:sz w:val="20"/>
                <w:szCs w:val="20"/>
              </w:rPr>
            </w:pPr>
          </w:p>
        </w:tc>
        <w:tc>
          <w:tcPr>
            <w:tcW w:w="7098" w:type="dxa"/>
          </w:tcPr>
          <w:p w14:paraId="2B12348D" w14:textId="77777777" w:rsidR="00881E9F" w:rsidRPr="00881E9F" w:rsidRDefault="00881E9F" w:rsidP="00881E9F">
            <w:pPr>
              <w:tabs>
                <w:tab w:val="clear" w:pos="357"/>
              </w:tabs>
              <w:rPr>
                <w:kern w:val="0"/>
              </w:rPr>
            </w:pPr>
            <w:r w:rsidRPr="00881E9F">
              <w:rPr>
                <w:kern w:val="0"/>
              </w:rPr>
              <w:t>De inspecteurs voor de weginspecties zijn in het bezit van het diploma CROW weginspectie theorie en praktijk.</w:t>
            </w:r>
          </w:p>
        </w:tc>
        <w:tc>
          <w:tcPr>
            <w:tcW w:w="1610" w:type="dxa"/>
          </w:tcPr>
          <w:p w14:paraId="7476DB76"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1B844BCA" w14:textId="77777777" w:rsidTr="00E444B6">
        <w:tc>
          <w:tcPr>
            <w:tcW w:w="1162" w:type="dxa"/>
            <w:shd w:val="clear" w:color="auto" w:fill="8DB3E2"/>
          </w:tcPr>
          <w:p w14:paraId="1994A5D6" w14:textId="77777777" w:rsidR="00881E9F" w:rsidRPr="00881E9F" w:rsidRDefault="00881E9F" w:rsidP="00EF107A">
            <w:pPr>
              <w:widowControl w:val="0"/>
              <w:numPr>
                <w:ilvl w:val="0"/>
                <w:numId w:val="34"/>
              </w:numPr>
              <w:tabs>
                <w:tab w:val="left" w:pos="-567"/>
              </w:tabs>
              <w:spacing w:line="240" w:lineRule="auto"/>
              <w:rPr>
                <w:rFonts w:cs="Arial"/>
                <w:kern w:val="0"/>
                <w:sz w:val="20"/>
                <w:szCs w:val="20"/>
              </w:rPr>
            </w:pPr>
          </w:p>
        </w:tc>
        <w:tc>
          <w:tcPr>
            <w:tcW w:w="7098" w:type="dxa"/>
          </w:tcPr>
          <w:p w14:paraId="76AACCEB" w14:textId="77777777" w:rsidR="00881E9F" w:rsidRPr="00881E9F" w:rsidRDefault="00881E9F" w:rsidP="00881E9F">
            <w:pPr>
              <w:tabs>
                <w:tab w:val="clear" w:pos="357"/>
              </w:tabs>
              <w:rPr>
                <w:kern w:val="0"/>
              </w:rPr>
            </w:pPr>
            <w:r w:rsidRPr="00881E9F">
              <w:rPr>
                <w:kern w:val="0"/>
              </w:rPr>
              <w:t>De betrokken werknemers van Opdrachtnemer beschikken over uitstekende kennis van de Nederlandse taal, zowel mondeling als schriftelijk.</w:t>
            </w:r>
          </w:p>
        </w:tc>
        <w:tc>
          <w:tcPr>
            <w:tcW w:w="1610" w:type="dxa"/>
          </w:tcPr>
          <w:p w14:paraId="11844CD5"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r w:rsidR="00881E9F" w:rsidRPr="00881E9F" w14:paraId="7820569A" w14:textId="77777777" w:rsidTr="00E444B6">
        <w:tc>
          <w:tcPr>
            <w:tcW w:w="1162" w:type="dxa"/>
            <w:shd w:val="clear" w:color="auto" w:fill="8DB3E2"/>
          </w:tcPr>
          <w:p w14:paraId="1AA8ED1E" w14:textId="4329FE12" w:rsidR="00881E9F" w:rsidRPr="00881E9F" w:rsidRDefault="00881E9F" w:rsidP="00EF107A">
            <w:pPr>
              <w:numPr>
                <w:ilvl w:val="0"/>
                <w:numId w:val="34"/>
              </w:numPr>
              <w:tabs>
                <w:tab w:val="left" w:pos="-567"/>
              </w:tabs>
              <w:spacing w:line="240" w:lineRule="auto"/>
              <w:rPr>
                <w:rFonts w:cs="Arial"/>
                <w:kern w:val="0"/>
                <w:sz w:val="20"/>
                <w:szCs w:val="20"/>
              </w:rPr>
            </w:pPr>
            <w:r w:rsidRPr="00881E9F">
              <w:rPr>
                <w:kern w:val="0"/>
              </w:rPr>
              <w:br w:type="page"/>
            </w:r>
          </w:p>
        </w:tc>
        <w:tc>
          <w:tcPr>
            <w:tcW w:w="7098" w:type="dxa"/>
          </w:tcPr>
          <w:p w14:paraId="5D9D47B4" w14:textId="77777777" w:rsidR="00881E9F" w:rsidRPr="00881E9F" w:rsidRDefault="00881E9F" w:rsidP="00881E9F">
            <w:pPr>
              <w:tabs>
                <w:tab w:val="clear" w:pos="357"/>
              </w:tabs>
              <w:rPr>
                <w:kern w:val="0"/>
              </w:rPr>
            </w:pPr>
            <w:r w:rsidRPr="00881E9F">
              <w:rPr>
                <w:kern w:val="0"/>
              </w:rPr>
              <w:t>De schriftelijke en mondelinge communicatie tussen Opdrachtnemer en de projectpartners alsmede de Gemeente, is zowel online als offline, netjes, accuraat, vriendelijk en zakelijk.</w:t>
            </w:r>
          </w:p>
        </w:tc>
        <w:tc>
          <w:tcPr>
            <w:tcW w:w="1610" w:type="dxa"/>
          </w:tcPr>
          <w:p w14:paraId="75D499E1" w14:textId="77777777" w:rsidR="00881E9F" w:rsidRPr="00881E9F" w:rsidRDefault="00881E9F" w:rsidP="00881E9F">
            <w:pPr>
              <w:tabs>
                <w:tab w:val="clear" w:pos="357"/>
                <w:tab w:val="left" w:pos="-567"/>
                <w:tab w:val="left" w:pos="397"/>
              </w:tabs>
              <w:spacing w:line="240" w:lineRule="auto"/>
              <w:ind w:left="57"/>
              <w:rPr>
                <w:rFonts w:cs="Arial"/>
                <w:kern w:val="0"/>
                <w:sz w:val="20"/>
                <w:szCs w:val="20"/>
              </w:rPr>
            </w:pPr>
          </w:p>
        </w:tc>
      </w:tr>
    </w:tbl>
    <w:p w14:paraId="0BA75A8B" w14:textId="77777777" w:rsidR="00881E9F" w:rsidRPr="00881E9F" w:rsidRDefault="00881E9F" w:rsidP="00881E9F">
      <w:pPr>
        <w:tabs>
          <w:tab w:val="clear" w:pos="357"/>
        </w:tabs>
        <w:spacing w:line="240" w:lineRule="auto"/>
        <w:rPr>
          <w:kern w:val="0"/>
        </w:rPr>
      </w:pPr>
    </w:p>
    <w:p w14:paraId="2E493F12" w14:textId="77777777" w:rsidR="00881E9F" w:rsidRPr="00881E9F" w:rsidRDefault="00881E9F" w:rsidP="00881E9F">
      <w:pPr>
        <w:tabs>
          <w:tab w:val="clear" w:pos="357"/>
        </w:tabs>
        <w:spacing w:line="240" w:lineRule="auto"/>
        <w:rPr>
          <w:kern w:val="0"/>
        </w:rPr>
      </w:pPr>
    </w:p>
    <w:tbl>
      <w:tblPr>
        <w:tblW w:w="9883" w:type="dxa"/>
        <w:tblInd w:w="-13" w:type="dxa"/>
        <w:tblBorders>
          <w:top w:val="single" w:sz="8" w:space="0" w:color="4F81BD"/>
          <w:left w:val="single" w:sz="8" w:space="0" w:color="4F81BD"/>
          <w:bottom w:val="single" w:sz="8" w:space="0" w:color="4F81BD"/>
          <w:right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2815"/>
        <w:gridCol w:w="7068"/>
      </w:tblGrid>
      <w:tr w:rsidR="00881E9F" w:rsidRPr="00881E9F" w14:paraId="47663340" w14:textId="77777777" w:rsidTr="00E444B6">
        <w:trPr>
          <w:trHeight w:val="284"/>
        </w:trPr>
        <w:tc>
          <w:tcPr>
            <w:tcW w:w="2815" w:type="dxa"/>
            <w:tcBorders>
              <w:top w:val="single" w:sz="8" w:space="0" w:color="4F81BD"/>
              <w:bottom w:val="single" w:sz="8" w:space="0" w:color="4F81BD"/>
              <w:right w:val="single" w:sz="8" w:space="0" w:color="4F81BD"/>
            </w:tcBorders>
          </w:tcPr>
          <w:p w14:paraId="4B054E56" w14:textId="77777777" w:rsidR="00881E9F" w:rsidRPr="00881E9F" w:rsidRDefault="00881E9F" w:rsidP="00881E9F">
            <w:pPr>
              <w:tabs>
                <w:tab w:val="clear" w:pos="357"/>
              </w:tabs>
              <w:rPr>
                <w:kern w:val="0"/>
              </w:rPr>
            </w:pPr>
            <w:r w:rsidRPr="00881E9F">
              <w:rPr>
                <w:kern w:val="0"/>
              </w:rPr>
              <w:t>Inschrijver:</w:t>
            </w:r>
          </w:p>
        </w:tc>
        <w:tc>
          <w:tcPr>
            <w:tcW w:w="7068" w:type="dxa"/>
            <w:tcBorders>
              <w:top w:val="single" w:sz="8" w:space="0" w:color="4F81BD"/>
              <w:bottom w:val="single" w:sz="8" w:space="0" w:color="4F81BD"/>
            </w:tcBorders>
          </w:tcPr>
          <w:p w14:paraId="259B06F2"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6BF40C10" w14:textId="77777777" w:rsidTr="00E444B6">
        <w:trPr>
          <w:trHeight w:val="284"/>
        </w:trPr>
        <w:tc>
          <w:tcPr>
            <w:tcW w:w="2815" w:type="dxa"/>
            <w:tcBorders>
              <w:right w:val="single" w:sz="8" w:space="0" w:color="4F81BD"/>
            </w:tcBorders>
          </w:tcPr>
          <w:p w14:paraId="36C90713" w14:textId="77777777" w:rsidR="00881E9F" w:rsidRPr="00881E9F" w:rsidRDefault="00881E9F" w:rsidP="00881E9F">
            <w:pPr>
              <w:tabs>
                <w:tab w:val="clear" w:pos="357"/>
              </w:tabs>
              <w:rPr>
                <w:kern w:val="0"/>
              </w:rPr>
            </w:pPr>
            <w:r w:rsidRPr="00881E9F">
              <w:rPr>
                <w:kern w:val="0"/>
              </w:rPr>
              <w:t>Naam rechtsgeldig vertegenwoordiger:</w:t>
            </w:r>
          </w:p>
        </w:tc>
        <w:tc>
          <w:tcPr>
            <w:tcW w:w="7068" w:type="dxa"/>
          </w:tcPr>
          <w:p w14:paraId="59214229"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3220CB96" w14:textId="77777777" w:rsidTr="00E444B6">
        <w:trPr>
          <w:trHeight w:val="284"/>
        </w:trPr>
        <w:tc>
          <w:tcPr>
            <w:tcW w:w="2815" w:type="dxa"/>
            <w:tcBorders>
              <w:top w:val="single" w:sz="8" w:space="0" w:color="4F81BD"/>
              <w:bottom w:val="single" w:sz="8" w:space="0" w:color="4F81BD"/>
              <w:right w:val="single" w:sz="8" w:space="0" w:color="4F81BD"/>
            </w:tcBorders>
          </w:tcPr>
          <w:p w14:paraId="0C7FB49B" w14:textId="77777777" w:rsidR="00881E9F" w:rsidRPr="00881E9F" w:rsidRDefault="00881E9F" w:rsidP="00881E9F">
            <w:pPr>
              <w:tabs>
                <w:tab w:val="clear" w:pos="357"/>
              </w:tabs>
              <w:rPr>
                <w:kern w:val="0"/>
              </w:rPr>
            </w:pPr>
            <w:r w:rsidRPr="00881E9F">
              <w:rPr>
                <w:kern w:val="0"/>
              </w:rPr>
              <w:t>Functie rechtsgeldig vertegenwoordiger:</w:t>
            </w:r>
          </w:p>
        </w:tc>
        <w:tc>
          <w:tcPr>
            <w:tcW w:w="7068" w:type="dxa"/>
            <w:tcBorders>
              <w:top w:val="single" w:sz="8" w:space="0" w:color="4F81BD"/>
              <w:bottom w:val="single" w:sz="8" w:space="0" w:color="4F81BD"/>
            </w:tcBorders>
          </w:tcPr>
          <w:p w14:paraId="1A405C47"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0554BA75" w14:textId="77777777" w:rsidTr="00E444B6">
        <w:trPr>
          <w:trHeight w:val="580"/>
        </w:trPr>
        <w:tc>
          <w:tcPr>
            <w:tcW w:w="2815" w:type="dxa"/>
            <w:tcBorders>
              <w:right w:val="single" w:sz="8" w:space="0" w:color="4F81BD"/>
            </w:tcBorders>
          </w:tcPr>
          <w:p w14:paraId="2F2F1162" w14:textId="77777777" w:rsidR="00881E9F" w:rsidRPr="00881E9F" w:rsidRDefault="00881E9F" w:rsidP="00881E9F">
            <w:pPr>
              <w:tabs>
                <w:tab w:val="clear" w:pos="357"/>
              </w:tabs>
              <w:rPr>
                <w:kern w:val="0"/>
              </w:rPr>
            </w:pPr>
            <w:r w:rsidRPr="00881E9F">
              <w:rPr>
                <w:kern w:val="0"/>
              </w:rPr>
              <w:t>Ondertekening rechtsgeldig vertegenwoordiger:</w:t>
            </w:r>
          </w:p>
        </w:tc>
        <w:tc>
          <w:tcPr>
            <w:tcW w:w="7068" w:type="dxa"/>
          </w:tcPr>
          <w:p w14:paraId="3BBAB8EA" w14:textId="77777777" w:rsidR="00881E9F" w:rsidRPr="00881E9F" w:rsidRDefault="00881E9F" w:rsidP="00881E9F">
            <w:pPr>
              <w:tabs>
                <w:tab w:val="clear" w:pos="357"/>
              </w:tabs>
              <w:spacing w:line="240" w:lineRule="auto"/>
              <w:rPr>
                <w:rFonts w:cs="Arial"/>
                <w:kern w:val="0"/>
                <w:sz w:val="20"/>
                <w:szCs w:val="20"/>
              </w:rPr>
            </w:pPr>
          </w:p>
        </w:tc>
      </w:tr>
      <w:tr w:rsidR="00881E9F" w:rsidRPr="00881E9F" w14:paraId="7C867B20" w14:textId="77777777" w:rsidTr="00E444B6">
        <w:trPr>
          <w:trHeight w:val="284"/>
        </w:trPr>
        <w:tc>
          <w:tcPr>
            <w:tcW w:w="2815" w:type="dxa"/>
            <w:tcBorders>
              <w:top w:val="single" w:sz="8" w:space="0" w:color="4F81BD"/>
              <w:bottom w:val="single" w:sz="8" w:space="0" w:color="4F81BD"/>
              <w:right w:val="single" w:sz="8" w:space="0" w:color="4F81BD"/>
            </w:tcBorders>
          </w:tcPr>
          <w:p w14:paraId="1E81DEFE" w14:textId="77777777" w:rsidR="00881E9F" w:rsidRPr="00881E9F" w:rsidRDefault="00881E9F" w:rsidP="00881E9F">
            <w:pPr>
              <w:tabs>
                <w:tab w:val="clear" w:pos="357"/>
              </w:tabs>
              <w:rPr>
                <w:kern w:val="0"/>
              </w:rPr>
            </w:pPr>
            <w:r w:rsidRPr="00881E9F">
              <w:rPr>
                <w:kern w:val="0"/>
              </w:rPr>
              <w:t>Datum:</w:t>
            </w:r>
          </w:p>
        </w:tc>
        <w:tc>
          <w:tcPr>
            <w:tcW w:w="7068" w:type="dxa"/>
            <w:tcBorders>
              <w:top w:val="single" w:sz="8" w:space="0" w:color="4F81BD"/>
              <w:bottom w:val="single" w:sz="8" w:space="0" w:color="4F81BD"/>
            </w:tcBorders>
          </w:tcPr>
          <w:p w14:paraId="77546A7F" w14:textId="77777777" w:rsidR="00881E9F" w:rsidRPr="00881E9F" w:rsidRDefault="00881E9F" w:rsidP="00881E9F">
            <w:pPr>
              <w:tabs>
                <w:tab w:val="clear" w:pos="357"/>
              </w:tabs>
              <w:spacing w:line="240" w:lineRule="auto"/>
              <w:rPr>
                <w:rFonts w:cs="Arial"/>
                <w:kern w:val="0"/>
                <w:sz w:val="20"/>
                <w:szCs w:val="20"/>
              </w:rPr>
            </w:pPr>
          </w:p>
        </w:tc>
      </w:tr>
    </w:tbl>
    <w:p w14:paraId="4E2E7788" w14:textId="77777777" w:rsidR="00881E9F" w:rsidRPr="00881E9F" w:rsidRDefault="00881E9F" w:rsidP="00881E9F">
      <w:pPr>
        <w:tabs>
          <w:tab w:val="clear" w:pos="357"/>
        </w:tabs>
        <w:rPr>
          <w:kern w:val="0"/>
        </w:rPr>
      </w:pPr>
    </w:p>
    <w:p w14:paraId="682EF65B" w14:textId="77777777" w:rsidR="000059DB" w:rsidRPr="000059DB" w:rsidRDefault="002702DA" w:rsidP="00C21338">
      <w:pPr>
        <w:pStyle w:val="Bijlage-kop1tbvinhoudsopgave"/>
      </w:pPr>
      <w:bookmarkStart w:id="16" w:name="_Toc3986814"/>
      <w:bookmarkStart w:id="17" w:name="_Toc134842986"/>
      <w:bookmarkStart w:id="18" w:name="_Toc134848775"/>
      <w:bookmarkStart w:id="19" w:name="_Toc134848891"/>
      <w:bookmarkStart w:id="20" w:name="_Toc124764279"/>
      <w:bookmarkEnd w:id="10"/>
      <w:bookmarkEnd w:id="11"/>
      <w:bookmarkEnd w:id="12"/>
      <w:bookmarkEnd w:id="13"/>
      <w:r w:rsidRPr="009B0979">
        <w:lastRenderedPageBreak/>
        <w:t>Bijlage 5</w:t>
      </w:r>
      <w:r w:rsidR="00C21338" w:rsidRPr="009B0979">
        <w:t xml:space="preserve"> - </w:t>
      </w:r>
      <w:r w:rsidRPr="009B0979">
        <w:t>Prijsopgave</w:t>
      </w:r>
      <w:bookmarkEnd w:id="16"/>
      <w:bookmarkEnd w:id="20"/>
    </w:p>
    <w:tbl>
      <w:tblPr>
        <w:tblStyle w:val="Tabelstijlarcering"/>
        <w:tblW w:w="9884" w:type="dxa"/>
        <w:tblLook w:val="0400" w:firstRow="0" w:lastRow="0" w:firstColumn="0" w:lastColumn="0" w:noHBand="0" w:noVBand="1"/>
      </w:tblPr>
      <w:tblGrid>
        <w:gridCol w:w="9884"/>
      </w:tblGrid>
      <w:tr w:rsidR="00E749BA" w14:paraId="68B2CD2F" w14:textId="77777777" w:rsidTr="00E749BA">
        <w:trPr>
          <w:cnfStyle w:val="000000100000" w:firstRow="0" w:lastRow="0" w:firstColumn="0" w:lastColumn="0" w:oddVBand="0" w:evenVBand="0" w:oddHBand="1" w:evenHBand="0" w:firstRowFirstColumn="0" w:firstRowLastColumn="0" w:lastRowFirstColumn="0" w:lastRowLastColumn="0"/>
        </w:trPr>
        <w:tc>
          <w:tcPr>
            <w:tcW w:w="9884" w:type="dxa"/>
            <w:hideMark/>
          </w:tcPr>
          <w:p w14:paraId="01ACAE20" w14:textId="5B25C298" w:rsidR="00EF107A" w:rsidRDefault="00EF107A" w:rsidP="00232590">
            <w:r>
              <w:t xml:space="preserve">Deze bijlage is separaat bijgevoegd in </w:t>
            </w:r>
            <w:proofErr w:type="spellStart"/>
            <w:r>
              <w:t>TenderNed</w:t>
            </w:r>
            <w:proofErr w:type="spellEnd"/>
            <w:r w:rsidRPr="00C228D5">
              <w:t>.</w:t>
            </w:r>
          </w:p>
          <w:p w14:paraId="2A3C0202" w14:textId="77777777" w:rsidR="00EF107A" w:rsidRDefault="00EF107A" w:rsidP="00232590"/>
          <w:p w14:paraId="6CADF592" w14:textId="58A0C1EA" w:rsidR="00841D68" w:rsidRPr="00E726F1" w:rsidRDefault="002702DA" w:rsidP="0023259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E767AB0" w14:textId="77777777" w:rsidR="00232590" w:rsidRDefault="00232590" w:rsidP="00232590"/>
    <w:tbl>
      <w:tblPr>
        <w:tblStyle w:val="Tabelstijlarcering"/>
        <w:tblW w:w="9884" w:type="dxa"/>
        <w:tblLook w:val="0400" w:firstRow="0" w:lastRow="0" w:firstColumn="0" w:lastColumn="0" w:noHBand="0" w:noVBand="1"/>
      </w:tblPr>
      <w:tblGrid>
        <w:gridCol w:w="9884"/>
      </w:tblGrid>
      <w:tr w:rsidR="00E749BA" w14:paraId="414EE19E" w14:textId="77777777" w:rsidTr="00E749B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4D7A06" w14:textId="77777777" w:rsidR="00232590" w:rsidRPr="00E726F1" w:rsidRDefault="002702DA" w:rsidP="00743BC8">
            <w:r w:rsidRPr="00E726F1">
              <w:t>Het is NIET toegestaan d</w:t>
            </w:r>
            <w:r w:rsidR="00743BC8">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0A322F09" w14:textId="7E8313D6" w:rsidR="00841D68" w:rsidRDefault="00841D68" w:rsidP="00232590"/>
    <w:p w14:paraId="4C775F95" w14:textId="0716ABB4" w:rsidR="009B0979" w:rsidRPr="000C18C5" w:rsidRDefault="009B0979" w:rsidP="009B0979">
      <w:r w:rsidRPr="000C18C5">
        <w:t xml:space="preserve">De genoemde tarieven in het </w:t>
      </w:r>
      <w:proofErr w:type="spellStart"/>
      <w:r w:rsidRPr="004F5201">
        <w:t>excelbestand</w:t>
      </w:r>
      <w:proofErr w:type="spellEnd"/>
      <w:r w:rsidRPr="004F5201">
        <w:t xml:space="preserve"> </w:t>
      </w:r>
      <w:r w:rsidRPr="00BF12AC">
        <w:t xml:space="preserve">Bijlage </w:t>
      </w:r>
      <w:r w:rsidR="00BF12AC" w:rsidRPr="00BF12AC">
        <w:t>5</w:t>
      </w:r>
      <w:r w:rsidRPr="00BF12AC">
        <w:t xml:space="preserve"> </w:t>
      </w:r>
      <w:r w:rsidR="00BF12AC">
        <w:t>“Inspecties Civieltechnische Kunstwerken”</w:t>
      </w:r>
      <w:r w:rsidRPr="000C18C5">
        <w:t xml:space="preser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en alle eventuele verder bijkomende kosten, zoals de kosten voor voorbereiding op de uitvoering.</w:t>
      </w:r>
    </w:p>
    <w:p w14:paraId="1E9EC850" w14:textId="0FC4ED2D" w:rsidR="009B0979" w:rsidRDefault="009B0979" w:rsidP="00232590"/>
    <w:p w14:paraId="10CB7DF1" w14:textId="77777777" w:rsidR="009B0979" w:rsidRPr="00E726F1" w:rsidRDefault="009B0979" w:rsidP="00232590"/>
    <w:p w14:paraId="42432E6E" w14:textId="77777777" w:rsidR="00841D68" w:rsidRDefault="002702DA" w:rsidP="00232590">
      <w:pPr>
        <w:rPr>
          <w:b/>
        </w:rPr>
      </w:pPr>
      <w:r w:rsidRPr="00232590">
        <w:rPr>
          <w:b/>
        </w:rPr>
        <w:t>Getekend voor akkoord:</w:t>
      </w:r>
    </w:p>
    <w:p w14:paraId="26591AB6"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E749BA" w14:paraId="0D6BF6F5" w14:textId="77777777" w:rsidTr="00E749BA">
        <w:trPr>
          <w:cnfStyle w:val="000000100000" w:firstRow="0" w:lastRow="0" w:firstColumn="0" w:lastColumn="0" w:oddVBand="0" w:evenVBand="0" w:oddHBand="1" w:evenHBand="0" w:firstRowFirstColumn="0" w:firstRowLastColumn="0" w:lastRowFirstColumn="0" w:lastRowLastColumn="0"/>
        </w:trPr>
        <w:tc>
          <w:tcPr>
            <w:tcW w:w="3011" w:type="dxa"/>
            <w:hideMark/>
          </w:tcPr>
          <w:p w14:paraId="43628F69" w14:textId="77777777" w:rsidR="00841D68" w:rsidRPr="0007234E" w:rsidRDefault="002702DA" w:rsidP="00371776">
            <w:r w:rsidRPr="0007234E">
              <w:t xml:space="preserve">Naam </w:t>
            </w:r>
            <w:r w:rsidR="00D170FC">
              <w:t>I</w:t>
            </w:r>
            <w:r w:rsidRPr="0007234E">
              <w:t>nschrijver</w:t>
            </w:r>
          </w:p>
        </w:tc>
        <w:tc>
          <w:tcPr>
            <w:tcW w:w="6873" w:type="dxa"/>
          </w:tcPr>
          <w:p w14:paraId="37247A13" w14:textId="77777777" w:rsidR="00841D68" w:rsidRPr="00E726F1" w:rsidRDefault="00841D68" w:rsidP="00371776"/>
        </w:tc>
      </w:tr>
      <w:tr w:rsidR="00E749BA" w14:paraId="6EBE1E00" w14:textId="77777777" w:rsidTr="00E749BA">
        <w:trPr>
          <w:cnfStyle w:val="000000010000" w:firstRow="0" w:lastRow="0" w:firstColumn="0" w:lastColumn="0" w:oddVBand="0" w:evenVBand="0" w:oddHBand="0" w:evenHBand="1" w:firstRowFirstColumn="0" w:firstRowLastColumn="0" w:lastRowFirstColumn="0" w:lastRowLastColumn="0"/>
        </w:trPr>
        <w:tc>
          <w:tcPr>
            <w:tcW w:w="3011" w:type="dxa"/>
            <w:hideMark/>
          </w:tcPr>
          <w:p w14:paraId="01EDD67F" w14:textId="77777777" w:rsidR="00841D68" w:rsidRPr="0007234E" w:rsidRDefault="002702DA" w:rsidP="00371776">
            <w:r w:rsidRPr="0007234E">
              <w:t>Naam tekenbevoegde</w:t>
            </w:r>
          </w:p>
        </w:tc>
        <w:tc>
          <w:tcPr>
            <w:tcW w:w="6873" w:type="dxa"/>
          </w:tcPr>
          <w:p w14:paraId="1C4A702D" w14:textId="77777777" w:rsidR="00841D68" w:rsidRPr="00E726F1" w:rsidRDefault="00841D68" w:rsidP="00371776"/>
        </w:tc>
      </w:tr>
      <w:tr w:rsidR="00E749BA" w14:paraId="657C7E8E" w14:textId="77777777" w:rsidTr="00E749BA">
        <w:trPr>
          <w:cnfStyle w:val="000000100000" w:firstRow="0" w:lastRow="0" w:firstColumn="0" w:lastColumn="0" w:oddVBand="0" w:evenVBand="0" w:oddHBand="1" w:evenHBand="0" w:firstRowFirstColumn="0" w:firstRowLastColumn="0" w:lastRowFirstColumn="0" w:lastRowLastColumn="0"/>
        </w:trPr>
        <w:tc>
          <w:tcPr>
            <w:tcW w:w="3011" w:type="dxa"/>
            <w:hideMark/>
          </w:tcPr>
          <w:p w14:paraId="0E91EAED" w14:textId="77777777" w:rsidR="00841D68" w:rsidRPr="0007234E" w:rsidRDefault="002702DA" w:rsidP="00371776">
            <w:r w:rsidRPr="0007234E">
              <w:t>Datum</w:t>
            </w:r>
          </w:p>
        </w:tc>
        <w:tc>
          <w:tcPr>
            <w:tcW w:w="6873" w:type="dxa"/>
          </w:tcPr>
          <w:p w14:paraId="0EEE4291" w14:textId="77777777" w:rsidR="00841D68" w:rsidRPr="00E726F1" w:rsidRDefault="00841D68" w:rsidP="00371776"/>
        </w:tc>
      </w:tr>
      <w:tr w:rsidR="00E749BA" w14:paraId="094068FE" w14:textId="77777777" w:rsidTr="00E749BA">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740FEB2B" w14:textId="77777777" w:rsidR="00841D68" w:rsidRPr="0007234E" w:rsidRDefault="002702DA" w:rsidP="00371776">
            <w:r w:rsidRPr="0007234E">
              <w:t>Handtekening</w:t>
            </w:r>
          </w:p>
        </w:tc>
        <w:tc>
          <w:tcPr>
            <w:tcW w:w="6873" w:type="dxa"/>
          </w:tcPr>
          <w:p w14:paraId="21BDCBCE" w14:textId="77777777" w:rsidR="00841D68" w:rsidRPr="00E726F1" w:rsidRDefault="00841D68" w:rsidP="00371776"/>
        </w:tc>
      </w:tr>
    </w:tbl>
    <w:p w14:paraId="070892DF" w14:textId="77777777" w:rsidR="00841D68" w:rsidRPr="00E726F1" w:rsidRDefault="00841D68" w:rsidP="005A351C"/>
    <w:p w14:paraId="6EF72A22" w14:textId="4ACDDBD0" w:rsidR="0032592F" w:rsidRDefault="002702DA" w:rsidP="00232590">
      <w:bookmarkStart w:id="21" w:name="_Toc413234343"/>
      <w:bookmarkStart w:id="22" w:name="_Toc505777434"/>
      <w:bookmarkEnd w:id="17"/>
      <w:bookmarkEnd w:id="18"/>
      <w:bookmarkEnd w:id="19"/>
      <w:r>
        <w:br w:type="page"/>
      </w:r>
    </w:p>
    <w:p w14:paraId="1E11DA65" w14:textId="77777777" w:rsidR="003E6F8A" w:rsidRPr="005C760D" w:rsidRDefault="003E6F8A" w:rsidP="003E6F8A">
      <w:pPr>
        <w:pStyle w:val="Bijlage-kop1tbvinhoudsopgave"/>
        <w:rPr>
          <w:lang w:val="en-US"/>
        </w:rPr>
      </w:pPr>
      <w:bookmarkStart w:id="23" w:name="_Toc124764200"/>
      <w:bookmarkStart w:id="24" w:name="_Toc124764280"/>
      <w:proofErr w:type="spellStart"/>
      <w:r w:rsidRPr="005C760D">
        <w:rPr>
          <w:lang w:val="en-US"/>
        </w:rPr>
        <w:lastRenderedPageBreak/>
        <w:t>Bijlage</w:t>
      </w:r>
      <w:proofErr w:type="spellEnd"/>
      <w:r w:rsidRPr="005C760D">
        <w:rPr>
          <w:lang w:val="en-US"/>
        </w:rPr>
        <w:t xml:space="preserve"> </w:t>
      </w:r>
      <w:r>
        <w:rPr>
          <w:lang w:val="en-US"/>
        </w:rPr>
        <w:t>5a</w:t>
      </w:r>
      <w:r w:rsidRPr="005C760D">
        <w:rPr>
          <w:lang w:val="en-US"/>
        </w:rPr>
        <w:t xml:space="preserve"> </w:t>
      </w:r>
      <w:r>
        <w:rPr>
          <w:lang w:val="en-US"/>
        </w:rPr>
        <w:t>–</w:t>
      </w:r>
      <w:r w:rsidRPr="005C760D">
        <w:rPr>
          <w:lang w:val="en-US"/>
        </w:rPr>
        <w:t xml:space="preserve"> </w:t>
      </w:r>
      <w:r>
        <w:rPr>
          <w:lang w:val="en-US"/>
        </w:rPr>
        <w:t xml:space="preserve">Model </w:t>
      </w:r>
      <w:proofErr w:type="spellStart"/>
      <w:r>
        <w:rPr>
          <w:lang w:val="en-US"/>
        </w:rPr>
        <w:t>Volmacht</w:t>
      </w:r>
      <w:bookmarkEnd w:id="23"/>
      <w:bookmarkEnd w:id="24"/>
      <w:proofErr w:type="spellEnd"/>
    </w:p>
    <w:p w14:paraId="2DF4107C" w14:textId="77777777" w:rsidR="003E6F8A" w:rsidRDefault="003E6F8A" w:rsidP="003E6F8A"/>
    <w:p w14:paraId="07293CF1" w14:textId="77777777" w:rsidR="003E6F8A" w:rsidRPr="00B157DD" w:rsidRDefault="003E6F8A" w:rsidP="003E6F8A">
      <w:pPr>
        <w:tabs>
          <w:tab w:val="clear" w:pos="357"/>
        </w:tabs>
        <w:rPr>
          <w:kern w:val="0"/>
        </w:rPr>
      </w:pPr>
      <w:r w:rsidRPr="00B157DD">
        <w:rPr>
          <w:kern w:val="0"/>
        </w:rPr>
        <w:t xml:space="preserve">De ondergetekende(n) geeft/geven hierbij een onherroepelijke volmacht aan </w:t>
      </w:r>
      <w:r w:rsidRPr="00B157DD">
        <w:rPr>
          <w:kern w:val="0"/>
        </w:rPr>
        <w:fldChar w:fldCharType="begin">
          <w:ffData>
            <w:name w:val="Text1"/>
            <w:enabled/>
            <w:calcOnExit w:val="0"/>
            <w:textInput/>
          </w:ffData>
        </w:fldChar>
      </w:r>
      <w:r w:rsidRPr="00B157DD">
        <w:rPr>
          <w:kern w:val="0"/>
        </w:rPr>
        <w:instrText xml:space="preserve"> FORMTEXT </w:instrText>
      </w:r>
      <w:r w:rsidRPr="00B157DD">
        <w:rPr>
          <w:kern w:val="0"/>
        </w:rPr>
      </w:r>
      <w:r w:rsidRPr="00B157DD">
        <w:rPr>
          <w:kern w:val="0"/>
        </w:rPr>
        <w:fldChar w:fldCharType="separate"/>
      </w:r>
      <w:r w:rsidRPr="00B157DD">
        <w:rPr>
          <w:kern w:val="0"/>
        </w:rPr>
        <w:t> </w:t>
      </w:r>
      <w:r w:rsidRPr="00B157DD">
        <w:rPr>
          <w:kern w:val="0"/>
        </w:rPr>
        <w:t> </w:t>
      </w:r>
      <w:r w:rsidRPr="00B157DD">
        <w:rPr>
          <w:kern w:val="0"/>
        </w:rPr>
        <w:t> </w:t>
      </w:r>
      <w:r w:rsidRPr="00B157DD">
        <w:rPr>
          <w:kern w:val="0"/>
        </w:rPr>
        <w:t> </w:t>
      </w:r>
      <w:r w:rsidRPr="00B157DD">
        <w:rPr>
          <w:kern w:val="0"/>
        </w:rPr>
        <w:t> </w:t>
      </w:r>
      <w:r w:rsidRPr="00B157DD">
        <w:rPr>
          <w:kern w:val="0"/>
        </w:rPr>
        <w:fldChar w:fldCharType="end"/>
      </w:r>
      <w:r w:rsidRPr="00B157DD">
        <w:rPr>
          <w:kern w:val="0"/>
        </w:rPr>
        <w:t xml:space="preserve"> (naam gevolmachtigde) om namens </w:t>
      </w:r>
      <w:r w:rsidRPr="00B157DD">
        <w:rPr>
          <w:kern w:val="0"/>
        </w:rPr>
        <w:fldChar w:fldCharType="begin">
          <w:ffData>
            <w:name w:val="Text1"/>
            <w:enabled/>
            <w:calcOnExit w:val="0"/>
            <w:textInput/>
          </w:ffData>
        </w:fldChar>
      </w:r>
      <w:r w:rsidRPr="00B157DD">
        <w:rPr>
          <w:kern w:val="0"/>
        </w:rPr>
        <w:instrText xml:space="preserve"> FORMTEXT </w:instrText>
      </w:r>
      <w:r w:rsidRPr="00B157DD">
        <w:rPr>
          <w:kern w:val="0"/>
        </w:rPr>
      </w:r>
      <w:r w:rsidRPr="00B157DD">
        <w:rPr>
          <w:kern w:val="0"/>
        </w:rPr>
        <w:fldChar w:fldCharType="separate"/>
      </w:r>
      <w:r w:rsidRPr="00B157DD">
        <w:rPr>
          <w:kern w:val="0"/>
        </w:rPr>
        <w:t> </w:t>
      </w:r>
      <w:r w:rsidRPr="00B157DD">
        <w:rPr>
          <w:kern w:val="0"/>
        </w:rPr>
        <w:t> </w:t>
      </w:r>
      <w:r w:rsidRPr="00B157DD">
        <w:rPr>
          <w:kern w:val="0"/>
        </w:rPr>
        <w:t> </w:t>
      </w:r>
      <w:r w:rsidRPr="00B157DD">
        <w:rPr>
          <w:kern w:val="0"/>
        </w:rPr>
        <w:t> </w:t>
      </w:r>
      <w:r w:rsidRPr="00B157DD">
        <w:rPr>
          <w:kern w:val="0"/>
        </w:rPr>
        <w:t> </w:t>
      </w:r>
      <w:r w:rsidRPr="00B157DD">
        <w:rPr>
          <w:kern w:val="0"/>
        </w:rPr>
        <w:fldChar w:fldCharType="end"/>
      </w:r>
      <w:r w:rsidRPr="00B157DD">
        <w:rPr>
          <w:kern w:val="0"/>
        </w:rPr>
        <w:t xml:space="preserve"> (naam Inschrijver) en ingeschreven in het handelsregister onder het nummer </w:t>
      </w:r>
      <w:r w:rsidRPr="00B157DD">
        <w:rPr>
          <w:kern w:val="0"/>
        </w:rPr>
        <w:fldChar w:fldCharType="begin">
          <w:ffData>
            <w:name w:val="Text1"/>
            <w:enabled/>
            <w:calcOnExit w:val="0"/>
            <w:textInput/>
          </w:ffData>
        </w:fldChar>
      </w:r>
      <w:r w:rsidRPr="00B157DD">
        <w:rPr>
          <w:kern w:val="0"/>
        </w:rPr>
        <w:instrText xml:space="preserve"> FORMTEXT </w:instrText>
      </w:r>
      <w:r w:rsidRPr="00B157DD">
        <w:rPr>
          <w:kern w:val="0"/>
        </w:rPr>
      </w:r>
      <w:r w:rsidRPr="00B157DD">
        <w:rPr>
          <w:kern w:val="0"/>
        </w:rPr>
        <w:fldChar w:fldCharType="separate"/>
      </w:r>
      <w:r w:rsidRPr="00B157DD">
        <w:rPr>
          <w:kern w:val="0"/>
        </w:rPr>
        <w:t> </w:t>
      </w:r>
      <w:r w:rsidRPr="00B157DD">
        <w:rPr>
          <w:kern w:val="0"/>
        </w:rPr>
        <w:t> </w:t>
      </w:r>
      <w:r w:rsidRPr="00B157DD">
        <w:rPr>
          <w:kern w:val="0"/>
        </w:rPr>
        <w:t> </w:t>
      </w:r>
      <w:r w:rsidRPr="00B157DD">
        <w:rPr>
          <w:kern w:val="0"/>
        </w:rPr>
        <w:t> </w:t>
      </w:r>
      <w:r w:rsidRPr="00B157DD">
        <w:rPr>
          <w:kern w:val="0"/>
        </w:rPr>
        <w:t> </w:t>
      </w:r>
      <w:r w:rsidRPr="00B157DD">
        <w:rPr>
          <w:kern w:val="0"/>
        </w:rPr>
        <w:fldChar w:fldCharType="end"/>
      </w:r>
      <w:r w:rsidRPr="00B157DD">
        <w:rPr>
          <w:kern w:val="0"/>
        </w:rPr>
        <w:t xml:space="preserve"> (bijvoorbeeld het KvK nummer), de Inschrijving voor de aanbesteding ‘</w:t>
      </w:r>
      <w:r w:rsidRPr="00B157DD">
        <w:rPr>
          <w:kern w:val="0"/>
        </w:rPr>
        <w:fldChar w:fldCharType="begin">
          <w:ffData>
            <w:name w:val="Text1"/>
            <w:enabled/>
            <w:calcOnExit w:val="0"/>
            <w:textInput/>
          </w:ffData>
        </w:fldChar>
      </w:r>
      <w:r w:rsidRPr="00B157DD">
        <w:rPr>
          <w:kern w:val="0"/>
        </w:rPr>
        <w:instrText xml:space="preserve"> FORMTEXT </w:instrText>
      </w:r>
      <w:r w:rsidRPr="00B157DD">
        <w:rPr>
          <w:kern w:val="0"/>
        </w:rPr>
      </w:r>
      <w:r w:rsidRPr="00B157DD">
        <w:rPr>
          <w:kern w:val="0"/>
        </w:rPr>
        <w:fldChar w:fldCharType="separate"/>
      </w:r>
      <w:r w:rsidRPr="00B157DD">
        <w:rPr>
          <w:kern w:val="0"/>
        </w:rPr>
        <w:t> </w:t>
      </w:r>
      <w:r w:rsidRPr="00B157DD">
        <w:rPr>
          <w:kern w:val="0"/>
        </w:rPr>
        <w:t> </w:t>
      </w:r>
      <w:r w:rsidRPr="00B157DD">
        <w:rPr>
          <w:kern w:val="0"/>
        </w:rPr>
        <w:t> </w:t>
      </w:r>
      <w:r w:rsidRPr="00B157DD">
        <w:rPr>
          <w:kern w:val="0"/>
        </w:rPr>
        <w:t> </w:t>
      </w:r>
      <w:r w:rsidRPr="00B157DD">
        <w:rPr>
          <w:kern w:val="0"/>
        </w:rPr>
        <w:t> </w:t>
      </w:r>
      <w:r w:rsidRPr="00B157DD">
        <w:rPr>
          <w:kern w:val="0"/>
        </w:rPr>
        <w:fldChar w:fldCharType="end"/>
      </w:r>
      <w:r w:rsidRPr="00B157DD">
        <w:rPr>
          <w:kern w:val="0"/>
        </w:rPr>
        <w:t xml:space="preserve">’, met kenmerk </w:t>
      </w:r>
      <w:r w:rsidRPr="00B157DD">
        <w:rPr>
          <w:kern w:val="0"/>
        </w:rPr>
        <w:fldChar w:fldCharType="begin">
          <w:ffData>
            <w:name w:val="Text1"/>
            <w:enabled/>
            <w:calcOnExit w:val="0"/>
            <w:textInput/>
          </w:ffData>
        </w:fldChar>
      </w:r>
      <w:r w:rsidRPr="00B157DD">
        <w:rPr>
          <w:kern w:val="0"/>
        </w:rPr>
        <w:instrText xml:space="preserve"> FORMTEXT </w:instrText>
      </w:r>
      <w:r w:rsidRPr="00B157DD">
        <w:rPr>
          <w:kern w:val="0"/>
        </w:rPr>
      </w:r>
      <w:r w:rsidRPr="00B157DD">
        <w:rPr>
          <w:kern w:val="0"/>
        </w:rPr>
        <w:fldChar w:fldCharType="separate"/>
      </w:r>
      <w:r w:rsidRPr="00B157DD">
        <w:rPr>
          <w:kern w:val="0"/>
        </w:rPr>
        <w:t> </w:t>
      </w:r>
      <w:r w:rsidRPr="00B157DD">
        <w:rPr>
          <w:kern w:val="0"/>
        </w:rPr>
        <w:t> </w:t>
      </w:r>
      <w:r w:rsidRPr="00B157DD">
        <w:rPr>
          <w:kern w:val="0"/>
        </w:rPr>
        <w:t> </w:t>
      </w:r>
      <w:r w:rsidRPr="00B157DD">
        <w:rPr>
          <w:kern w:val="0"/>
        </w:rPr>
        <w:t> </w:t>
      </w:r>
      <w:r w:rsidRPr="00B157DD">
        <w:rPr>
          <w:kern w:val="0"/>
        </w:rPr>
        <w:t> </w:t>
      </w:r>
      <w:r w:rsidRPr="00B157DD">
        <w:rPr>
          <w:kern w:val="0"/>
        </w:rPr>
        <w:fldChar w:fldCharType="end"/>
      </w:r>
      <w:r w:rsidRPr="00B157DD">
        <w:rPr>
          <w:kern w:val="0"/>
        </w:rPr>
        <w:t xml:space="preserve"> in te dienen. De gevolmachtigde is daarmee tevens tekenbevoegd om de bij de Inschrijving behorende Bijlagen en begeleidende brief te ondertekenen.</w:t>
      </w:r>
    </w:p>
    <w:p w14:paraId="54139F80" w14:textId="77777777" w:rsidR="003E6F8A" w:rsidRPr="00B157DD" w:rsidRDefault="003E6F8A" w:rsidP="003E6F8A">
      <w:pPr>
        <w:tabs>
          <w:tab w:val="clear" w:pos="357"/>
        </w:tabs>
        <w:rPr>
          <w:kern w:val="0"/>
        </w:rPr>
      </w:pPr>
    </w:p>
    <w:p w14:paraId="0FDAC2F3" w14:textId="77777777" w:rsidR="003E6F8A" w:rsidRPr="00B157DD" w:rsidRDefault="003E6F8A" w:rsidP="003E6F8A">
      <w:pPr>
        <w:tabs>
          <w:tab w:val="clear" w:pos="357"/>
        </w:tabs>
        <w:rPr>
          <w:kern w:val="0"/>
        </w:rPr>
      </w:pPr>
      <w:r w:rsidRPr="00B157DD">
        <w:rPr>
          <w:b/>
          <w:kern w:val="0"/>
        </w:rPr>
        <w:t>Ten bewijze waarvan</w:t>
      </w:r>
      <w:r w:rsidRPr="00B157DD">
        <w:rPr>
          <w:kern w:val="0"/>
        </w:rPr>
        <w:t xml:space="preserve"> deze beperkte volmacht is ondertekend.</w:t>
      </w:r>
    </w:p>
    <w:p w14:paraId="5675A8C3" w14:textId="77777777" w:rsidR="003E6F8A" w:rsidRPr="00B157DD" w:rsidRDefault="003E6F8A" w:rsidP="003E6F8A">
      <w:pPr>
        <w:tabs>
          <w:tab w:val="clear" w:pos="357"/>
        </w:tabs>
        <w:rPr>
          <w:kern w:val="0"/>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57" w:type="dxa"/>
          <w:bottom w:w="108" w:type="dxa"/>
          <w:right w:w="57" w:type="dxa"/>
        </w:tblCellMar>
        <w:tblLook w:val="04A0" w:firstRow="1" w:lastRow="0" w:firstColumn="1" w:lastColumn="0" w:noHBand="0" w:noVBand="1"/>
      </w:tblPr>
      <w:tblGrid>
        <w:gridCol w:w="4606"/>
        <w:gridCol w:w="5264"/>
      </w:tblGrid>
      <w:tr w:rsidR="003E6F8A" w:rsidRPr="00B157DD" w14:paraId="71C61865" w14:textId="77777777" w:rsidTr="006E6775">
        <w:tc>
          <w:tcPr>
            <w:tcW w:w="4606" w:type="dxa"/>
            <w:shd w:val="clear" w:color="auto" w:fill="auto"/>
          </w:tcPr>
          <w:p w14:paraId="7AD81B6D" w14:textId="77777777" w:rsidR="003E6F8A" w:rsidRPr="00B157DD" w:rsidRDefault="003E6F8A" w:rsidP="006E6775">
            <w:pPr>
              <w:tabs>
                <w:tab w:val="clear" w:pos="357"/>
              </w:tabs>
              <w:rPr>
                <w:kern w:val="0"/>
              </w:rPr>
            </w:pPr>
            <w:r w:rsidRPr="00B157DD">
              <w:rPr>
                <w:kern w:val="0"/>
              </w:rPr>
              <w:t xml:space="preserve">Datum </w:t>
            </w:r>
          </w:p>
        </w:tc>
        <w:tc>
          <w:tcPr>
            <w:tcW w:w="5264" w:type="dxa"/>
            <w:shd w:val="clear" w:color="auto" w:fill="auto"/>
          </w:tcPr>
          <w:p w14:paraId="4FA11597" w14:textId="77777777" w:rsidR="003E6F8A" w:rsidRPr="00B157DD" w:rsidRDefault="003E6F8A" w:rsidP="006E6775">
            <w:pPr>
              <w:tabs>
                <w:tab w:val="clear" w:pos="357"/>
              </w:tabs>
              <w:rPr>
                <w:kern w:val="0"/>
              </w:rPr>
            </w:pPr>
          </w:p>
        </w:tc>
      </w:tr>
      <w:tr w:rsidR="003E6F8A" w:rsidRPr="00B157DD" w14:paraId="6F4CCCE5" w14:textId="77777777" w:rsidTr="006E6775">
        <w:tc>
          <w:tcPr>
            <w:tcW w:w="4606" w:type="dxa"/>
            <w:shd w:val="clear" w:color="auto" w:fill="auto"/>
          </w:tcPr>
          <w:p w14:paraId="57A2D306" w14:textId="77777777" w:rsidR="003E6F8A" w:rsidRPr="00B157DD" w:rsidRDefault="003E6F8A" w:rsidP="006E6775">
            <w:pPr>
              <w:tabs>
                <w:tab w:val="clear" w:pos="357"/>
              </w:tabs>
              <w:rPr>
                <w:kern w:val="0"/>
              </w:rPr>
            </w:pPr>
            <w:r w:rsidRPr="00B157DD">
              <w:rPr>
                <w:kern w:val="0"/>
              </w:rPr>
              <w:t xml:space="preserve">Plaats </w:t>
            </w:r>
          </w:p>
        </w:tc>
        <w:tc>
          <w:tcPr>
            <w:tcW w:w="5264" w:type="dxa"/>
            <w:shd w:val="clear" w:color="auto" w:fill="auto"/>
          </w:tcPr>
          <w:p w14:paraId="1C868298" w14:textId="77777777" w:rsidR="003E6F8A" w:rsidRPr="00B157DD" w:rsidRDefault="003E6F8A" w:rsidP="006E6775">
            <w:pPr>
              <w:tabs>
                <w:tab w:val="clear" w:pos="357"/>
              </w:tabs>
              <w:rPr>
                <w:kern w:val="0"/>
              </w:rPr>
            </w:pPr>
          </w:p>
        </w:tc>
      </w:tr>
      <w:tr w:rsidR="003E6F8A" w:rsidRPr="00B157DD" w14:paraId="5FD9E484" w14:textId="77777777" w:rsidTr="006E6775">
        <w:tc>
          <w:tcPr>
            <w:tcW w:w="4606" w:type="dxa"/>
            <w:shd w:val="clear" w:color="auto" w:fill="auto"/>
          </w:tcPr>
          <w:p w14:paraId="705D5890" w14:textId="77777777" w:rsidR="003E6F8A" w:rsidRPr="00B157DD" w:rsidRDefault="003E6F8A" w:rsidP="006E6775">
            <w:pPr>
              <w:tabs>
                <w:tab w:val="clear" w:pos="357"/>
              </w:tabs>
              <w:rPr>
                <w:kern w:val="0"/>
              </w:rPr>
            </w:pPr>
            <w:r w:rsidRPr="00B157DD">
              <w:rPr>
                <w:kern w:val="0"/>
              </w:rPr>
              <w:t xml:space="preserve">Naam rechtsgeldig vertegenwoordiger 1 conform het handelsregister </w:t>
            </w:r>
          </w:p>
        </w:tc>
        <w:tc>
          <w:tcPr>
            <w:tcW w:w="5264" w:type="dxa"/>
            <w:shd w:val="clear" w:color="auto" w:fill="auto"/>
          </w:tcPr>
          <w:p w14:paraId="481B7164" w14:textId="77777777" w:rsidR="003E6F8A" w:rsidRPr="00B157DD" w:rsidRDefault="003E6F8A" w:rsidP="006E6775">
            <w:pPr>
              <w:tabs>
                <w:tab w:val="clear" w:pos="357"/>
              </w:tabs>
              <w:rPr>
                <w:kern w:val="0"/>
              </w:rPr>
            </w:pPr>
          </w:p>
        </w:tc>
      </w:tr>
      <w:tr w:rsidR="003E6F8A" w:rsidRPr="00B157DD" w14:paraId="05CC3673" w14:textId="77777777" w:rsidTr="006E6775">
        <w:tc>
          <w:tcPr>
            <w:tcW w:w="4606" w:type="dxa"/>
            <w:shd w:val="clear" w:color="auto" w:fill="auto"/>
          </w:tcPr>
          <w:p w14:paraId="452077F7" w14:textId="77777777" w:rsidR="003E6F8A" w:rsidRPr="00B157DD" w:rsidRDefault="003E6F8A" w:rsidP="006E6775">
            <w:pPr>
              <w:tabs>
                <w:tab w:val="clear" w:pos="357"/>
              </w:tabs>
              <w:rPr>
                <w:kern w:val="0"/>
              </w:rPr>
            </w:pPr>
            <w:r w:rsidRPr="00B157DD">
              <w:rPr>
                <w:kern w:val="0"/>
              </w:rPr>
              <w:t>Bevoegdheid volgens het handelsregister</w:t>
            </w:r>
          </w:p>
          <w:p w14:paraId="09A71AAC" w14:textId="77777777" w:rsidR="003E6F8A" w:rsidRPr="00B157DD" w:rsidRDefault="003E6F8A" w:rsidP="006E6775">
            <w:pPr>
              <w:tabs>
                <w:tab w:val="clear" w:pos="357"/>
              </w:tabs>
              <w:rPr>
                <w:kern w:val="0"/>
              </w:rPr>
            </w:pPr>
          </w:p>
        </w:tc>
        <w:tc>
          <w:tcPr>
            <w:tcW w:w="5264" w:type="dxa"/>
            <w:shd w:val="clear" w:color="auto" w:fill="auto"/>
          </w:tcPr>
          <w:p w14:paraId="6AB6E716" w14:textId="77777777" w:rsidR="003E6F8A" w:rsidRPr="00B157DD" w:rsidRDefault="003E6F8A" w:rsidP="006E6775">
            <w:pPr>
              <w:tabs>
                <w:tab w:val="clear" w:pos="357"/>
              </w:tabs>
              <w:rPr>
                <w:kern w:val="0"/>
              </w:rPr>
            </w:pPr>
            <w:r w:rsidRPr="00B157DD">
              <w:rPr>
                <w:kern w:val="0"/>
              </w:rPr>
              <w:t>&lt; bijvoorbeeld: zelfstandig bevoegd / gezamenlijk bevoegd / bevoegd tot transacties van XX Euro&gt;</w:t>
            </w:r>
          </w:p>
        </w:tc>
      </w:tr>
      <w:tr w:rsidR="003E6F8A" w:rsidRPr="00B157DD" w14:paraId="33843D8D" w14:textId="77777777" w:rsidTr="006E6775">
        <w:tc>
          <w:tcPr>
            <w:tcW w:w="4606" w:type="dxa"/>
            <w:shd w:val="clear" w:color="auto" w:fill="auto"/>
          </w:tcPr>
          <w:p w14:paraId="06518C22" w14:textId="77777777" w:rsidR="003E6F8A" w:rsidRPr="00B157DD" w:rsidRDefault="003E6F8A" w:rsidP="006E6775">
            <w:pPr>
              <w:tabs>
                <w:tab w:val="clear" w:pos="357"/>
              </w:tabs>
              <w:rPr>
                <w:kern w:val="0"/>
              </w:rPr>
            </w:pPr>
            <w:r w:rsidRPr="00B157DD">
              <w:rPr>
                <w:kern w:val="0"/>
              </w:rPr>
              <w:t>Handtekening rechtsgeldige vertegenwoordiger 1</w:t>
            </w:r>
          </w:p>
        </w:tc>
        <w:tc>
          <w:tcPr>
            <w:tcW w:w="5264" w:type="dxa"/>
            <w:shd w:val="clear" w:color="auto" w:fill="auto"/>
          </w:tcPr>
          <w:p w14:paraId="0179AA3B" w14:textId="77777777" w:rsidR="003E6F8A" w:rsidRPr="00B157DD" w:rsidRDefault="003E6F8A" w:rsidP="006E6775">
            <w:pPr>
              <w:tabs>
                <w:tab w:val="clear" w:pos="357"/>
              </w:tabs>
              <w:rPr>
                <w:kern w:val="0"/>
              </w:rPr>
            </w:pPr>
          </w:p>
        </w:tc>
      </w:tr>
      <w:tr w:rsidR="003E6F8A" w:rsidRPr="00B157DD" w14:paraId="6180C6C5" w14:textId="77777777" w:rsidTr="006E6775">
        <w:tc>
          <w:tcPr>
            <w:tcW w:w="4606" w:type="dxa"/>
            <w:shd w:val="clear" w:color="auto" w:fill="auto"/>
          </w:tcPr>
          <w:p w14:paraId="733A12D4" w14:textId="77777777" w:rsidR="003E6F8A" w:rsidRPr="00B157DD" w:rsidRDefault="003E6F8A" w:rsidP="006E6775">
            <w:pPr>
              <w:tabs>
                <w:tab w:val="clear" w:pos="357"/>
              </w:tabs>
              <w:rPr>
                <w:kern w:val="0"/>
              </w:rPr>
            </w:pPr>
            <w:r w:rsidRPr="00B157DD">
              <w:rPr>
                <w:kern w:val="0"/>
              </w:rPr>
              <w:t>Naam rechtsgeldig vertegenwoordiger 2 conform het handelsregister (bij gezamenlijke bevoegdheid)</w:t>
            </w:r>
          </w:p>
        </w:tc>
        <w:tc>
          <w:tcPr>
            <w:tcW w:w="5264" w:type="dxa"/>
            <w:shd w:val="clear" w:color="auto" w:fill="auto"/>
          </w:tcPr>
          <w:p w14:paraId="15F134BC" w14:textId="77777777" w:rsidR="003E6F8A" w:rsidRPr="00B157DD" w:rsidRDefault="003E6F8A" w:rsidP="006E6775">
            <w:pPr>
              <w:tabs>
                <w:tab w:val="clear" w:pos="357"/>
              </w:tabs>
              <w:rPr>
                <w:kern w:val="0"/>
              </w:rPr>
            </w:pPr>
          </w:p>
        </w:tc>
      </w:tr>
      <w:tr w:rsidR="003E6F8A" w:rsidRPr="00B157DD" w14:paraId="7EC24693" w14:textId="77777777" w:rsidTr="006E6775">
        <w:tc>
          <w:tcPr>
            <w:tcW w:w="4606" w:type="dxa"/>
            <w:shd w:val="clear" w:color="auto" w:fill="auto"/>
          </w:tcPr>
          <w:p w14:paraId="24564F6E" w14:textId="77777777" w:rsidR="003E6F8A" w:rsidRPr="00B157DD" w:rsidRDefault="003E6F8A" w:rsidP="006E6775">
            <w:pPr>
              <w:tabs>
                <w:tab w:val="clear" w:pos="357"/>
              </w:tabs>
              <w:rPr>
                <w:kern w:val="0"/>
              </w:rPr>
            </w:pPr>
            <w:r w:rsidRPr="00B157DD">
              <w:rPr>
                <w:kern w:val="0"/>
              </w:rPr>
              <w:t>Bevoegdheid volgens het handelsregister</w:t>
            </w:r>
          </w:p>
        </w:tc>
        <w:tc>
          <w:tcPr>
            <w:tcW w:w="5264" w:type="dxa"/>
            <w:shd w:val="clear" w:color="auto" w:fill="auto"/>
          </w:tcPr>
          <w:p w14:paraId="1E31FCF7" w14:textId="77777777" w:rsidR="003E6F8A" w:rsidRPr="00B157DD" w:rsidRDefault="003E6F8A" w:rsidP="006E6775">
            <w:pPr>
              <w:tabs>
                <w:tab w:val="clear" w:pos="357"/>
              </w:tabs>
              <w:rPr>
                <w:kern w:val="0"/>
              </w:rPr>
            </w:pPr>
            <w:r w:rsidRPr="00B157DD">
              <w:rPr>
                <w:kern w:val="0"/>
              </w:rPr>
              <w:t>&lt; bijvoorbeeld: zelfstandig bevoegd/ gezamenlijk bevoegd / bevoegd tot transacties van XX Euro&gt;</w:t>
            </w:r>
          </w:p>
        </w:tc>
      </w:tr>
      <w:tr w:rsidR="003E6F8A" w:rsidRPr="00B157DD" w14:paraId="0995ECB6" w14:textId="77777777" w:rsidTr="006E6775">
        <w:tc>
          <w:tcPr>
            <w:tcW w:w="4606" w:type="dxa"/>
            <w:shd w:val="clear" w:color="auto" w:fill="auto"/>
          </w:tcPr>
          <w:p w14:paraId="7E1A741A" w14:textId="77777777" w:rsidR="003E6F8A" w:rsidRPr="00B157DD" w:rsidRDefault="003E6F8A" w:rsidP="006E6775">
            <w:pPr>
              <w:tabs>
                <w:tab w:val="clear" w:pos="357"/>
              </w:tabs>
              <w:rPr>
                <w:kern w:val="0"/>
              </w:rPr>
            </w:pPr>
            <w:r w:rsidRPr="00B157DD">
              <w:rPr>
                <w:kern w:val="0"/>
              </w:rPr>
              <w:t>Handtekening rechtsgeldige vertegenwoordiger 2</w:t>
            </w:r>
          </w:p>
        </w:tc>
        <w:tc>
          <w:tcPr>
            <w:tcW w:w="5264" w:type="dxa"/>
            <w:shd w:val="clear" w:color="auto" w:fill="auto"/>
          </w:tcPr>
          <w:p w14:paraId="57E50FA4" w14:textId="77777777" w:rsidR="003E6F8A" w:rsidRPr="00B157DD" w:rsidRDefault="003E6F8A" w:rsidP="006E6775">
            <w:pPr>
              <w:tabs>
                <w:tab w:val="clear" w:pos="357"/>
              </w:tabs>
              <w:rPr>
                <w:kern w:val="0"/>
              </w:rPr>
            </w:pPr>
          </w:p>
        </w:tc>
      </w:tr>
    </w:tbl>
    <w:p w14:paraId="57A6A555" w14:textId="77777777" w:rsidR="003E6F8A" w:rsidRPr="00B157DD" w:rsidRDefault="003E6F8A" w:rsidP="003E6F8A">
      <w:pPr>
        <w:tabs>
          <w:tab w:val="clear" w:pos="357"/>
        </w:tabs>
        <w:rPr>
          <w:bCs/>
          <w:i/>
          <w:kern w:val="0"/>
          <w:sz w:val="16"/>
          <w:szCs w:val="20"/>
        </w:rPr>
      </w:pPr>
      <w:r w:rsidRPr="00B157DD">
        <w:rPr>
          <w:bCs/>
          <w:i/>
          <w:kern w:val="0"/>
          <w:sz w:val="16"/>
          <w:szCs w:val="20"/>
        </w:rPr>
        <w:t>(tabel uitbreiden indien er pas sprake is van rechtsgeldige vertegenwoordiging bij meer dan twee gezamenlijk bevoegde personen)</w:t>
      </w:r>
    </w:p>
    <w:p w14:paraId="1A103830" w14:textId="77777777" w:rsidR="003E6F8A" w:rsidRDefault="003E6F8A" w:rsidP="00232590"/>
    <w:p w14:paraId="16F3F3DC" w14:textId="77777777" w:rsidR="00A42FA4" w:rsidRPr="005C760D" w:rsidRDefault="002702DA" w:rsidP="00CA21A8">
      <w:pPr>
        <w:pStyle w:val="Bijlage-kop1tbvinhoudsopgave"/>
        <w:rPr>
          <w:lang w:val="en-US"/>
        </w:rPr>
      </w:pPr>
      <w:bookmarkStart w:id="25" w:name="_Toc495587702"/>
      <w:bookmarkStart w:id="26" w:name="_Toc505777435"/>
      <w:bookmarkStart w:id="27" w:name="_Toc124764281"/>
      <w:bookmarkEnd w:id="21"/>
      <w:bookmarkEnd w:id="22"/>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25"/>
      <w:bookmarkEnd w:id="26"/>
      <w:bookmarkEnd w:id="27"/>
      <w:r w:rsidRPr="005C760D">
        <w:rPr>
          <w:lang w:val="en-US"/>
        </w:rPr>
        <w:t xml:space="preserve"> </w:t>
      </w:r>
    </w:p>
    <w:p w14:paraId="2AD86FA0" w14:textId="77777777" w:rsidR="00912804" w:rsidRDefault="00912804" w:rsidP="00F71512">
      <w:pPr>
        <w:rPr>
          <w:highlight w:val="yellow"/>
        </w:rPr>
      </w:pPr>
    </w:p>
    <w:p w14:paraId="6D859D80" w14:textId="2369BF31" w:rsidR="00F71512" w:rsidRPr="00912804" w:rsidRDefault="00F71512" w:rsidP="00F71512">
      <w:r w:rsidRPr="00912804">
        <w:t xml:space="preserve">Door ondertekening van de Verklaring </w:t>
      </w:r>
      <w:proofErr w:type="spellStart"/>
      <w:r w:rsidRPr="00912804">
        <w:t>Social</w:t>
      </w:r>
      <w:proofErr w:type="spellEnd"/>
      <w:r w:rsidRPr="00912804">
        <w:t xml:space="preserve"> Return geeft u aan dat u instemt met het Protocol </w:t>
      </w:r>
      <w:proofErr w:type="spellStart"/>
      <w:r w:rsidRPr="00912804">
        <w:t>Social</w:t>
      </w:r>
      <w:proofErr w:type="spellEnd"/>
      <w:r w:rsidRPr="00912804">
        <w:t xml:space="preserve"> Return van de gemeente Westland en SROI van toepassing verklaart op de Opdracht.</w:t>
      </w:r>
    </w:p>
    <w:p w14:paraId="39F837DA" w14:textId="77777777" w:rsidR="00F71512" w:rsidRPr="00912804" w:rsidRDefault="00F71512" w:rsidP="00F71512"/>
    <w:p w14:paraId="028385E2" w14:textId="77777777" w:rsidR="00F71512" w:rsidRPr="00912804" w:rsidRDefault="00F71512" w:rsidP="00F71512">
      <w:r w:rsidRPr="00912804">
        <w:t xml:space="preserve">De tekst van de Verklaring </w:t>
      </w:r>
      <w:proofErr w:type="spellStart"/>
      <w:r w:rsidRPr="00912804">
        <w:t>Social</w:t>
      </w:r>
      <w:proofErr w:type="spellEnd"/>
      <w:r w:rsidRPr="00912804">
        <w:t xml:space="preserve"> Return en het Protocol </w:t>
      </w:r>
      <w:proofErr w:type="spellStart"/>
      <w:r w:rsidRPr="00912804">
        <w:t>Social</w:t>
      </w:r>
      <w:proofErr w:type="spellEnd"/>
      <w:r w:rsidRPr="00912804">
        <w:t xml:space="preserve"> Return mogen niet worden aangevuld noch gewijzigd.</w:t>
      </w:r>
    </w:p>
    <w:p w14:paraId="0AB3E0DC" w14:textId="77777777" w:rsidR="00F71512" w:rsidRPr="00912804" w:rsidRDefault="00F71512" w:rsidP="00F71512"/>
    <w:tbl>
      <w:tblPr>
        <w:tblStyle w:val="Tabelstijlarcering"/>
        <w:tblW w:w="0" w:type="auto"/>
        <w:tblLook w:val="0400" w:firstRow="0" w:lastRow="0" w:firstColumn="0" w:lastColumn="0" w:noHBand="0" w:noVBand="1"/>
      </w:tblPr>
      <w:tblGrid>
        <w:gridCol w:w="5858"/>
        <w:gridCol w:w="3894"/>
      </w:tblGrid>
      <w:tr w:rsidR="00F71512" w:rsidRPr="00912804" w14:paraId="7C473025" w14:textId="77777777" w:rsidTr="006732B8">
        <w:trPr>
          <w:cnfStyle w:val="000000100000" w:firstRow="0" w:lastRow="0" w:firstColumn="0" w:lastColumn="0" w:oddVBand="0" w:evenVBand="0" w:oddHBand="1" w:evenHBand="0" w:firstRowFirstColumn="0" w:firstRowLastColumn="0" w:lastRowFirstColumn="0" w:lastRowLastColumn="0"/>
        </w:trPr>
        <w:tc>
          <w:tcPr>
            <w:tcW w:w="5893" w:type="dxa"/>
            <w:hideMark/>
          </w:tcPr>
          <w:p w14:paraId="31C5FC6A" w14:textId="77777777" w:rsidR="00F71512" w:rsidRPr="00912804" w:rsidRDefault="00F71512" w:rsidP="006732B8">
            <w:pPr>
              <w:rPr>
                <w:rFonts w:cs="Arial"/>
                <w:b/>
                <w:bCs/>
                <w:szCs w:val="18"/>
              </w:rPr>
            </w:pPr>
            <w:r w:rsidRPr="00912804">
              <w:rPr>
                <w:rFonts w:cs="Arial"/>
                <w:b/>
                <w:bCs/>
                <w:szCs w:val="18"/>
              </w:rPr>
              <w:t xml:space="preserve">Verklaring </w:t>
            </w:r>
            <w:proofErr w:type="spellStart"/>
            <w:r w:rsidRPr="00912804">
              <w:rPr>
                <w:rFonts w:cs="Arial"/>
                <w:b/>
                <w:bCs/>
                <w:szCs w:val="18"/>
              </w:rPr>
              <w:t>Social</w:t>
            </w:r>
            <w:proofErr w:type="spellEnd"/>
            <w:r w:rsidRPr="00912804">
              <w:rPr>
                <w:rFonts w:cs="Arial"/>
                <w:b/>
                <w:bCs/>
                <w:szCs w:val="18"/>
              </w:rPr>
              <w:t xml:space="preserve"> Return heeft betrekking op:</w:t>
            </w:r>
          </w:p>
        </w:tc>
        <w:tc>
          <w:tcPr>
            <w:tcW w:w="3915" w:type="dxa"/>
            <w:hideMark/>
          </w:tcPr>
          <w:p w14:paraId="13714A97" w14:textId="77777777" w:rsidR="00F71512" w:rsidRPr="00912804" w:rsidRDefault="00F71512" w:rsidP="006732B8">
            <w:pPr>
              <w:rPr>
                <w:rFonts w:cs="Arial"/>
                <w:b/>
                <w:bCs/>
                <w:szCs w:val="18"/>
              </w:rPr>
            </w:pPr>
            <w:r w:rsidRPr="00912804">
              <w:rPr>
                <w:rFonts w:cs="Arial"/>
                <w:b/>
                <w:bCs/>
                <w:szCs w:val="18"/>
              </w:rPr>
              <w:t>Percentage</w:t>
            </w:r>
          </w:p>
        </w:tc>
      </w:tr>
      <w:tr w:rsidR="00F71512" w:rsidRPr="00912804" w14:paraId="59FC4A77" w14:textId="77777777" w:rsidTr="006732B8">
        <w:trPr>
          <w:cnfStyle w:val="000000010000" w:firstRow="0" w:lastRow="0" w:firstColumn="0" w:lastColumn="0" w:oddVBand="0" w:evenVBand="0" w:oddHBand="0" w:evenHBand="1" w:firstRowFirstColumn="0" w:firstRowLastColumn="0" w:lastRowFirstColumn="0" w:lastRowLastColumn="0"/>
        </w:trPr>
        <w:tc>
          <w:tcPr>
            <w:tcW w:w="5893" w:type="dxa"/>
            <w:hideMark/>
          </w:tcPr>
          <w:p w14:paraId="520F0738" w14:textId="64E99340" w:rsidR="00F71512" w:rsidRPr="00912804" w:rsidRDefault="00F71512" w:rsidP="006732B8">
            <w:r w:rsidRPr="00912804">
              <w:rPr>
                <w:rFonts w:cs="Arial"/>
                <w:szCs w:val="18"/>
              </w:rPr>
              <w:t>SROI verplichting contractperiode 1 m</w:t>
            </w:r>
            <w:r w:rsidR="00912804" w:rsidRPr="00912804">
              <w:rPr>
                <w:rFonts w:cs="Arial"/>
                <w:szCs w:val="18"/>
              </w:rPr>
              <w:t>ei</w:t>
            </w:r>
            <w:r w:rsidRPr="00912804">
              <w:rPr>
                <w:rFonts w:cs="Arial"/>
                <w:szCs w:val="18"/>
              </w:rPr>
              <w:t xml:space="preserve"> 2023 t/m </w:t>
            </w:r>
            <w:r w:rsidR="00912804" w:rsidRPr="00912804">
              <w:rPr>
                <w:rFonts w:cs="Arial"/>
                <w:szCs w:val="18"/>
              </w:rPr>
              <w:t>30</w:t>
            </w:r>
            <w:r w:rsidRPr="00912804">
              <w:rPr>
                <w:rFonts w:cs="Arial"/>
                <w:szCs w:val="18"/>
              </w:rPr>
              <w:t xml:space="preserve"> </w:t>
            </w:r>
            <w:r w:rsidR="00912804" w:rsidRPr="00912804">
              <w:rPr>
                <w:rFonts w:cs="Arial"/>
                <w:szCs w:val="18"/>
              </w:rPr>
              <w:t>april</w:t>
            </w:r>
            <w:r w:rsidRPr="00912804">
              <w:rPr>
                <w:rFonts w:cs="Arial"/>
                <w:szCs w:val="18"/>
              </w:rPr>
              <w:t xml:space="preserve"> 2025</w:t>
            </w:r>
            <w:r w:rsidR="00912804" w:rsidRPr="00912804">
              <w:rPr>
                <w:rFonts w:cs="Arial"/>
                <w:szCs w:val="18"/>
              </w:rPr>
              <w:t>,</w:t>
            </w:r>
            <w:r w:rsidRPr="00912804">
              <w:rPr>
                <w:rFonts w:cs="Arial"/>
                <w:szCs w:val="18"/>
              </w:rPr>
              <w:t xml:space="preserve"> inclusief de 2 opties tot 1 jaar verlenging</w:t>
            </w:r>
          </w:p>
        </w:tc>
        <w:tc>
          <w:tcPr>
            <w:tcW w:w="3915" w:type="dxa"/>
            <w:hideMark/>
          </w:tcPr>
          <w:p w14:paraId="2594D6AC" w14:textId="77777777" w:rsidR="00F71512" w:rsidRPr="00912804" w:rsidRDefault="00F71512" w:rsidP="006732B8">
            <w:r w:rsidRPr="00912804">
              <w:tab/>
              <w:t>…. %</w:t>
            </w:r>
          </w:p>
        </w:tc>
      </w:tr>
    </w:tbl>
    <w:p w14:paraId="3EC1AA19" w14:textId="77777777" w:rsidR="00F71512" w:rsidRPr="00912804" w:rsidRDefault="00F71512" w:rsidP="00F71512"/>
    <w:p w14:paraId="26A74605" w14:textId="77777777" w:rsidR="00F71512" w:rsidRPr="00912804" w:rsidRDefault="00F71512" w:rsidP="00F71512">
      <w:pPr>
        <w:rPr>
          <w:u w:val="single"/>
        </w:rPr>
      </w:pPr>
      <w:r w:rsidRPr="00912804">
        <w:rPr>
          <w:u w:val="single"/>
        </w:rPr>
        <w:t>* De SROI verplichting dient minimaal 5% en maximaal 15% te bedragen van de totale geraamde waarde van de contractperiode inclusief de 2 opties tot 1 jaar verlenging.</w:t>
      </w:r>
    </w:p>
    <w:p w14:paraId="7A35E57C" w14:textId="77777777" w:rsidR="00F71512" w:rsidRPr="00912804" w:rsidRDefault="00F71512" w:rsidP="00F71512">
      <w:pPr>
        <w:rPr>
          <w:u w:val="single"/>
        </w:rPr>
      </w:pPr>
    </w:p>
    <w:p w14:paraId="00B1C4AE" w14:textId="77777777" w:rsidR="00F71512" w:rsidRPr="00912804" w:rsidRDefault="00F71512" w:rsidP="00F71512">
      <w:pPr>
        <w:rPr>
          <w:u w:val="single"/>
        </w:rPr>
      </w:pPr>
      <w:r w:rsidRPr="00912804">
        <w:rPr>
          <w:u w:val="single"/>
        </w:rPr>
        <w:t>Hieronder treft u een overzicht van de geraamde waarde voor de contractjaren.</w:t>
      </w:r>
    </w:p>
    <w:p w14:paraId="3ED2F9CA" w14:textId="77777777" w:rsidR="00F71512" w:rsidRPr="00912804" w:rsidRDefault="00F71512" w:rsidP="00F71512"/>
    <w:tbl>
      <w:tblPr>
        <w:tblStyle w:val="Tabelstijlarcering"/>
        <w:tblW w:w="0" w:type="auto"/>
        <w:tblLook w:val="0400" w:firstRow="0" w:lastRow="0" w:firstColumn="0" w:lastColumn="0" w:noHBand="0" w:noVBand="1"/>
      </w:tblPr>
      <w:tblGrid>
        <w:gridCol w:w="5856"/>
        <w:gridCol w:w="3896"/>
      </w:tblGrid>
      <w:tr w:rsidR="00F71512" w:rsidRPr="00912804" w14:paraId="1D59AAD2" w14:textId="77777777" w:rsidTr="006732B8">
        <w:trPr>
          <w:cnfStyle w:val="000000100000" w:firstRow="0" w:lastRow="0" w:firstColumn="0" w:lastColumn="0" w:oddVBand="0" w:evenVBand="0" w:oddHBand="1" w:evenHBand="0" w:firstRowFirstColumn="0" w:firstRowLastColumn="0" w:lastRowFirstColumn="0" w:lastRowLastColumn="0"/>
        </w:trPr>
        <w:tc>
          <w:tcPr>
            <w:tcW w:w="5893" w:type="dxa"/>
            <w:hideMark/>
          </w:tcPr>
          <w:p w14:paraId="3EC5852A" w14:textId="77777777" w:rsidR="00F71512" w:rsidRPr="00912804" w:rsidRDefault="00F71512" w:rsidP="006732B8">
            <w:pPr>
              <w:rPr>
                <w:rFonts w:cs="Arial"/>
                <w:b/>
                <w:bCs/>
                <w:szCs w:val="18"/>
              </w:rPr>
            </w:pPr>
            <w:r w:rsidRPr="00912804">
              <w:rPr>
                <w:rFonts w:cs="Arial"/>
                <w:b/>
                <w:bCs/>
                <w:szCs w:val="18"/>
              </w:rPr>
              <w:t>Periode</w:t>
            </w:r>
          </w:p>
        </w:tc>
        <w:tc>
          <w:tcPr>
            <w:tcW w:w="3915" w:type="dxa"/>
            <w:hideMark/>
          </w:tcPr>
          <w:p w14:paraId="3A9265D7" w14:textId="77777777" w:rsidR="00F71512" w:rsidRPr="00912804" w:rsidRDefault="00F71512" w:rsidP="006732B8">
            <w:pPr>
              <w:rPr>
                <w:rFonts w:cs="Arial"/>
                <w:b/>
                <w:bCs/>
                <w:szCs w:val="18"/>
              </w:rPr>
            </w:pPr>
            <w:r w:rsidRPr="00912804">
              <w:rPr>
                <w:rFonts w:cs="Arial"/>
                <w:b/>
                <w:bCs/>
                <w:szCs w:val="18"/>
              </w:rPr>
              <w:t>Geraamde contractwaarde</w:t>
            </w:r>
          </w:p>
        </w:tc>
      </w:tr>
      <w:tr w:rsidR="00F71512" w:rsidRPr="00912804" w14:paraId="68B43909" w14:textId="77777777" w:rsidTr="006732B8">
        <w:trPr>
          <w:cnfStyle w:val="000000010000" w:firstRow="0" w:lastRow="0" w:firstColumn="0" w:lastColumn="0" w:oddVBand="0" w:evenVBand="0" w:oddHBand="0" w:evenHBand="1" w:firstRowFirstColumn="0" w:firstRowLastColumn="0" w:lastRowFirstColumn="0" w:lastRowLastColumn="0"/>
        </w:trPr>
        <w:tc>
          <w:tcPr>
            <w:tcW w:w="5893" w:type="dxa"/>
            <w:hideMark/>
          </w:tcPr>
          <w:p w14:paraId="13FAF93B" w14:textId="77777777" w:rsidR="00F71512" w:rsidRPr="00912804" w:rsidRDefault="00F71512" w:rsidP="006732B8">
            <w:r w:rsidRPr="00912804">
              <w:t xml:space="preserve">Contractperiode </w:t>
            </w:r>
            <w:proofErr w:type="spellStart"/>
            <w:r w:rsidRPr="00912804">
              <w:t>contractperiode</w:t>
            </w:r>
            <w:proofErr w:type="spellEnd"/>
            <w:r w:rsidRPr="00912804">
              <w:t xml:space="preserve"> 1 maart 2023 t/m </w:t>
            </w:r>
            <w:r w:rsidRPr="00912804">
              <w:br/>
              <w:t>28 februari 2025</w:t>
            </w:r>
          </w:p>
        </w:tc>
        <w:tc>
          <w:tcPr>
            <w:tcW w:w="3915" w:type="dxa"/>
            <w:hideMark/>
          </w:tcPr>
          <w:p w14:paraId="1E381617" w14:textId="0AC6E965" w:rsidR="00F71512" w:rsidRPr="00912804" w:rsidRDefault="00F71512" w:rsidP="006732B8">
            <w:r w:rsidRPr="00912804">
              <w:t>€ 1</w:t>
            </w:r>
            <w:r w:rsidR="00AC159C" w:rsidRPr="00912804">
              <w:t>0</w:t>
            </w:r>
            <w:r w:rsidRPr="00912804">
              <w:t>0.000,00</w:t>
            </w:r>
          </w:p>
        </w:tc>
      </w:tr>
      <w:tr w:rsidR="00F71512" w:rsidRPr="00912804" w14:paraId="479C0025" w14:textId="77777777" w:rsidTr="006732B8">
        <w:trPr>
          <w:cnfStyle w:val="000000100000" w:firstRow="0" w:lastRow="0" w:firstColumn="0" w:lastColumn="0" w:oddVBand="0" w:evenVBand="0" w:oddHBand="1" w:evenHBand="0" w:firstRowFirstColumn="0" w:firstRowLastColumn="0" w:lastRowFirstColumn="0" w:lastRowLastColumn="0"/>
        </w:trPr>
        <w:tc>
          <w:tcPr>
            <w:tcW w:w="5893" w:type="dxa"/>
            <w:hideMark/>
          </w:tcPr>
          <w:p w14:paraId="64FCEF73" w14:textId="77777777" w:rsidR="00F71512" w:rsidRPr="00912804" w:rsidRDefault="00F71512" w:rsidP="006732B8">
            <w:r w:rsidRPr="00912804">
              <w:t>1e verlenging van 1 jaar</w:t>
            </w:r>
          </w:p>
        </w:tc>
        <w:tc>
          <w:tcPr>
            <w:tcW w:w="3915" w:type="dxa"/>
            <w:hideMark/>
          </w:tcPr>
          <w:p w14:paraId="567AFF2B" w14:textId="5C6E2AEF" w:rsidR="00F71512" w:rsidRPr="00912804" w:rsidRDefault="00F71512" w:rsidP="006732B8">
            <w:r w:rsidRPr="00912804">
              <w:t xml:space="preserve">€ </w:t>
            </w:r>
            <w:r w:rsidR="00AC159C" w:rsidRPr="00912804">
              <w:t>5</w:t>
            </w:r>
            <w:r w:rsidRPr="00912804">
              <w:t>0.000,00</w:t>
            </w:r>
          </w:p>
        </w:tc>
      </w:tr>
      <w:tr w:rsidR="00F71512" w:rsidRPr="00912804" w14:paraId="2C2103C2" w14:textId="77777777" w:rsidTr="006732B8">
        <w:trPr>
          <w:cnfStyle w:val="000000010000" w:firstRow="0" w:lastRow="0" w:firstColumn="0" w:lastColumn="0" w:oddVBand="0" w:evenVBand="0" w:oddHBand="0" w:evenHBand="1" w:firstRowFirstColumn="0" w:firstRowLastColumn="0" w:lastRowFirstColumn="0" w:lastRowLastColumn="0"/>
        </w:trPr>
        <w:tc>
          <w:tcPr>
            <w:tcW w:w="5893" w:type="dxa"/>
            <w:hideMark/>
          </w:tcPr>
          <w:p w14:paraId="46BE5805" w14:textId="77777777" w:rsidR="00F71512" w:rsidRPr="00912804" w:rsidRDefault="00F71512" w:rsidP="006732B8">
            <w:r w:rsidRPr="00912804">
              <w:t>2e verlenging van 1 jaar</w:t>
            </w:r>
          </w:p>
        </w:tc>
        <w:tc>
          <w:tcPr>
            <w:tcW w:w="3915" w:type="dxa"/>
            <w:hideMark/>
          </w:tcPr>
          <w:p w14:paraId="0F4383B9" w14:textId="76E97561" w:rsidR="00F71512" w:rsidRPr="00912804" w:rsidRDefault="00F71512" w:rsidP="006732B8">
            <w:r w:rsidRPr="00912804">
              <w:t xml:space="preserve">€ </w:t>
            </w:r>
            <w:r w:rsidR="00AC159C" w:rsidRPr="00912804">
              <w:t>5</w:t>
            </w:r>
            <w:r w:rsidRPr="00912804">
              <w:t>0.000,00</w:t>
            </w:r>
          </w:p>
        </w:tc>
      </w:tr>
      <w:tr w:rsidR="00F71512" w:rsidRPr="00912804" w14:paraId="2BC49104" w14:textId="77777777" w:rsidTr="006732B8">
        <w:trPr>
          <w:cnfStyle w:val="000000100000" w:firstRow="0" w:lastRow="0" w:firstColumn="0" w:lastColumn="0" w:oddVBand="0" w:evenVBand="0" w:oddHBand="1" w:evenHBand="0" w:firstRowFirstColumn="0" w:firstRowLastColumn="0" w:lastRowFirstColumn="0" w:lastRowLastColumn="0"/>
        </w:trPr>
        <w:tc>
          <w:tcPr>
            <w:tcW w:w="5893" w:type="dxa"/>
            <w:hideMark/>
          </w:tcPr>
          <w:p w14:paraId="099A021F" w14:textId="77777777" w:rsidR="00F71512" w:rsidRPr="00912804" w:rsidRDefault="00F71512" w:rsidP="006732B8">
            <w:pPr>
              <w:rPr>
                <w:b/>
                <w:bCs/>
              </w:rPr>
            </w:pPr>
            <w:r w:rsidRPr="00912804">
              <w:rPr>
                <w:b/>
                <w:bCs/>
              </w:rPr>
              <w:t>Totale contractperiode</w:t>
            </w:r>
          </w:p>
        </w:tc>
        <w:tc>
          <w:tcPr>
            <w:tcW w:w="3915" w:type="dxa"/>
            <w:hideMark/>
          </w:tcPr>
          <w:p w14:paraId="74500E2A" w14:textId="77777777" w:rsidR="00F71512" w:rsidRPr="00912804" w:rsidRDefault="00F71512" w:rsidP="006732B8">
            <w:pPr>
              <w:rPr>
                <w:b/>
                <w:bCs/>
              </w:rPr>
            </w:pPr>
            <w:r w:rsidRPr="00912804">
              <w:rPr>
                <w:b/>
                <w:bCs/>
              </w:rPr>
              <w:t>Totale geraamde contractwaarde:</w:t>
            </w:r>
          </w:p>
          <w:p w14:paraId="3E3C5639" w14:textId="534FC6CB" w:rsidR="00F71512" w:rsidRPr="00912804" w:rsidRDefault="00F71512" w:rsidP="006732B8">
            <w:pPr>
              <w:rPr>
                <w:b/>
                <w:bCs/>
              </w:rPr>
            </w:pPr>
            <w:r w:rsidRPr="00912804">
              <w:rPr>
                <w:b/>
                <w:bCs/>
              </w:rPr>
              <w:t>€ 2</w:t>
            </w:r>
            <w:r w:rsidR="00AC159C" w:rsidRPr="00912804">
              <w:rPr>
                <w:b/>
                <w:bCs/>
              </w:rPr>
              <w:t>00</w:t>
            </w:r>
            <w:r w:rsidRPr="00912804">
              <w:rPr>
                <w:b/>
                <w:bCs/>
              </w:rPr>
              <w:t>.000,00</w:t>
            </w:r>
          </w:p>
        </w:tc>
      </w:tr>
      <w:tr w:rsidR="00F71512" w:rsidRPr="00912804" w14:paraId="55A478E3" w14:textId="77777777" w:rsidTr="006732B8">
        <w:trPr>
          <w:cnfStyle w:val="000000010000" w:firstRow="0" w:lastRow="0" w:firstColumn="0" w:lastColumn="0" w:oddVBand="0" w:evenVBand="0" w:oddHBand="0" w:evenHBand="1" w:firstRowFirstColumn="0" w:firstRowLastColumn="0" w:lastRowFirstColumn="0" w:lastRowLastColumn="0"/>
        </w:trPr>
        <w:tc>
          <w:tcPr>
            <w:tcW w:w="5893" w:type="dxa"/>
            <w:hideMark/>
          </w:tcPr>
          <w:p w14:paraId="2EFC04CB" w14:textId="77777777" w:rsidR="00F71512" w:rsidRPr="00912804" w:rsidRDefault="00F71512" w:rsidP="006732B8">
            <w:pPr>
              <w:rPr>
                <w:b/>
                <w:bCs/>
              </w:rPr>
            </w:pPr>
            <w:r w:rsidRPr="00912804">
              <w:rPr>
                <w:b/>
                <w:bCs/>
              </w:rPr>
              <w:t xml:space="preserve">SROI verplichting </w:t>
            </w:r>
            <w:proofErr w:type="spellStart"/>
            <w:r w:rsidRPr="00912804">
              <w:rPr>
                <w:b/>
                <w:bCs/>
              </w:rPr>
              <w:t>obv</w:t>
            </w:r>
            <w:proofErr w:type="spellEnd"/>
            <w:r w:rsidRPr="00912804">
              <w:rPr>
                <w:b/>
                <w:bCs/>
              </w:rPr>
              <w:t xml:space="preserve"> maximale percentage van 15% (totale looptijd contract incl. verlengingen)</w:t>
            </w:r>
          </w:p>
        </w:tc>
        <w:tc>
          <w:tcPr>
            <w:tcW w:w="3915" w:type="dxa"/>
            <w:hideMark/>
          </w:tcPr>
          <w:p w14:paraId="1550BE62" w14:textId="67E979D8" w:rsidR="00F71512" w:rsidRPr="00912804" w:rsidRDefault="00F71512" w:rsidP="006732B8">
            <w:pPr>
              <w:rPr>
                <w:b/>
                <w:bCs/>
              </w:rPr>
            </w:pPr>
            <w:r w:rsidRPr="00912804">
              <w:rPr>
                <w:b/>
                <w:bCs/>
              </w:rPr>
              <w:t xml:space="preserve">€ </w:t>
            </w:r>
            <w:r w:rsidR="00912804" w:rsidRPr="00912804">
              <w:rPr>
                <w:b/>
                <w:bCs/>
              </w:rPr>
              <w:t>30</w:t>
            </w:r>
            <w:r w:rsidRPr="00912804">
              <w:rPr>
                <w:b/>
                <w:bCs/>
              </w:rPr>
              <w:t>.000,00</w:t>
            </w:r>
          </w:p>
        </w:tc>
      </w:tr>
    </w:tbl>
    <w:p w14:paraId="21BE7AA7" w14:textId="77777777" w:rsidR="00F71512" w:rsidRPr="00912804" w:rsidRDefault="00F71512" w:rsidP="00F71512"/>
    <w:p w14:paraId="23741882" w14:textId="77777777" w:rsidR="00F71512" w:rsidRPr="00912804" w:rsidRDefault="00F71512" w:rsidP="00F71512">
      <w:pPr>
        <w:rPr>
          <w:u w:val="single"/>
        </w:rPr>
      </w:pPr>
    </w:p>
    <w:p w14:paraId="37DD03C6" w14:textId="77777777" w:rsidR="00F71512" w:rsidRPr="00912804" w:rsidRDefault="00F71512" w:rsidP="00F71512">
      <w:r w:rsidRPr="00912804">
        <w:t xml:space="preserve">De ondertekende Verklaring </w:t>
      </w:r>
      <w:proofErr w:type="spellStart"/>
      <w:r w:rsidRPr="00912804">
        <w:t>Social</w:t>
      </w:r>
      <w:proofErr w:type="spellEnd"/>
      <w:r w:rsidRPr="00912804">
        <w:t xml:space="preserve"> Return dient, samen met de overige in te dienen documenten, vóór het verstrijken van de inschrijvingstermijn te zijn ontvangen.</w:t>
      </w:r>
    </w:p>
    <w:p w14:paraId="34E6A6E3" w14:textId="77777777" w:rsidR="00F71512" w:rsidRPr="00912804" w:rsidRDefault="00F71512" w:rsidP="00F71512"/>
    <w:tbl>
      <w:tblPr>
        <w:tblStyle w:val="Tabelstijlarcering"/>
        <w:tblW w:w="9885" w:type="dxa"/>
        <w:tblLayout w:type="fixed"/>
        <w:tblLook w:val="0400" w:firstRow="0" w:lastRow="0" w:firstColumn="0" w:lastColumn="0" w:noHBand="0" w:noVBand="1"/>
      </w:tblPr>
      <w:tblGrid>
        <w:gridCol w:w="4250"/>
        <w:gridCol w:w="5635"/>
      </w:tblGrid>
      <w:tr w:rsidR="00F71512" w:rsidRPr="00912804" w14:paraId="38C57ED2" w14:textId="77777777" w:rsidTr="006732B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F9D11C8" w14:textId="77777777" w:rsidR="00F71512" w:rsidRPr="00912804" w:rsidRDefault="00F71512" w:rsidP="006732B8">
            <w:pPr>
              <w:rPr>
                <w:rFonts w:eastAsiaTheme="majorEastAsia"/>
                <w:b/>
              </w:rPr>
            </w:pPr>
            <w:r w:rsidRPr="00912804">
              <w:rPr>
                <w:rFonts w:eastAsiaTheme="majorEastAsia"/>
              </w:rPr>
              <w:t>Naam contactpersoon SROI</w:t>
            </w:r>
          </w:p>
        </w:tc>
        <w:tc>
          <w:tcPr>
            <w:tcW w:w="5637" w:type="dxa"/>
          </w:tcPr>
          <w:p w14:paraId="17BFEBCB" w14:textId="77777777" w:rsidR="00F71512" w:rsidRPr="00912804" w:rsidRDefault="00F71512" w:rsidP="006732B8"/>
        </w:tc>
      </w:tr>
      <w:tr w:rsidR="00F71512" w:rsidRPr="00912804" w14:paraId="0C02BC57" w14:textId="77777777" w:rsidTr="006732B8">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0B9F2159" w14:textId="77777777" w:rsidR="00F71512" w:rsidRPr="00912804" w:rsidRDefault="00F71512" w:rsidP="006732B8">
            <w:pPr>
              <w:rPr>
                <w:rFonts w:eastAsiaTheme="majorEastAsia"/>
                <w:b/>
                <w:lang w:val="en-US"/>
              </w:rPr>
            </w:pPr>
            <w:r w:rsidRPr="00912804">
              <w:rPr>
                <w:rFonts w:eastAsiaTheme="majorEastAsia"/>
                <w:lang w:val="en-US"/>
              </w:rPr>
              <w:t xml:space="preserve">E-mail </w:t>
            </w:r>
            <w:proofErr w:type="spellStart"/>
            <w:r w:rsidRPr="00912804">
              <w:rPr>
                <w:rFonts w:eastAsiaTheme="majorEastAsia"/>
                <w:lang w:val="en-US"/>
              </w:rPr>
              <w:t>adres</w:t>
            </w:r>
            <w:proofErr w:type="spellEnd"/>
            <w:r w:rsidRPr="00912804">
              <w:rPr>
                <w:rFonts w:eastAsiaTheme="majorEastAsia"/>
                <w:lang w:val="en-US"/>
              </w:rPr>
              <w:t xml:space="preserve"> </w:t>
            </w:r>
            <w:proofErr w:type="spellStart"/>
            <w:r w:rsidRPr="00912804">
              <w:rPr>
                <w:rFonts w:eastAsiaTheme="majorEastAsia"/>
                <w:lang w:val="en-US"/>
              </w:rPr>
              <w:t>contactpersoon</w:t>
            </w:r>
            <w:proofErr w:type="spellEnd"/>
            <w:r w:rsidRPr="00912804">
              <w:rPr>
                <w:rFonts w:eastAsiaTheme="majorEastAsia"/>
                <w:lang w:val="en-US"/>
              </w:rPr>
              <w:t xml:space="preserve"> SROI</w:t>
            </w:r>
          </w:p>
        </w:tc>
        <w:tc>
          <w:tcPr>
            <w:tcW w:w="5637" w:type="dxa"/>
          </w:tcPr>
          <w:p w14:paraId="72CF0BC0" w14:textId="77777777" w:rsidR="00F71512" w:rsidRPr="00912804" w:rsidRDefault="00F71512" w:rsidP="006732B8">
            <w:pPr>
              <w:rPr>
                <w:lang w:val="en-US"/>
              </w:rPr>
            </w:pPr>
          </w:p>
        </w:tc>
      </w:tr>
      <w:tr w:rsidR="00F71512" w:rsidRPr="00912804" w14:paraId="05EDAD0D" w14:textId="77777777" w:rsidTr="006732B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000052F" w14:textId="77777777" w:rsidR="00F71512" w:rsidRPr="00912804" w:rsidRDefault="00F71512" w:rsidP="006732B8">
            <w:pPr>
              <w:rPr>
                <w:rFonts w:eastAsiaTheme="majorEastAsia"/>
                <w:b/>
              </w:rPr>
            </w:pPr>
            <w:r w:rsidRPr="00912804">
              <w:rPr>
                <w:rFonts w:eastAsiaTheme="majorEastAsia"/>
              </w:rPr>
              <w:t>Telefoonnummer contactpersoon SROI</w:t>
            </w:r>
          </w:p>
        </w:tc>
        <w:tc>
          <w:tcPr>
            <w:tcW w:w="5637" w:type="dxa"/>
          </w:tcPr>
          <w:p w14:paraId="7BD3C306" w14:textId="77777777" w:rsidR="00F71512" w:rsidRPr="00912804" w:rsidRDefault="00F71512" w:rsidP="006732B8"/>
        </w:tc>
      </w:tr>
    </w:tbl>
    <w:p w14:paraId="0A14868C" w14:textId="77777777" w:rsidR="00F71512" w:rsidRPr="00912804" w:rsidRDefault="00F71512" w:rsidP="00F71512"/>
    <w:tbl>
      <w:tblPr>
        <w:tblStyle w:val="Tabelstijlarcering"/>
        <w:tblW w:w="9885" w:type="dxa"/>
        <w:tblLayout w:type="fixed"/>
        <w:tblLook w:val="0400" w:firstRow="0" w:lastRow="0" w:firstColumn="0" w:lastColumn="0" w:noHBand="0" w:noVBand="1"/>
      </w:tblPr>
      <w:tblGrid>
        <w:gridCol w:w="4250"/>
        <w:gridCol w:w="5635"/>
      </w:tblGrid>
      <w:tr w:rsidR="00F71512" w:rsidRPr="00912804" w14:paraId="0A334379" w14:textId="77777777" w:rsidTr="006732B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07A4C86" w14:textId="77777777" w:rsidR="00F71512" w:rsidRPr="00912804" w:rsidRDefault="00F71512" w:rsidP="006732B8">
            <w:pPr>
              <w:rPr>
                <w:rFonts w:eastAsiaTheme="majorEastAsia"/>
              </w:rPr>
            </w:pPr>
            <w:r w:rsidRPr="00912804">
              <w:rPr>
                <w:rFonts w:eastAsiaTheme="majorEastAsia"/>
              </w:rPr>
              <w:t>Naam Inschrijver</w:t>
            </w:r>
          </w:p>
        </w:tc>
        <w:tc>
          <w:tcPr>
            <w:tcW w:w="5637" w:type="dxa"/>
          </w:tcPr>
          <w:p w14:paraId="7ED69C33" w14:textId="77777777" w:rsidR="00F71512" w:rsidRPr="00912804" w:rsidRDefault="00F71512" w:rsidP="006732B8"/>
        </w:tc>
      </w:tr>
      <w:tr w:rsidR="00F71512" w:rsidRPr="00912804" w14:paraId="032A474C" w14:textId="77777777" w:rsidTr="006732B8">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6BB01EA5" w14:textId="77777777" w:rsidR="00F71512" w:rsidRPr="00912804" w:rsidRDefault="00F71512" w:rsidP="006732B8">
            <w:pPr>
              <w:rPr>
                <w:rFonts w:eastAsiaTheme="majorEastAsia"/>
              </w:rPr>
            </w:pPr>
            <w:r w:rsidRPr="00912804">
              <w:rPr>
                <w:rFonts w:eastAsiaTheme="majorEastAsia"/>
              </w:rPr>
              <w:t>Naam rechtsgeldig vertegenwoordiger</w:t>
            </w:r>
          </w:p>
        </w:tc>
        <w:tc>
          <w:tcPr>
            <w:tcW w:w="5637" w:type="dxa"/>
          </w:tcPr>
          <w:p w14:paraId="5E9487CA" w14:textId="77777777" w:rsidR="00F71512" w:rsidRPr="00912804" w:rsidRDefault="00F71512" w:rsidP="006732B8"/>
        </w:tc>
      </w:tr>
      <w:tr w:rsidR="00F71512" w:rsidRPr="00912804" w14:paraId="4FA13C61" w14:textId="77777777" w:rsidTr="006732B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7FDEC34" w14:textId="77777777" w:rsidR="00F71512" w:rsidRPr="00912804" w:rsidRDefault="00F71512" w:rsidP="006732B8">
            <w:pPr>
              <w:rPr>
                <w:rFonts w:eastAsiaTheme="majorEastAsia"/>
              </w:rPr>
            </w:pPr>
            <w:r w:rsidRPr="00912804">
              <w:rPr>
                <w:rFonts w:eastAsiaTheme="majorEastAsia"/>
              </w:rPr>
              <w:t>Functie rechtsgeldig vertegenwoordiger</w:t>
            </w:r>
          </w:p>
        </w:tc>
        <w:tc>
          <w:tcPr>
            <w:tcW w:w="5637" w:type="dxa"/>
          </w:tcPr>
          <w:p w14:paraId="335B4635" w14:textId="77777777" w:rsidR="00F71512" w:rsidRPr="00912804" w:rsidRDefault="00F71512" w:rsidP="006732B8"/>
        </w:tc>
      </w:tr>
      <w:tr w:rsidR="00F71512" w:rsidRPr="00912804" w14:paraId="56349523" w14:textId="77777777" w:rsidTr="006732B8">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77963DB9" w14:textId="77777777" w:rsidR="00F71512" w:rsidRPr="00912804" w:rsidRDefault="00F71512" w:rsidP="006732B8">
            <w:r w:rsidRPr="00912804">
              <w:rPr>
                <w:rFonts w:eastAsiaTheme="majorEastAsia"/>
              </w:rPr>
              <w:t>Ondertekening rechtsgeldig vertegenwoordiger</w:t>
            </w:r>
          </w:p>
        </w:tc>
        <w:tc>
          <w:tcPr>
            <w:tcW w:w="5637" w:type="dxa"/>
          </w:tcPr>
          <w:p w14:paraId="59CADAB1" w14:textId="77777777" w:rsidR="00F71512" w:rsidRPr="00912804" w:rsidRDefault="00F71512" w:rsidP="006732B8"/>
        </w:tc>
      </w:tr>
      <w:tr w:rsidR="00F71512" w14:paraId="3EF8BE6A" w14:textId="77777777" w:rsidTr="006732B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A4A3B94" w14:textId="77777777" w:rsidR="00F71512" w:rsidRDefault="00F71512" w:rsidP="006732B8">
            <w:pPr>
              <w:rPr>
                <w:rFonts w:eastAsiaTheme="majorEastAsia"/>
              </w:rPr>
            </w:pPr>
            <w:r w:rsidRPr="00912804">
              <w:rPr>
                <w:rFonts w:eastAsiaTheme="majorEastAsia"/>
              </w:rPr>
              <w:t>Datum</w:t>
            </w:r>
          </w:p>
        </w:tc>
        <w:tc>
          <w:tcPr>
            <w:tcW w:w="5637" w:type="dxa"/>
          </w:tcPr>
          <w:p w14:paraId="4CDC6AC4" w14:textId="77777777" w:rsidR="00F71512" w:rsidRDefault="00F71512" w:rsidP="006732B8"/>
        </w:tc>
      </w:tr>
    </w:tbl>
    <w:p w14:paraId="67ADC0D9" w14:textId="77777777" w:rsidR="00F71512" w:rsidRDefault="00F71512" w:rsidP="00F71512"/>
    <w:p w14:paraId="7FCC21B4" w14:textId="77777777" w:rsidR="0032592F" w:rsidRDefault="0032592F" w:rsidP="0035366D"/>
    <w:p w14:paraId="0A5110E3" w14:textId="77777777" w:rsidR="000059DB" w:rsidRPr="000059DB" w:rsidRDefault="002702DA" w:rsidP="00C21338">
      <w:pPr>
        <w:pStyle w:val="Bijlage-kop1tbvinhoudsopgave"/>
      </w:pPr>
      <w:bookmarkStart w:id="28" w:name="_Toc3986819"/>
      <w:bookmarkStart w:id="29" w:name="_Toc124764282"/>
      <w:r>
        <w:lastRenderedPageBreak/>
        <w:t>Bijlage 1</w:t>
      </w:r>
      <w:r w:rsidR="009C08D3">
        <w:t>1</w:t>
      </w:r>
      <w:r w:rsidR="00C21338">
        <w:t xml:space="preserve"> - </w:t>
      </w:r>
      <w:r>
        <w:t>Checklist</w:t>
      </w:r>
      <w:bookmarkEnd w:id="28"/>
      <w:bookmarkEnd w:id="29"/>
    </w:p>
    <w:p w14:paraId="63017C66" w14:textId="77777777" w:rsidR="00841D68" w:rsidRDefault="002702DA" w:rsidP="00A744F6">
      <w:r>
        <w:t>De</w:t>
      </w:r>
      <w:r w:rsidRPr="00B03808">
        <w:t xml:space="preserve"> </w:t>
      </w:r>
      <w:r>
        <w:t>Inschrijving</w:t>
      </w:r>
      <w:r w:rsidRPr="00B03808">
        <w:t xml:space="preserve"> bevat alle gevraagde </w:t>
      </w:r>
      <w:r>
        <w:t>Bijlage</w:t>
      </w:r>
      <w:r w:rsidRPr="00B03808">
        <w:t>n en documenten</w:t>
      </w:r>
      <w:r>
        <w:t xml:space="preserve"> en als volgt opgebouwd: </w:t>
      </w:r>
    </w:p>
    <w:p w14:paraId="4B0E4E23" w14:textId="77777777" w:rsidR="00A744F6" w:rsidRDefault="00A744F6" w:rsidP="00A744F6"/>
    <w:tbl>
      <w:tblPr>
        <w:tblStyle w:val="Tabelstijlarcering"/>
        <w:tblW w:w="0" w:type="auto"/>
        <w:tblLook w:val="04A0" w:firstRow="1" w:lastRow="0" w:firstColumn="1" w:lastColumn="0" w:noHBand="0" w:noVBand="1"/>
      </w:tblPr>
      <w:tblGrid>
        <w:gridCol w:w="876"/>
        <w:gridCol w:w="7201"/>
        <w:gridCol w:w="1675"/>
      </w:tblGrid>
      <w:tr w:rsidR="00E749BA" w14:paraId="2EEB4B45" w14:textId="77777777" w:rsidTr="00E749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ED882EE" w14:textId="77777777" w:rsidR="00A744F6" w:rsidRPr="00A744F6" w:rsidRDefault="002702DA" w:rsidP="00A744F6">
            <w:r w:rsidRPr="001C5585">
              <w:t>Bijlage</w:t>
            </w:r>
          </w:p>
        </w:tc>
        <w:tc>
          <w:tcPr>
            <w:tcW w:w="7246" w:type="dxa"/>
          </w:tcPr>
          <w:p w14:paraId="5323EC15" w14:textId="77777777" w:rsidR="00A744F6" w:rsidRPr="00A744F6" w:rsidRDefault="002702DA" w:rsidP="00A744F6">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83" w:type="dxa"/>
          </w:tcPr>
          <w:p w14:paraId="2424B2C7" w14:textId="77777777" w:rsidR="00A744F6" w:rsidRDefault="002702DA" w:rsidP="00A744F6">
            <w:pPr>
              <w:cnfStyle w:val="100000000000" w:firstRow="1" w:lastRow="0" w:firstColumn="0" w:lastColumn="0" w:oddVBand="0" w:evenVBand="0" w:oddHBand="0" w:evenHBand="0" w:firstRowFirstColumn="0" w:firstRowLastColumn="0" w:lastRowFirstColumn="0" w:lastRowLastColumn="0"/>
            </w:pPr>
            <w:r w:rsidRPr="001C5585">
              <w:t>Aanwezig</w:t>
            </w:r>
          </w:p>
        </w:tc>
      </w:tr>
      <w:tr w:rsidR="00E749BA" w14:paraId="43EC771F"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7147E46" w14:textId="083D0CCA" w:rsidR="00A744F6" w:rsidRDefault="00A8158B" w:rsidP="00A8158B">
            <w:pPr>
              <w:rPr>
                <w:b w:val="0"/>
              </w:rPr>
            </w:pPr>
            <w:r>
              <w:t>1.</w:t>
            </w:r>
          </w:p>
          <w:p w14:paraId="13B35AC7" w14:textId="6C79C8AD" w:rsidR="00A8158B" w:rsidRPr="00A8158B" w:rsidRDefault="00A8158B" w:rsidP="00A8158B"/>
        </w:tc>
        <w:tc>
          <w:tcPr>
            <w:tcW w:w="7246" w:type="dxa"/>
          </w:tcPr>
          <w:p w14:paraId="62AE4D6C" w14:textId="77777777" w:rsidR="00A744F6" w:rsidRPr="001C5585" w:rsidRDefault="002702DA" w:rsidP="00A744F6">
            <w:pPr>
              <w:cnfStyle w:val="000000100000" w:firstRow="0" w:lastRow="0" w:firstColumn="0" w:lastColumn="0" w:oddVBand="0" w:evenVBand="0" w:oddHBand="1" w:evenHBand="0" w:firstRowFirstColumn="0" w:firstRowLastColumn="0" w:lastRowFirstColumn="0" w:lastRowLastColumn="0"/>
            </w:pPr>
            <w:r>
              <w:t>Uniform Europees Aanbestedingsdocument</w:t>
            </w:r>
            <w:r w:rsidRPr="001C5585">
              <w:t xml:space="preserve"> </w:t>
            </w:r>
          </w:p>
          <w:p w14:paraId="53DD0CDD"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p w14:paraId="624351F3" w14:textId="77777777" w:rsidR="00A744F6" w:rsidRDefault="002702DA" w:rsidP="00A744F6">
            <w:pPr>
              <w:cnfStyle w:val="000000100000" w:firstRow="0" w:lastRow="0" w:firstColumn="0" w:lastColumn="0" w:oddVBand="0" w:evenVBand="0" w:oddHBand="1" w:evenHBand="0" w:firstRowFirstColumn="0" w:firstRowLastColumn="0" w:lastRowFirstColumn="0" w:lastRowLastColumn="0"/>
            </w:pPr>
            <w:r w:rsidRPr="001C5585">
              <w:t xml:space="preserve">Indien </w:t>
            </w:r>
            <w:r>
              <w:t xml:space="preserve">de Inschrijver </w:t>
            </w:r>
            <w:r w:rsidRPr="001C5585">
              <w:t xml:space="preserve">inschrijft in </w:t>
            </w:r>
            <w:r>
              <w:t>Samenwerkingsverband (combinatie)</w:t>
            </w:r>
            <w:r w:rsidRPr="001C5585">
              <w:t xml:space="preserve"> dienen alle </w:t>
            </w:r>
            <w:proofErr w:type="spellStart"/>
            <w:r w:rsidRPr="001C5585">
              <w:t>combinantleden</w:t>
            </w:r>
            <w:proofErr w:type="spellEnd"/>
            <w:r w:rsidRPr="001C5585">
              <w:t xml:space="preserve"> elk afzonderlijk een </w:t>
            </w:r>
            <w:r>
              <w:t>Uniform Europees Aanbestedingsdocument</w:t>
            </w:r>
            <w:r w:rsidRPr="001C5585">
              <w:t xml:space="preserve"> in te vullen en te ondertekenen. </w:t>
            </w:r>
          </w:p>
          <w:p w14:paraId="4BABC50C" w14:textId="77777777" w:rsidR="00A744F6" w:rsidRDefault="00A744F6" w:rsidP="00A744F6">
            <w:pPr>
              <w:cnfStyle w:val="000000100000" w:firstRow="0" w:lastRow="0" w:firstColumn="0" w:lastColumn="0" w:oddVBand="0" w:evenVBand="0" w:oddHBand="1" w:evenHBand="0" w:firstRowFirstColumn="0" w:firstRowLastColumn="0" w:lastRowFirstColumn="0" w:lastRowLastColumn="0"/>
            </w:pPr>
          </w:p>
          <w:p w14:paraId="17B33B2C" w14:textId="77777777" w:rsidR="00A744F6" w:rsidRPr="001C5585" w:rsidRDefault="002702DA" w:rsidP="00A744F6">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51F1CA58"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E749BA" w14:paraId="65F7A469"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1A2C257" w14:textId="11035AFD" w:rsidR="00DD226B" w:rsidRPr="00A8158B" w:rsidRDefault="00A8158B" w:rsidP="00A8158B">
            <w:r>
              <w:t>2.</w:t>
            </w:r>
          </w:p>
        </w:tc>
        <w:tc>
          <w:tcPr>
            <w:tcW w:w="7246" w:type="dxa"/>
          </w:tcPr>
          <w:p w14:paraId="3C067AE4" w14:textId="77777777" w:rsidR="00DD226B" w:rsidRDefault="002702DA" w:rsidP="004C12F6">
            <w:pPr>
              <w:cnfStyle w:val="000000010000" w:firstRow="0" w:lastRow="0" w:firstColumn="0" w:lastColumn="0" w:oddVBand="0" w:evenVBand="0" w:oddHBand="0" w:evenHBand="1" w:firstRowFirstColumn="0" w:firstRowLastColumn="0" w:lastRowFirstColumn="0" w:lastRowLastColumn="0"/>
            </w:pPr>
            <w:r>
              <w:t>E</w:t>
            </w:r>
            <w:r w:rsidRPr="00C431FA">
              <w:t xml:space="preserve">en recente </w:t>
            </w:r>
            <w:r w:rsidRPr="005A351C">
              <w:t xml:space="preserve">(niet ouder dan </w:t>
            </w:r>
            <w:r w:rsidR="004C12F6">
              <w:t>6 maanden</w:t>
            </w:r>
            <w:r w:rsidRPr="005A351C">
              <w:t xml:space="preserve"> op het tijd</w:t>
            </w:r>
            <w:r>
              <w:t xml:space="preserve">stip van indienen Inschrijving) </w:t>
            </w:r>
            <w:r w:rsidRPr="005A351C">
              <w:t>uittreksel uit het handelsregister</w:t>
            </w:r>
            <w:r>
              <w:t>.</w:t>
            </w:r>
          </w:p>
        </w:tc>
        <w:tc>
          <w:tcPr>
            <w:tcW w:w="1683" w:type="dxa"/>
          </w:tcPr>
          <w:p w14:paraId="5FA55D42" w14:textId="77777777" w:rsidR="00DD226B" w:rsidRPr="001C5585" w:rsidRDefault="00DD226B" w:rsidP="00A744F6">
            <w:pPr>
              <w:cnfStyle w:val="000000010000" w:firstRow="0" w:lastRow="0" w:firstColumn="0" w:lastColumn="0" w:oddVBand="0" w:evenVBand="0" w:oddHBand="0" w:evenHBand="1" w:firstRowFirstColumn="0" w:firstRowLastColumn="0" w:lastRowFirstColumn="0" w:lastRowLastColumn="0"/>
            </w:pPr>
          </w:p>
        </w:tc>
      </w:tr>
      <w:tr w:rsidR="00E749BA" w14:paraId="0B73C529"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86B3E83" w14:textId="5ED29E72" w:rsidR="00A744F6" w:rsidRPr="00A8158B" w:rsidRDefault="00A8158B" w:rsidP="00A8158B">
            <w:r>
              <w:t>3.</w:t>
            </w:r>
          </w:p>
        </w:tc>
        <w:tc>
          <w:tcPr>
            <w:tcW w:w="7246" w:type="dxa"/>
          </w:tcPr>
          <w:p w14:paraId="754A16C8" w14:textId="77777777" w:rsidR="00A744F6" w:rsidRPr="001C5585" w:rsidRDefault="002702DA" w:rsidP="00A744F6">
            <w:pPr>
              <w:cnfStyle w:val="000000100000" w:firstRow="0" w:lastRow="0" w:firstColumn="0" w:lastColumn="0" w:oddVBand="0" w:evenVBand="0" w:oddHBand="1" w:evenHBand="0" w:firstRowFirstColumn="0" w:firstRowLastColumn="0" w:lastRowFirstColumn="0" w:lastRowLastColumn="0"/>
            </w:pPr>
            <w:r>
              <w:t>Format Referentie Opdracht</w:t>
            </w:r>
          </w:p>
        </w:tc>
        <w:tc>
          <w:tcPr>
            <w:tcW w:w="1683" w:type="dxa"/>
          </w:tcPr>
          <w:p w14:paraId="3658E5C7"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E749BA" w14:paraId="341A2F40"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35F5C68" w14:textId="6BF40856" w:rsidR="00A744F6" w:rsidRPr="00A8158B" w:rsidRDefault="00A8158B" w:rsidP="00A8158B">
            <w:r>
              <w:t>4.</w:t>
            </w:r>
          </w:p>
        </w:tc>
        <w:tc>
          <w:tcPr>
            <w:tcW w:w="7246" w:type="dxa"/>
          </w:tcPr>
          <w:p w14:paraId="2C68E98F" w14:textId="765B1B79" w:rsidR="00A744F6" w:rsidRDefault="002702DA" w:rsidP="00A744F6">
            <w:pPr>
              <w:cnfStyle w:val="000000010000" w:firstRow="0" w:lastRow="0" w:firstColumn="0" w:lastColumn="0" w:oddVBand="0" w:evenVBand="0" w:oddHBand="0" w:evenHBand="1" w:firstRowFirstColumn="0" w:firstRowLastColumn="0" w:lastRowFirstColumn="0" w:lastRowLastColumn="0"/>
            </w:pPr>
            <w:r w:rsidRPr="00D9782B">
              <w:t>Programma van Eisen</w:t>
            </w:r>
            <w:r w:rsidRPr="001C5585">
              <w:t xml:space="preserve"> </w:t>
            </w:r>
            <w:r w:rsidR="00A8158B">
              <w:t>(Bijlage 4 en 4a)</w:t>
            </w:r>
          </w:p>
        </w:tc>
        <w:tc>
          <w:tcPr>
            <w:tcW w:w="1683" w:type="dxa"/>
          </w:tcPr>
          <w:p w14:paraId="4FD4DC74"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r w:rsidR="00E749BA" w14:paraId="379C4A27"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B936D4F" w14:textId="2D9A5EAE" w:rsidR="00A744F6" w:rsidRPr="00A8158B" w:rsidRDefault="00A8158B" w:rsidP="00A8158B">
            <w:r w:rsidRPr="00A8158B">
              <w:t>5.</w:t>
            </w:r>
          </w:p>
        </w:tc>
        <w:tc>
          <w:tcPr>
            <w:tcW w:w="7246" w:type="dxa"/>
          </w:tcPr>
          <w:p w14:paraId="11D55F58" w14:textId="2B75683F" w:rsidR="00A744F6" w:rsidRDefault="002702DA" w:rsidP="00A744F6">
            <w:pPr>
              <w:cnfStyle w:val="000000100000" w:firstRow="0" w:lastRow="0" w:firstColumn="0" w:lastColumn="0" w:oddVBand="0" w:evenVBand="0" w:oddHBand="1" w:evenHBand="0" w:firstRowFirstColumn="0" w:firstRowLastColumn="0" w:lastRowFirstColumn="0" w:lastRowLastColumn="0"/>
            </w:pPr>
            <w:r w:rsidRPr="001C5585">
              <w:t>Prijsopgave</w:t>
            </w:r>
            <w:r>
              <w:t xml:space="preserve"> </w:t>
            </w:r>
            <w:r w:rsidR="00A8158B">
              <w:t>(bijlage 5 – Inspecties Civieltechnische Kunstwerken)</w:t>
            </w:r>
          </w:p>
        </w:tc>
        <w:tc>
          <w:tcPr>
            <w:tcW w:w="1683" w:type="dxa"/>
          </w:tcPr>
          <w:p w14:paraId="41B77F52"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E749BA" w14:paraId="5B7C607C"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1D57A16" w14:textId="3E4E992D" w:rsidR="00A744F6" w:rsidRPr="00A8158B" w:rsidRDefault="00A8158B" w:rsidP="00A8158B">
            <w:r w:rsidRPr="00A8158B">
              <w:t>6.</w:t>
            </w:r>
          </w:p>
        </w:tc>
        <w:tc>
          <w:tcPr>
            <w:tcW w:w="7246" w:type="dxa"/>
          </w:tcPr>
          <w:p w14:paraId="75B94F24" w14:textId="09FEF5B1" w:rsidR="00A744F6" w:rsidRDefault="002702DA" w:rsidP="00A744F6">
            <w:pPr>
              <w:cnfStyle w:val="000000010000" w:firstRow="0" w:lastRow="0" w:firstColumn="0" w:lastColumn="0" w:oddVBand="0" w:evenVBand="0" w:oddHBand="0" w:evenHBand="1" w:firstRowFirstColumn="0" w:firstRowLastColumn="0" w:lastRowFirstColumn="0" w:lastRowLastColumn="0"/>
            </w:pPr>
            <w:r w:rsidRPr="00D9782B">
              <w:t xml:space="preserve">Verklaring </w:t>
            </w:r>
            <w:proofErr w:type="spellStart"/>
            <w:r w:rsidRPr="00D9782B">
              <w:t>Social</w:t>
            </w:r>
            <w:proofErr w:type="spellEnd"/>
            <w:r w:rsidRPr="00D9782B">
              <w:t xml:space="preserve"> Return</w:t>
            </w:r>
            <w:r w:rsidR="00A8158B">
              <w:t xml:space="preserve"> (Bijlage 6a)</w:t>
            </w:r>
          </w:p>
        </w:tc>
        <w:tc>
          <w:tcPr>
            <w:tcW w:w="1683" w:type="dxa"/>
          </w:tcPr>
          <w:p w14:paraId="611E1E46"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bl>
    <w:p w14:paraId="4D8E54F4" w14:textId="77777777" w:rsidR="00A744F6" w:rsidRDefault="002702DA" w:rsidP="005A351C">
      <w:bookmarkStart w:id="30" w:name="_Toc413234350"/>
      <w:r>
        <w:br w:type="page"/>
      </w:r>
    </w:p>
    <w:p w14:paraId="68EE5191" w14:textId="77777777" w:rsidR="000059DB" w:rsidRPr="000059DB" w:rsidRDefault="002702DA" w:rsidP="00C21338">
      <w:pPr>
        <w:pStyle w:val="Bijlage-kop1tbvinhoudsopgave"/>
      </w:pPr>
      <w:bookmarkStart w:id="31" w:name="_Toc3986821"/>
      <w:bookmarkStart w:id="32" w:name="_Toc124764283"/>
      <w:bookmarkEnd w:id="30"/>
      <w:r>
        <w:rPr>
          <w:szCs w:val="24"/>
        </w:rPr>
        <w:lastRenderedPageBreak/>
        <w:t>Bijlage 1</w:t>
      </w:r>
      <w:r w:rsidR="00E708A7">
        <w:rPr>
          <w:szCs w:val="24"/>
        </w:rPr>
        <w:t>3</w:t>
      </w:r>
      <w:r w:rsidR="00C21338">
        <w:rPr>
          <w:szCs w:val="24"/>
        </w:rPr>
        <w:t xml:space="preserve"> - </w:t>
      </w:r>
      <w:r>
        <w:t>Model vragenformulier ten behoeve van de Nota van Inlichtingen</w:t>
      </w:r>
      <w:bookmarkEnd w:id="31"/>
      <w:bookmarkEnd w:id="32"/>
    </w:p>
    <w:tbl>
      <w:tblPr>
        <w:tblStyle w:val="Tabelstijlarcering"/>
        <w:tblW w:w="0" w:type="auto"/>
        <w:tblLook w:val="04A0" w:firstRow="1" w:lastRow="0" w:firstColumn="1" w:lastColumn="0" w:noHBand="0" w:noVBand="1"/>
      </w:tblPr>
      <w:tblGrid>
        <w:gridCol w:w="794"/>
        <w:gridCol w:w="2245"/>
        <w:gridCol w:w="1004"/>
        <w:gridCol w:w="5709"/>
      </w:tblGrid>
      <w:tr w:rsidR="00E749BA" w14:paraId="745E81E7" w14:textId="77777777" w:rsidTr="00053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0412385" w14:textId="77777777" w:rsidR="00AC5249" w:rsidRPr="00FF4CB4" w:rsidRDefault="002702DA" w:rsidP="00E45506">
            <w:pPr>
              <w:rPr>
                <w:bCs/>
                <w:color w:val="000000" w:themeColor="text1"/>
              </w:rPr>
            </w:pPr>
            <w:r w:rsidRPr="00FF4CB4">
              <w:rPr>
                <w:color w:val="000000" w:themeColor="text1"/>
              </w:rPr>
              <w:t>Nr.</w:t>
            </w:r>
          </w:p>
        </w:tc>
        <w:tc>
          <w:tcPr>
            <w:tcW w:w="2245" w:type="dxa"/>
          </w:tcPr>
          <w:p w14:paraId="4DFC7D22" w14:textId="77777777" w:rsidR="00AC5249" w:rsidRPr="00FF4CB4" w:rsidRDefault="002702DA" w:rsidP="00E45506">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Paragraaf/Bijlage</w:t>
            </w:r>
          </w:p>
        </w:tc>
        <w:tc>
          <w:tcPr>
            <w:tcW w:w="1004" w:type="dxa"/>
          </w:tcPr>
          <w:p w14:paraId="6A5956B1" w14:textId="77777777" w:rsidR="00AC5249" w:rsidRPr="00FF4CB4" w:rsidRDefault="002702DA"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09" w:type="dxa"/>
          </w:tcPr>
          <w:p w14:paraId="005FC03D" w14:textId="77777777" w:rsidR="00AC5249" w:rsidRPr="00FF4CB4" w:rsidRDefault="002702DA"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E749BA" w14:paraId="797E26B5"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68AA7F64" w14:textId="77777777" w:rsidR="00AC5249" w:rsidRPr="004475D3" w:rsidRDefault="002702DA" w:rsidP="00E45506">
            <w:pPr>
              <w:rPr>
                <w:szCs w:val="18"/>
              </w:rPr>
            </w:pPr>
            <w:r>
              <w:rPr>
                <w:szCs w:val="18"/>
              </w:rPr>
              <w:t>1.</w:t>
            </w:r>
          </w:p>
        </w:tc>
        <w:tc>
          <w:tcPr>
            <w:tcW w:w="2245" w:type="dxa"/>
          </w:tcPr>
          <w:p w14:paraId="6FE60CF2"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678B962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710C21E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41A6A43D"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779FF525" w14:textId="77777777" w:rsidR="00AC5249" w:rsidRPr="005042B2" w:rsidRDefault="00AC5249" w:rsidP="00E45506">
            <w:pPr>
              <w:rPr>
                <w:szCs w:val="18"/>
              </w:rPr>
            </w:pPr>
          </w:p>
        </w:tc>
        <w:tc>
          <w:tcPr>
            <w:tcW w:w="2245" w:type="dxa"/>
          </w:tcPr>
          <w:p w14:paraId="4E8C955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0249D8B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60AA69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138183F3"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0F7826A" w14:textId="77777777" w:rsidR="00AC5249" w:rsidRPr="004475D3" w:rsidRDefault="002702DA" w:rsidP="00E45506">
            <w:pPr>
              <w:rPr>
                <w:szCs w:val="18"/>
              </w:rPr>
            </w:pPr>
            <w:r>
              <w:rPr>
                <w:szCs w:val="18"/>
              </w:rPr>
              <w:t>2.</w:t>
            </w:r>
          </w:p>
        </w:tc>
        <w:tc>
          <w:tcPr>
            <w:tcW w:w="2245" w:type="dxa"/>
          </w:tcPr>
          <w:p w14:paraId="2252F69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63CA259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D11EB6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391A7BCB"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6AAFC276" w14:textId="77777777" w:rsidR="00AC5249" w:rsidRPr="004475D3" w:rsidRDefault="00AC5249" w:rsidP="00E45506">
            <w:pPr>
              <w:rPr>
                <w:szCs w:val="18"/>
              </w:rPr>
            </w:pPr>
          </w:p>
        </w:tc>
        <w:tc>
          <w:tcPr>
            <w:tcW w:w="2245" w:type="dxa"/>
          </w:tcPr>
          <w:p w14:paraId="73C42A1E"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4790A76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1372E07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096659EB"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480BDB8F" w14:textId="77777777" w:rsidR="00AC5249" w:rsidRPr="004475D3" w:rsidRDefault="002702DA" w:rsidP="00E45506">
            <w:pPr>
              <w:rPr>
                <w:szCs w:val="18"/>
              </w:rPr>
            </w:pPr>
            <w:r>
              <w:rPr>
                <w:szCs w:val="18"/>
              </w:rPr>
              <w:t>3.</w:t>
            </w:r>
          </w:p>
        </w:tc>
        <w:tc>
          <w:tcPr>
            <w:tcW w:w="2245" w:type="dxa"/>
          </w:tcPr>
          <w:p w14:paraId="09F2DB5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44D62D2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678F8EC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0560CAE0"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694411F" w14:textId="77777777" w:rsidR="00AC5249" w:rsidRPr="004475D3" w:rsidRDefault="00AC5249" w:rsidP="00E45506">
            <w:pPr>
              <w:rPr>
                <w:szCs w:val="18"/>
              </w:rPr>
            </w:pPr>
          </w:p>
        </w:tc>
        <w:tc>
          <w:tcPr>
            <w:tcW w:w="2245" w:type="dxa"/>
          </w:tcPr>
          <w:p w14:paraId="7093174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55F1EB6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3CE0567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243F6E07"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6D53B216" w14:textId="77777777" w:rsidR="00AC5249" w:rsidRPr="004475D3" w:rsidRDefault="002702DA" w:rsidP="00E45506">
            <w:pPr>
              <w:rPr>
                <w:szCs w:val="18"/>
              </w:rPr>
            </w:pPr>
            <w:r>
              <w:rPr>
                <w:szCs w:val="18"/>
              </w:rPr>
              <w:t>4.</w:t>
            </w:r>
          </w:p>
        </w:tc>
        <w:tc>
          <w:tcPr>
            <w:tcW w:w="2245" w:type="dxa"/>
          </w:tcPr>
          <w:p w14:paraId="3EE3F77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4A998BA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7F8ECC45"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1D50E3CE"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06CB8DE" w14:textId="77777777" w:rsidR="00AC5249" w:rsidRPr="004475D3" w:rsidRDefault="00AC5249" w:rsidP="00E45506">
            <w:pPr>
              <w:rPr>
                <w:szCs w:val="18"/>
              </w:rPr>
            </w:pPr>
          </w:p>
        </w:tc>
        <w:tc>
          <w:tcPr>
            <w:tcW w:w="2245" w:type="dxa"/>
          </w:tcPr>
          <w:p w14:paraId="55FCEA9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62BFDFA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75F3996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2B7E5E8E"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43401227" w14:textId="77777777" w:rsidR="00AC5249" w:rsidRPr="004475D3" w:rsidRDefault="002702DA" w:rsidP="00E45506">
            <w:pPr>
              <w:rPr>
                <w:szCs w:val="18"/>
              </w:rPr>
            </w:pPr>
            <w:r>
              <w:rPr>
                <w:szCs w:val="18"/>
              </w:rPr>
              <w:t>5.</w:t>
            </w:r>
          </w:p>
        </w:tc>
        <w:tc>
          <w:tcPr>
            <w:tcW w:w="2245" w:type="dxa"/>
          </w:tcPr>
          <w:p w14:paraId="0C05447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4120BBC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1FD0E21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43AAA0D6"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29FE2B07" w14:textId="77777777" w:rsidR="00AC5249" w:rsidRDefault="00AC5249" w:rsidP="00E45506">
            <w:pPr>
              <w:rPr>
                <w:szCs w:val="18"/>
              </w:rPr>
            </w:pPr>
          </w:p>
        </w:tc>
        <w:tc>
          <w:tcPr>
            <w:tcW w:w="2245" w:type="dxa"/>
          </w:tcPr>
          <w:p w14:paraId="16C5834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324A55E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8CE0BE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7BB734B7"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03E91361" w14:textId="77777777" w:rsidR="00AC5249" w:rsidRPr="004475D3" w:rsidRDefault="002702DA" w:rsidP="00E45506">
            <w:pPr>
              <w:rPr>
                <w:szCs w:val="18"/>
              </w:rPr>
            </w:pPr>
            <w:r>
              <w:rPr>
                <w:szCs w:val="18"/>
              </w:rPr>
              <w:t>6.</w:t>
            </w:r>
          </w:p>
        </w:tc>
        <w:tc>
          <w:tcPr>
            <w:tcW w:w="2245" w:type="dxa"/>
          </w:tcPr>
          <w:p w14:paraId="1F99175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4F21AA7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996729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69D42647"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E6E4837" w14:textId="77777777" w:rsidR="00AC5249" w:rsidRPr="004475D3" w:rsidRDefault="00AC5249" w:rsidP="00E45506">
            <w:pPr>
              <w:rPr>
                <w:szCs w:val="18"/>
              </w:rPr>
            </w:pPr>
          </w:p>
        </w:tc>
        <w:tc>
          <w:tcPr>
            <w:tcW w:w="2245" w:type="dxa"/>
          </w:tcPr>
          <w:p w14:paraId="27D54A0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3C851B6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5977F3E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785D4300"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0ACD5155" w14:textId="77777777" w:rsidR="00AC5249" w:rsidRPr="004475D3" w:rsidRDefault="002702DA" w:rsidP="00E45506">
            <w:pPr>
              <w:rPr>
                <w:szCs w:val="18"/>
              </w:rPr>
            </w:pPr>
            <w:r>
              <w:rPr>
                <w:szCs w:val="18"/>
              </w:rPr>
              <w:t>7.</w:t>
            </w:r>
          </w:p>
        </w:tc>
        <w:tc>
          <w:tcPr>
            <w:tcW w:w="2245" w:type="dxa"/>
          </w:tcPr>
          <w:p w14:paraId="01B5CDB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36A0F8C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874152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5FE9B363"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2CE0472B" w14:textId="77777777" w:rsidR="00AC5249" w:rsidRDefault="00AC5249" w:rsidP="00E45506">
            <w:pPr>
              <w:rPr>
                <w:szCs w:val="18"/>
              </w:rPr>
            </w:pPr>
          </w:p>
        </w:tc>
        <w:tc>
          <w:tcPr>
            <w:tcW w:w="2245" w:type="dxa"/>
          </w:tcPr>
          <w:p w14:paraId="3317135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174CC3F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7706EE1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31904FBC"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2393C9B0" w14:textId="77777777" w:rsidR="00AC5249" w:rsidRPr="004475D3" w:rsidRDefault="002702DA" w:rsidP="00E45506">
            <w:pPr>
              <w:rPr>
                <w:szCs w:val="18"/>
              </w:rPr>
            </w:pPr>
            <w:r>
              <w:rPr>
                <w:szCs w:val="18"/>
              </w:rPr>
              <w:t>8.</w:t>
            </w:r>
          </w:p>
        </w:tc>
        <w:tc>
          <w:tcPr>
            <w:tcW w:w="2245" w:type="dxa"/>
          </w:tcPr>
          <w:p w14:paraId="77AD2DE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49C7671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01C9B0C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51191D78"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084FC009" w14:textId="77777777" w:rsidR="00AC5249" w:rsidRPr="004475D3" w:rsidRDefault="00AC5249" w:rsidP="00E45506">
            <w:pPr>
              <w:rPr>
                <w:szCs w:val="18"/>
              </w:rPr>
            </w:pPr>
          </w:p>
        </w:tc>
        <w:tc>
          <w:tcPr>
            <w:tcW w:w="2245" w:type="dxa"/>
          </w:tcPr>
          <w:p w14:paraId="7686D07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2CF9469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7216005E"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5460412D"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4B8C603B" w14:textId="77777777" w:rsidR="00AC5249" w:rsidRPr="004475D3" w:rsidRDefault="002702DA" w:rsidP="00E45506">
            <w:pPr>
              <w:rPr>
                <w:szCs w:val="18"/>
              </w:rPr>
            </w:pPr>
            <w:r>
              <w:rPr>
                <w:szCs w:val="18"/>
              </w:rPr>
              <w:t>9.</w:t>
            </w:r>
          </w:p>
        </w:tc>
        <w:tc>
          <w:tcPr>
            <w:tcW w:w="2245" w:type="dxa"/>
          </w:tcPr>
          <w:p w14:paraId="635496E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3F2D926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25650A2"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5F5A8449"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0BB12B86" w14:textId="77777777" w:rsidR="00AC5249" w:rsidRDefault="00AC5249" w:rsidP="00E45506">
            <w:pPr>
              <w:rPr>
                <w:szCs w:val="18"/>
              </w:rPr>
            </w:pPr>
          </w:p>
        </w:tc>
        <w:tc>
          <w:tcPr>
            <w:tcW w:w="2245" w:type="dxa"/>
          </w:tcPr>
          <w:p w14:paraId="26DF74C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659063A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F4C5B6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73C97285"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2E91BBAA" w14:textId="77777777" w:rsidR="00AC5249" w:rsidRPr="004475D3" w:rsidRDefault="002702DA" w:rsidP="00E45506">
            <w:pPr>
              <w:rPr>
                <w:szCs w:val="18"/>
              </w:rPr>
            </w:pPr>
            <w:r>
              <w:rPr>
                <w:szCs w:val="18"/>
              </w:rPr>
              <w:t>10.</w:t>
            </w:r>
          </w:p>
        </w:tc>
        <w:tc>
          <w:tcPr>
            <w:tcW w:w="2245" w:type="dxa"/>
          </w:tcPr>
          <w:p w14:paraId="27D925C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508A0B0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AD68C1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5EF2C6E3"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123B578C" w14:textId="77777777" w:rsidR="00AC5249" w:rsidRPr="004475D3" w:rsidRDefault="00AC5249" w:rsidP="00E45506">
            <w:pPr>
              <w:rPr>
                <w:szCs w:val="18"/>
              </w:rPr>
            </w:pPr>
          </w:p>
        </w:tc>
        <w:tc>
          <w:tcPr>
            <w:tcW w:w="2245" w:type="dxa"/>
          </w:tcPr>
          <w:p w14:paraId="099A59D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01749D7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71C99F5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7B735DBA"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22C4E8A1" w14:textId="77777777" w:rsidR="00AC5249" w:rsidRPr="004475D3" w:rsidRDefault="002702DA" w:rsidP="00E45506">
            <w:pPr>
              <w:rPr>
                <w:szCs w:val="18"/>
              </w:rPr>
            </w:pPr>
            <w:r>
              <w:rPr>
                <w:szCs w:val="18"/>
              </w:rPr>
              <w:t>11.</w:t>
            </w:r>
          </w:p>
        </w:tc>
        <w:tc>
          <w:tcPr>
            <w:tcW w:w="2245" w:type="dxa"/>
          </w:tcPr>
          <w:p w14:paraId="771D2D1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3558E6C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2E9A95D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524B62E6"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13DF95BE" w14:textId="77777777" w:rsidR="00AC5249" w:rsidRPr="004475D3" w:rsidRDefault="00AC5249" w:rsidP="00E45506">
            <w:pPr>
              <w:rPr>
                <w:szCs w:val="18"/>
              </w:rPr>
            </w:pPr>
          </w:p>
        </w:tc>
        <w:tc>
          <w:tcPr>
            <w:tcW w:w="2245" w:type="dxa"/>
          </w:tcPr>
          <w:p w14:paraId="0380668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6FEA0DF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01270DD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5ED58454"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311DF151" w14:textId="77777777" w:rsidR="00AC5249" w:rsidRPr="004475D3" w:rsidRDefault="002702DA" w:rsidP="00E45506">
            <w:pPr>
              <w:rPr>
                <w:szCs w:val="18"/>
              </w:rPr>
            </w:pPr>
            <w:r>
              <w:rPr>
                <w:szCs w:val="18"/>
              </w:rPr>
              <w:t>12.</w:t>
            </w:r>
          </w:p>
        </w:tc>
        <w:tc>
          <w:tcPr>
            <w:tcW w:w="2245" w:type="dxa"/>
          </w:tcPr>
          <w:p w14:paraId="64BF749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1FE969C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588AC5D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33EEAD9E"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40426A93" w14:textId="77777777" w:rsidR="00AC5249" w:rsidRPr="004475D3" w:rsidRDefault="00AC5249" w:rsidP="00E45506">
            <w:pPr>
              <w:rPr>
                <w:szCs w:val="18"/>
              </w:rPr>
            </w:pPr>
          </w:p>
        </w:tc>
        <w:tc>
          <w:tcPr>
            <w:tcW w:w="2245" w:type="dxa"/>
          </w:tcPr>
          <w:p w14:paraId="4EFF5DF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35C5DC4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029F4A3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6615968F"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6687627C" w14:textId="77777777" w:rsidR="00AC5249" w:rsidRPr="004475D3" w:rsidRDefault="002702DA" w:rsidP="00E45506">
            <w:pPr>
              <w:rPr>
                <w:szCs w:val="18"/>
              </w:rPr>
            </w:pPr>
            <w:r>
              <w:rPr>
                <w:szCs w:val="18"/>
              </w:rPr>
              <w:t>13.</w:t>
            </w:r>
          </w:p>
        </w:tc>
        <w:tc>
          <w:tcPr>
            <w:tcW w:w="2245" w:type="dxa"/>
          </w:tcPr>
          <w:p w14:paraId="72DA28F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366206C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69AB2775"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660E94F7"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653DCABB" w14:textId="77777777" w:rsidR="00AC5249" w:rsidRDefault="00AC5249" w:rsidP="00E45506">
            <w:pPr>
              <w:rPr>
                <w:szCs w:val="18"/>
              </w:rPr>
            </w:pPr>
          </w:p>
        </w:tc>
        <w:tc>
          <w:tcPr>
            <w:tcW w:w="2245" w:type="dxa"/>
          </w:tcPr>
          <w:p w14:paraId="0E975F8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6038474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A1295E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5A908FAF"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5875A8D6" w14:textId="77777777" w:rsidR="00AC5249" w:rsidRDefault="002702DA" w:rsidP="00E45506">
            <w:pPr>
              <w:rPr>
                <w:szCs w:val="18"/>
              </w:rPr>
            </w:pPr>
            <w:r>
              <w:rPr>
                <w:szCs w:val="18"/>
              </w:rPr>
              <w:t>14.</w:t>
            </w:r>
          </w:p>
        </w:tc>
        <w:tc>
          <w:tcPr>
            <w:tcW w:w="2245" w:type="dxa"/>
          </w:tcPr>
          <w:p w14:paraId="34DB032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511551E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39F3D71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4B1836DC"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76E51B17" w14:textId="77777777" w:rsidR="00AC5249" w:rsidRDefault="00AC5249" w:rsidP="00E45506">
            <w:pPr>
              <w:rPr>
                <w:szCs w:val="18"/>
              </w:rPr>
            </w:pPr>
          </w:p>
        </w:tc>
        <w:tc>
          <w:tcPr>
            <w:tcW w:w="2245" w:type="dxa"/>
          </w:tcPr>
          <w:p w14:paraId="4E4D3E7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0463021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553636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E749BA" w14:paraId="152D9D89" w14:textId="77777777" w:rsidTr="00053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7AFD7FB8" w14:textId="77777777" w:rsidR="00AC5249" w:rsidRDefault="002702DA" w:rsidP="00E45506">
            <w:pPr>
              <w:rPr>
                <w:szCs w:val="18"/>
              </w:rPr>
            </w:pPr>
            <w:r>
              <w:rPr>
                <w:szCs w:val="18"/>
              </w:rPr>
              <w:t>15.</w:t>
            </w:r>
          </w:p>
        </w:tc>
        <w:tc>
          <w:tcPr>
            <w:tcW w:w="2245" w:type="dxa"/>
          </w:tcPr>
          <w:p w14:paraId="6A19A1F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4" w:type="dxa"/>
          </w:tcPr>
          <w:p w14:paraId="74675EC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09" w:type="dxa"/>
          </w:tcPr>
          <w:p w14:paraId="3CAB5D7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E749BA" w14:paraId="729802E3" w14:textId="77777777" w:rsidTr="00053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tcPr>
          <w:p w14:paraId="12015B8D" w14:textId="77777777" w:rsidR="00AC5249" w:rsidRDefault="00AC5249" w:rsidP="00E45506">
            <w:pPr>
              <w:rPr>
                <w:szCs w:val="18"/>
              </w:rPr>
            </w:pPr>
          </w:p>
        </w:tc>
        <w:tc>
          <w:tcPr>
            <w:tcW w:w="2245" w:type="dxa"/>
          </w:tcPr>
          <w:p w14:paraId="5921EE5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4" w:type="dxa"/>
          </w:tcPr>
          <w:p w14:paraId="05C1495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09" w:type="dxa"/>
          </w:tcPr>
          <w:p w14:paraId="632737E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bl>
    <w:p w14:paraId="4CB3AF3B" w14:textId="77777777" w:rsidR="00AC5249" w:rsidRDefault="00AC5249" w:rsidP="0011245C"/>
    <w:p w14:paraId="24565283" w14:textId="77777777" w:rsidR="00887CD9" w:rsidRDefault="00887CD9" w:rsidP="0011245C"/>
    <w:p w14:paraId="1EA82A88" w14:textId="77777777" w:rsidR="00887CD9" w:rsidRDefault="002702DA">
      <w:pPr>
        <w:spacing w:line="240" w:lineRule="auto"/>
      </w:pPr>
      <w:r>
        <w:br w:type="page"/>
      </w:r>
    </w:p>
    <w:p w14:paraId="34746D10" w14:textId="77777777" w:rsidR="000059DB" w:rsidRPr="00012B33" w:rsidRDefault="002702DA" w:rsidP="00C21338">
      <w:pPr>
        <w:pStyle w:val="Bijlage-kop1tbvinhoudsopgave"/>
      </w:pPr>
      <w:bookmarkStart w:id="33" w:name="_Toc3986822"/>
      <w:bookmarkStart w:id="34" w:name="_Toc124764284"/>
      <w:r>
        <w:rPr>
          <w:szCs w:val="24"/>
        </w:rPr>
        <w:lastRenderedPageBreak/>
        <w:t>Bijlage 1</w:t>
      </w:r>
      <w:r w:rsidR="00E708A7">
        <w:rPr>
          <w:szCs w:val="24"/>
        </w:rPr>
        <w:t>4</w:t>
      </w:r>
      <w:r w:rsidR="00C21338">
        <w:rPr>
          <w:szCs w:val="24"/>
        </w:rPr>
        <w:t xml:space="preserve"> - </w:t>
      </w:r>
      <w:r w:rsidRPr="00012B33">
        <w:t>Model vragenformulier ten behoeve van de 2e Nota van Inlichtingen</w:t>
      </w:r>
      <w:bookmarkEnd w:id="33"/>
      <w:bookmarkEnd w:id="34"/>
    </w:p>
    <w:p w14:paraId="7188C77E" w14:textId="77777777" w:rsidR="00887CD9" w:rsidRDefault="002702DA" w:rsidP="00887CD9">
      <w:r>
        <w:t xml:space="preserve">Dit formulier uitsluitend gebruiken indien in de </w:t>
      </w:r>
      <w:r w:rsidR="00D170FC">
        <w:t>A</w:t>
      </w:r>
      <w:r>
        <w:t>anbestedingsprocedure een tweede vragenronde is opgenomen. Nieuwe vragen, niet zijnde vragen ter verduidelijking van een eerder gegeven antwoord, zullen niet worden beantwoord.</w:t>
      </w:r>
    </w:p>
    <w:p w14:paraId="275A0DF5" w14:textId="77777777" w:rsidR="00AC5249" w:rsidRDefault="00AC5249" w:rsidP="00887CD9"/>
    <w:tbl>
      <w:tblPr>
        <w:tblStyle w:val="Tabelstijlarcering"/>
        <w:tblW w:w="0" w:type="auto"/>
        <w:tblLook w:val="04A0" w:firstRow="1" w:lastRow="0" w:firstColumn="1" w:lastColumn="0" w:noHBand="0" w:noVBand="1"/>
      </w:tblPr>
      <w:tblGrid>
        <w:gridCol w:w="796"/>
        <w:gridCol w:w="2242"/>
        <w:gridCol w:w="1004"/>
        <w:gridCol w:w="5710"/>
      </w:tblGrid>
      <w:tr w:rsidR="00E749BA" w14:paraId="020BD4B5" w14:textId="77777777" w:rsidTr="00E749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4D63A1C" w14:textId="77777777" w:rsidR="00AC5249" w:rsidRPr="00FF4CB4" w:rsidRDefault="002702DA" w:rsidP="00AC5249">
            <w:pPr>
              <w:rPr>
                <w:bCs/>
                <w:color w:val="000000" w:themeColor="text1"/>
              </w:rPr>
            </w:pPr>
            <w:r w:rsidRPr="00FF4CB4">
              <w:rPr>
                <w:color w:val="000000" w:themeColor="text1"/>
              </w:rPr>
              <w:t>Nr.</w:t>
            </w:r>
          </w:p>
        </w:tc>
        <w:tc>
          <w:tcPr>
            <w:tcW w:w="2254" w:type="dxa"/>
          </w:tcPr>
          <w:p w14:paraId="6980104C" w14:textId="77777777" w:rsidR="00AC5249" w:rsidRPr="00FF4CB4" w:rsidRDefault="002702DA" w:rsidP="00530C6D">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Nummer antwoord  in de 1e Nota van Inlichtingen</w:t>
            </w:r>
          </w:p>
        </w:tc>
        <w:tc>
          <w:tcPr>
            <w:tcW w:w="1008" w:type="dxa"/>
          </w:tcPr>
          <w:p w14:paraId="70FE226D" w14:textId="77777777" w:rsidR="00AC5249" w:rsidRPr="00FF4CB4" w:rsidRDefault="002702DA" w:rsidP="00AC5249">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607BA23C" w14:textId="77777777" w:rsidR="00AC5249" w:rsidRPr="00FF4CB4" w:rsidRDefault="002702DA" w:rsidP="00AC5249">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E749BA" w14:paraId="11D0698F"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AEBCF5D" w14:textId="77777777" w:rsidR="00AC5249" w:rsidRPr="004475D3" w:rsidRDefault="002702DA" w:rsidP="00AC5249">
            <w:pPr>
              <w:rPr>
                <w:szCs w:val="18"/>
              </w:rPr>
            </w:pPr>
            <w:r>
              <w:rPr>
                <w:szCs w:val="18"/>
              </w:rPr>
              <w:t>1.</w:t>
            </w:r>
          </w:p>
        </w:tc>
        <w:tc>
          <w:tcPr>
            <w:tcW w:w="2254" w:type="dxa"/>
          </w:tcPr>
          <w:p w14:paraId="637EF1A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180AC1A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6FB51AC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7F20CD53"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36E47C7" w14:textId="77777777" w:rsidR="00AC5249" w:rsidRPr="005042B2" w:rsidRDefault="00AC5249" w:rsidP="00AC5249">
            <w:pPr>
              <w:rPr>
                <w:szCs w:val="18"/>
              </w:rPr>
            </w:pPr>
          </w:p>
        </w:tc>
        <w:tc>
          <w:tcPr>
            <w:tcW w:w="2254" w:type="dxa"/>
          </w:tcPr>
          <w:p w14:paraId="38C452F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5EAEC37C"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718E676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0197F808"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871E84F" w14:textId="77777777" w:rsidR="00AC5249" w:rsidRPr="004475D3" w:rsidRDefault="002702DA" w:rsidP="00AC5249">
            <w:pPr>
              <w:rPr>
                <w:szCs w:val="18"/>
              </w:rPr>
            </w:pPr>
            <w:r>
              <w:rPr>
                <w:szCs w:val="18"/>
              </w:rPr>
              <w:t>2.</w:t>
            </w:r>
          </w:p>
        </w:tc>
        <w:tc>
          <w:tcPr>
            <w:tcW w:w="2254" w:type="dxa"/>
          </w:tcPr>
          <w:p w14:paraId="34E9DB9E"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0A9B09B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78D0E96D"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7628BD00"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E130114" w14:textId="77777777" w:rsidR="00AC5249" w:rsidRPr="004475D3" w:rsidRDefault="00AC5249" w:rsidP="00AC5249">
            <w:pPr>
              <w:rPr>
                <w:szCs w:val="18"/>
              </w:rPr>
            </w:pPr>
          </w:p>
        </w:tc>
        <w:tc>
          <w:tcPr>
            <w:tcW w:w="2254" w:type="dxa"/>
          </w:tcPr>
          <w:p w14:paraId="7A1D429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4F91915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1E81D72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2EE1A564"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3E7992C" w14:textId="77777777" w:rsidR="00AC5249" w:rsidRPr="004475D3" w:rsidRDefault="002702DA" w:rsidP="00AC5249">
            <w:pPr>
              <w:rPr>
                <w:szCs w:val="18"/>
              </w:rPr>
            </w:pPr>
            <w:r>
              <w:rPr>
                <w:szCs w:val="18"/>
              </w:rPr>
              <w:t>3.</w:t>
            </w:r>
          </w:p>
        </w:tc>
        <w:tc>
          <w:tcPr>
            <w:tcW w:w="2254" w:type="dxa"/>
          </w:tcPr>
          <w:p w14:paraId="36EBDD5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119625F9"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483B881D"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518ECB20"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192B38A" w14:textId="77777777" w:rsidR="00AC5249" w:rsidRPr="004475D3" w:rsidRDefault="00AC5249" w:rsidP="00AC5249">
            <w:pPr>
              <w:rPr>
                <w:szCs w:val="18"/>
              </w:rPr>
            </w:pPr>
          </w:p>
        </w:tc>
        <w:tc>
          <w:tcPr>
            <w:tcW w:w="2254" w:type="dxa"/>
          </w:tcPr>
          <w:p w14:paraId="13FE702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23224D4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75FBA25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0ED48F6F"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E137266" w14:textId="77777777" w:rsidR="00AC5249" w:rsidRPr="004475D3" w:rsidRDefault="002702DA" w:rsidP="00AC5249">
            <w:pPr>
              <w:rPr>
                <w:szCs w:val="18"/>
              </w:rPr>
            </w:pPr>
            <w:r>
              <w:rPr>
                <w:szCs w:val="18"/>
              </w:rPr>
              <w:t>4.</w:t>
            </w:r>
          </w:p>
        </w:tc>
        <w:tc>
          <w:tcPr>
            <w:tcW w:w="2254" w:type="dxa"/>
          </w:tcPr>
          <w:p w14:paraId="7B18A2D8"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7B2C38F8"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6A926FB6"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6BC79E44"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B8F4189" w14:textId="77777777" w:rsidR="00AC5249" w:rsidRPr="004475D3" w:rsidRDefault="00AC5249" w:rsidP="00AC5249">
            <w:pPr>
              <w:rPr>
                <w:szCs w:val="18"/>
              </w:rPr>
            </w:pPr>
          </w:p>
        </w:tc>
        <w:tc>
          <w:tcPr>
            <w:tcW w:w="2254" w:type="dxa"/>
          </w:tcPr>
          <w:p w14:paraId="11D1DEB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3B58EF7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5DE66BEF"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32E16EDD"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40F8CDD" w14:textId="77777777" w:rsidR="00AC5249" w:rsidRPr="004475D3" w:rsidRDefault="002702DA" w:rsidP="00AC5249">
            <w:pPr>
              <w:rPr>
                <w:szCs w:val="18"/>
              </w:rPr>
            </w:pPr>
            <w:r>
              <w:rPr>
                <w:szCs w:val="18"/>
              </w:rPr>
              <w:t>5.</w:t>
            </w:r>
          </w:p>
        </w:tc>
        <w:tc>
          <w:tcPr>
            <w:tcW w:w="2254" w:type="dxa"/>
          </w:tcPr>
          <w:p w14:paraId="439BE55C"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4EBAC38D"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6DECDCD9"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7DDE50C9"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D66DBD8" w14:textId="77777777" w:rsidR="00AC5249" w:rsidRDefault="00AC5249" w:rsidP="00AC5249">
            <w:pPr>
              <w:rPr>
                <w:szCs w:val="18"/>
              </w:rPr>
            </w:pPr>
          </w:p>
        </w:tc>
        <w:tc>
          <w:tcPr>
            <w:tcW w:w="2254" w:type="dxa"/>
          </w:tcPr>
          <w:p w14:paraId="3E0CB2DA"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083636A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22DC70C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233D6DB6"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4CE2375" w14:textId="77777777" w:rsidR="00AC5249" w:rsidRPr="004475D3" w:rsidRDefault="002702DA" w:rsidP="00AC5249">
            <w:pPr>
              <w:rPr>
                <w:szCs w:val="18"/>
              </w:rPr>
            </w:pPr>
            <w:r>
              <w:rPr>
                <w:szCs w:val="18"/>
              </w:rPr>
              <w:t>6.</w:t>
            </w:r>
          </w:p>
        </w:tc>
        <w:tc>
          <w:tcPr>
            <w:tcW w:w="2254" w:type="dxa"/>
          </w:tcPr>
          <w:p w14:paraId="033323D6"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5BF28489"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01D353AB"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201C0AFE"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6A6A781" w14:textId="77777777" w:rsidR="00AC5249" w:rsidRPr="004475D3" w:rsidRDefault="00AC5249" w:rsidP="00AC5249">
            <w:pPr>
              <w:rPr>
                <w:szCs w:val="18"/>
              </w:rPr>
            </w:pPr>
          </w:p>
        </w:tc>
        <w:tc>
          <w:tcPr>
            <w:tcW w:w="2254" w:type="dxa"/>
          </w:tcPr>
          <w:p w14:paraId="4274B5D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126FBE03"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63D93D93"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253FFF5C"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EDE7CE6" w14:textId="77777777" w:rsidR="00AC5249" w:rsidRPr="004475D3" w:rsidRDefault="002702DA" w:rsidP="00AC5249">
            <w:pPr>
              <w:rPr>
                <w:szCs w:val="18"/>
              </w:rPr>
            </w:pPr>
            <w:r>
              <w:rPr>
                <w:szCs w:val="18"/>
              </w:rPr>
              <w:t>7.</w:t>
            </w:r>
          </w:p>
        </w:tc>
        <w:tc>
          <w:tcPr>
            <w:tcW w:w="2254" w:type="dxa"/>
          </w:tcPr>
          <w:p w14:paraId="686A8075"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58CF00E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1862E6E1"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5FBD7F40"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3343A0D" w14:textId="77777777" w:rsidR="00AC5249" w:rsidRDefault="00AC5249" w:rsidP="00AC5249">
            <w:pPr>
              <w:rPr>
                <w:szCs w:val="18"/>
              </w:rPr>
            </w:pPr>
          </w:p>
        </w:tc>
        <w:tc>
          <w:tcPr>
            <w:tcW w:w="2254" w:type="dxa"/>
          </w:tcPr>
          <w:p w14:paraId="25A3BF18"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15E6C24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50B8E1DB"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358A39E6"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3C79B49" w14:textId="77777777" w:rsidR="00AC5249" w:rsidRPr="004475D3" w:rsidRDefault="002702DA" w:rsidP="00AC5249">
            <w:pPr>
              <w:rPr>
                <w:szCs w:val="18"/>
              </w:rPr>
            </w:pPr>
            <w:r>
              <w:rPr>
                <w:szCs w:val="18"/>
              </w:rPr>
              <w:t>8.</w:t>
            </w:r>
          </w:p>
        </w:tc>
        <w:tc>
          <w:tcPr>
            <w:tcW w:w="2254" w:type="dxa"/>
          </w:tcPr>
          <w:p w14:paraId="1B9CFB9D"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706D836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34582B84"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0628F98D"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2DC0952" w14:textId="77777777" w:rsidR="00AC5249" w:rsidRPr="004475D3" w:rsidRDefault="00AC5249" w:rsidP="00AC5249">
            <w:pPr>
              <w:rPr>
                <w:szCs w:val="18"/>
              </w:rPr>
            </w:pPr>
          </w:p>
        </w:tc>
        <w:tc>
          <w:tcPr>
            <w:tcW w:w="2254" w:type="dxa"/>
          </w:tcPr>
          <w:p w14:paraId="1E5E3D52"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206344EA"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1B577B7C"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0CEC9289"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CFA3DDB" w14:textId="77777777" w:rsidR="00AC5249" w:rsidRPr="004475D3" w:rsidRDefault="002702DA" w:rsidP="00AC5249">
            <w:pPr>
              <w:rPr>
                <w:szCs w:val="18"/>
              </w:rPr>
            </w:pPr>
            <w:r>
              <w:rPr>
                <w:szCs w:val="18"/>
              </w:rPr>
              <w:t>9.</w:t>
            </w:r>
          </w:p>
        </w:tc>
        <w:tc>
          <w:tcPr>
            <w:tcW w:w="2254" w:type="dxa"/>
          </w:tcPr>
          <w:p w14:paraId="5723FE2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1AD936B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1A14041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2A5F65F7"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ABE5880" w14:textId="77777777" w:rsidR="00AC5249" w:rsidRDefault="00AC5249" w:rsidP="00AC5249">
            <w:pPr>
              <w:rPr>
                <w:szCs w:val="18"/>
              </w:rPr>
            </w:pPr>
          </w:p>
        </w:tc>
        <w:tc>
          <w:tcPr>
            <w:tcW w:w="2254" w:type="dxa"/>
          </w:tcPr>
          <w:p w14:paraId="23561253"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3809BC3D"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688751F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E749BA" w14:paraId="35C3B27D" w14:textId="77777777" w:rsidTr="00E74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8D77F49" w14:textId="77777777" w:rsidR="00AC5249" w:rsidRPr="004475D3" w:rsidRDefault="002702DA" w:rsidP="00AC5249">
            <w:pPr>
              <w:rPr>
                <w:szCs w:val="18"/>
              </w:rPr>
            </w:pPr>
            <w:r>
              <w:rPr>
                <w:szCs w:val="18"/>
              </w:rPr>
              <w:t>10.</w:t>
            </w:r>
          </w:p>
        </w:tc>
        <w:tc>
          <w:tcPr>
            <w:tcW w:w="2254" w:type="dxa"/>
          </w:tcPr>
          <w:p w14:paraId="6E3AE317"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6426E5C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434B2B2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E749BA" w14:paraId="13B97123" w14:textId="77777777" w:rsidTr="00E749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FA34326" w14:textId="77777777" w:rsidR="00AC5249" w:rsidRPr="004475D3" w:rsidRDefault="00AC5249" w:rsidP="00AC5249">
            <w:pPr>
              <w:rPr>
                <w:szCs w:val="18"/>
              </w:rPr>
            </w:pPr>
          </w:p>
        </w:tc>
        <w:tc>
          <w:tcPr>
            <w:tcW w:w="2254" w:type="dxa"/>
          </w:tcPr>
          <w:p w14:paraId="2553C533"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19C0F87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1B07C266"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bl>
    <w:p w14:paraId="4C361A64" w14:textId="77777777" w:rsidR="00AC5249" w:rsidRDefault="00AC5249" w:rsidP="00887CD9"/>
    <w:p w14:paraId="529F3D87" w14:textId="77777777" w:rsidR="002B5BEA" w:rsidRDefault="002B5BEA" w:rsidP="00887CD9"/>
    <w:p w14:paraId="7031EF1E" w14:textId="46AF497C" w:rsidR="00EF107A" w:rsidRDefault="00EF107A" w:rsidP="00C2133D"/>
    <w:p w14:paraId="4DA2EFFD" w14:textId="7EDDA3DC" w:rsidR="00EF107A" w:rsidRDefault="00EF107A" w:rsidP="00C2133D"/>
    <w:p w14:paraId="17E41ECB" w14:textId="257E0C91" w:rsidR="00EF107A" w:rsidRDefault="00EF107A" w:rsidP="00C2133D"/>
    <w:p w14:paraId="6FB4E0B4" w14:textId="091D44EB" w:rsidR="00EF107A" w:rsidRDefault="00EF107A" w:rsidP="00C2133D"/>
    <w:p w14:paraId="42E991A9" w14:textId="1585D345" w:rsidR="00EF107A" w:rsidRDefault="00EF107A" w:rsidP="00C2133D"/>
    <w:p w14:paraId="4A06AD7F" w14:textId="7D3ABA26" w:rsidR="00EF107A" w:rsidRDefault="00EF107A" w:rsidP="00C2133D"/>
    <w:p w14:paraId="51043BEA" w14:textId="2A7B6071" w:rsidR="00EF107A" w:rsidRDefault="00EF107A" w:rsidP="00C2133D"/>
    <w:p w14:paraId="5A2FA01F" w14:textId="701EB3A1" w:rsidR="00EF107A" w:rsidRDefault="00EF107A" w:rsidP="00C2133D"/>
    <w:p w14:paraId="64DE16AE" w14:textId="37190055" w:rsidR="00EF107A" w:rsidRDefault="00EF107A" w:rsidP="00C2133D"/>
    <w:p w14:paraId="552E7EAA" w14:textId="73BE2C07" w:rsidR="00EF107A" w:rsidRDefault="00EF107A" w:rsidP="00C2133D"/>
    <w:p w14:paraId="61ABF470" w14:textId="1CCD5C1C" w:rsidR="00EF107A" w:rsidRDefault="00EF107A" w:rsidP="00C2133D"/>
    <w:p w14:paraId="0D535579" w14:textId="5102B861" w:rsidR="00EF107A" w:rsidRDefault="00EF107A" w:rsidP="00C2133D"/>
    <w:sectPr w:rsidR="00EF107A" w:rsidSect="00A818CE">
      <w:headerReference w:type="default" r:id="rId12"/>
      <w:footerReference w:type="default" r:id="rId13"/>
      <w:headerReference w:type="first" r:id="rId14"/>
      <w:footerReference w:type="first" r:id="rId15"/>
      <w:pgSz w:w="11906" w:h="16838" w:code="9"/>
      <w:pgMar w:top="1077"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472DB" w14:textId="77777777" w:rsidR="006A768C" w:rsidRDefault="002702DA">
      <w:pPr>
        <w:spacing w:line="240" w:lineRule="auto"/>
      </w:pPr>
      <w:r>
        <w:separator/>
      </w:r>
    </w:p>
  </w:endnote>
  <w:endnote w:type="continuationSeparator" w:id="0">
    <w:p w14:paraId="01EBAE2B" w14:textId="77777777" w:rsidR="006A768C" w:rsidRDefault="00270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E749BA" w14:paraId="094796C5" w14:textId="77777777" w:rsidTr="002A0128">
      <w:trPr>
        <w:cantSplit/>
        <w:trHeight w:val="2157"/>
      </w:trPr>
      <w:tc>
        <w:tcPr>
          <w:tcW w:w="708" w:type="dxa"/>
          <w:tcBorders>
            <w:top w:val="nil"/>
            <w:left w:val="nil"/>
            <w:bottom w:val="nil"/>
            <w:right w:val="nil"/>
          </w:tcBorders>
          <w:textDirection w:val="tbRl"/>
          <w:vAlign w:val="center"/>
        </w:tcPr>
        <w:p w14:paraId="78AFBF37" w14:textId="77777777" w:rsidR="00BD3640" w:rsidRPr="00C316E5" w:rsidRDefault="002702DA"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22-0252082</w:t>
          </w:r>
        </w:p>
      </w:tc>
    </w:tr>
  </w:tbl>
  <w:p w14:paraId="1A6FCBBA" w14:textId="77777777" w:rsidR="00BD3640" w:rsidRDefault="00BD3640" w:rsidP="002A0128">
    <w:pPr>
      <w:framePr w:w="312" w:h="2370" w:hRule="exact" w:hSpace="181" w:wrap="around" w:vAnchor="page" w:hAnchor="page" w:x="11222" w:y="13677"/>
      <w:shd w:val="solid" w:color="FFFFFF" w:fill="FFFFFF"/>
    </w:pPr>
  </w:p>
  <w:p w14:paraId="4DE74EF9" w14:textId="77777777" w:rsidR="00BD3640" w:rsidRPr="00835A1C" w:rsidRDefault="00BD3640" w:rsidP="002A0128"/>
  <w:p w14:paraId="3DCD8D56" w14:textId="77777777" w:rsidR="006B1EFC" w:rsidRPr="008F49D8" w:rsidRDefault="002702DA"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52</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E749BA" w14:paraId="33FD0516" w14:textId="77777777" w:rsidTr="00B15146">
      <w:trPr>
        <w:cantSplit/>
        <w:trHeight w:val="1701"/>
      </w:trPr>
      <w:tc>
        <w:tcPr>
          <w:tcW w:w="540" w:type="dxa"/>
          <w:textDirection w:val="btLr"/>
          <w:vAlign w:val="center"/>
        </w:tcPr>
        <w:p w14:paraId="148B02F4" w14:textId="77777777" w:rsidR="002F2E1D" w:rsidRPr="002805D8" w:rsidRDefault="002702DA"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CB8EA8C" w14:textId="77777777" w:rsidR="002F2E1D" w:rsidRDefault="002F2E1D" w:rsidP="00B15146">
    <w:pPr>
      <w:framePr w:w="312" w:h="1764" w:hRule="exact" w:hSpace="181" w:wrap="around" w:vAnchor="page" w:hAnchor="page" w:x="188" w:y="14559"/>
      <w:shd w:val="solid" w:color="FFFFFF" w:fill="FFFFFF"/>
    </w:pPr>
  </w:p>
  <w:p w14:paraId="2D0AB043"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E749BA" w14:paraId="674C1481" w14:textId="77777777" w:rsidTr="002A0128">
      <w:trPr>
        <w:cantSplit/>
        <w:trHeight w:val="2157"/>
      </w:trPr>
      <w:tc>
        <w:tcPr>
          <w:tcW w:w="708" w:type="dxa"/>
          <w:tcBorders>
            <w:top w:val="nil"/>
            <w:left w:val="nil"/>
            <w:bottom w:val="nil"/>
            <w:right w:val="nil"/>
          </w:tcBorders>
          <w:textDirection w:val="tbRl"/>
          <w:vAlign w:val="center"/>
        </w:tcPr>
        <w:p w14:paraId="0E18C50C" w14:textId="77777777" w:rsidR="00BD3640" w:rsidRPr="00C316E5" w:rsidRDefault="002702DA"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22-0252082</w:t>
          </w:r>
        </w:p>
      </w:tc>
    </w:tr>
  </w:tbl>
  <w:p w14:paraId="6CBB8D13" w14:textId="77777777" w:rsidR="00BD3640" w:rsidRDefault="00BD3640" w:rsidP="002A0128">
    <w:pPr>
      <w:framePr w:w="312" w:h="2370" w:hRule="exact" w:hSpace="181" w:wrap="around" w:vAnchor="page" w:hAnchor="page" w:x="11222" w:y="13677"/>
      <w:shd w:val="solid" w:color="FFFFFF" w:fill="FFFFFF"/>
    </w:pPr>
  </w:p>
  <w:p w14:paraId="72200789" w14:textId="77777777" w:rsidR="00BD3640" w:rsidRPr="00835A1C" w:rsidRDefault="006F06FF" w:rsidP="002A0128">
    <w:r>
      <w:t xml:space="preserve"> </w:t>
    </w:r>
  </w:p>
  <w:p w14:paraId="51CE19DD" w14:textId="77777777" w:rsidR="006B1EFC" w:rsidRPr="008F49D8" w:rsidRDefault="002702DA"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BFA7" w14:textId="77777777" w:rsidR="009E687B" w:rsidRDefault="002702DA">
      <w:pPr>
        <w:spacing w:line="240" w:lineRule="auto"/>
      </w:pPr>
      <w:r>
        <w:separator/>
      </w:r>
    </w:p>
  </w:footnote>
  <w:footnote w:type="continuationSeparator" w:id="0">
    <w:p w14:paraId="23523C1A" w14:textId="77777777" w:rsidR="009E687B" w:rsidRDefault="002702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E749BA" w14:paraId="39AFC97D" w14:textId="77777777" w:rsidTr="008F49D8">
      <w:tc>
        <w:tcPr>
          <w:tcW w:w="3261" w:type="dxa"/>
        </w:tcPr>
        <w:p w14:paraId="741E3737" w14:textId="77777777" w:rsidR="00492657" w:rsidRPr="00EA222E" w:rsidRDefault="002702DA" w:rsidP="00EA222E">
          <w:pPr>
            <w:pStyle w:val="Titelformulier"/>
          </w:pPr>
          <w:r>
            <w:t>Beschrijvend document</w:t>
          </w:r>
        </w:p>
        <w:p w14:paraId="46393F67" w14:textId="469E2073" w:rsidR="00492657" w:rsidRPr="001531D1" w:rsidRDefault="000E071D" w:rsidP="00EA222E">
          <w:pPr>
            <w:pStyle w:val="Subtitelformulier"/>
          </w:pPr>
          <w:r>
            <w:t xml:space="preserve">Inspecties </w:t>
          </w:r>
          <w:r w:rsidR="002702DA">
            <w:t>Civieltechnische</w:t>
          </w:r>
          <w:r>
            <w:t xml:space="preserve"> kunstwerken</w:t>
          </w:r>
        </w:p>
      </w:tc>
      <w:tc>
        <w:tcPr>
          <w:tcW w:w="3359" w:type="dxa"/>
          <w:vMerge w:val="restart"/>
        </w:tcPr>
        <w:p w14:paraId="1D42272A" w14:textId="77777777" w:rsidR="00492657" w:rsidRDefault="00492657" w:rsidP="006B4D48">
          <w:pPr>
            <w:pStyle w:val="Titelformulier"/>
          </w:pPr>
        </w:p>
      </w:tc>
      <w:tc>
        <w:tcPr>
          <w:tcW w:w="326" w:type="dxa"/>
          <w:vMerge w:val="restart"/>
        </w:tcPr>
        <w:p w14:paraId="0DE53A72" w14:textId="77777777" w:rsidR="00492657" w:rsidRDefault="00492657" w:rsidP="006B4D48">
          <w:pPr>
            <w:pStyle w:val="Titelformulier"/>
            <w:rPr>
              <w:caps w:val="0"/>
            </w:rPr>
          </w:pPr>
        </w:p>
      </w:tc>
      <w:tc>
        <w:tcPr>
          <w:tcW w:w="2993" w:type="dxa"/>
          <w:gridSpan w:val="2"/>
        </w:tcPr>
        <w:p w14:paraId="2DFFE621" w14:textId="77777777" w:rsidR="00492657" w:rsidRDefault="002702DA" w:rsidP="00385D5D">
          <w:pPr>
            <w:pStyle w:val="Adresgegevens"/>
          </w:pPr>
          <w:r w:rsidRPr="003E782B">
            <w:t>Bezoekadres</w:t>
          </w:r>
          <w:r>
            <w:t>: Laan van de Glazen Stad 1</w:t>
          </w:r>
          <w:r w:rsidR="00423385">
            <w:t>,</w:t>
          </w:r>
          <w:r>
            <w:t xml:space="preserve"> 2672 TA Naaldwijk</w:t>
          </w:r>
        </w:p>
        <w:p w14:paraId="4D2C5B1A" w14:textId="77777777" w:rsidR="00423385" w:rsidRPr="00423385" w:rsidRDefault="002702DA" w:rsidP="001757EB">
          <w:pPr>
            <w:pStyle w:val="Adresgegevens"/>
          </w:pPr>
          <w:r w:rsidRPr="003E782B">
            <w:t>Postadres</w:t>
          </w:r>
          <w:r>
            <w:t>:</w:t>
          </w:r>
          <w:r w:rsidR="00385D5D">
            <w:t xml:space="preserve"> </w:t>
          </w:r>
          <w:r>
            <w:t>Postbus 150, 2670 AD Naaldwijk</w:t>
          </w:r>
        </w:p>
      </w:tc>
    </w:tr>
    <w:tr w:rsidR="00E749BA" w14:paraId="0C76344B" w14:textId="77777777" w:rsidTr="008F49D8">
      <w:trPr>
        <w:trHeight w:val="600"/>
      </w:trPr>
      <w:tc>
        <w:tcPr>
          <w:tcW w:w="3261" w:type="dxa"/>
        </w:tcPr>
        <w:p w14:paraId="27D1A078" w14:textId="77777777" w:rsidR="00492657" w:rsidRPr="005A6F70" w:rsidRDefault="002702DA" w:rsidP="00EA222E">
          <w:pPr>
            <w:pStyle w:val="Subtitelformulier"/>
          </w:pPr>
          <w:r>
            <w:t>Bedrijfsvoering</w:t>
          </w:r>
          <w:r w:rsidRPr="005A6F70">
            <w:t>/</w:t>
          </w:r>
          <w:r>
            <w:t>Inkoop</w:t>
          </w:r>
        </w:p>
      </w:tc>
      <w:tc>
        <w:tcPr>
          <w:tcW w:w="3359" w:type="dxa"/>
          <w:vMerge/>
        </w:tcPr>
        <w:p w14:paraId="3005F030" w14:textId="77777777" w:rsidR="00492657" w:rsidRDefault="00492657" w:rsidP="006B4D48">
          <w:pPr>
            <w:pStyle w:val="Titelformulier"/>
          </w:pPr>
        </w:p>
      </w:tc>
      <w:tc>
        <w:tcPr>
          <w:tcW w:w="326" w:type="dxa"/>
          <w:vMerge/>
        </w:tcPr>
        <w:p w14:paraId="6EDC3E0C" w14:textId="77777777" w:rsidR="00492657" w:rsidRDefault="00492657" w:rsidP="006B4D48">
          <w:pPr>
            <w:pStyle w:val="Titelformulier"/>
            <w:rPr>
              <w:caps w:val="0"/>
            </w:rPr>
          </w:pPr>
        </w:p>
      </w:tc>
      <w:tc>
        <w:tcPr>
          <w:tcW w:w="284" w:type="dxa"/>
        </w:tcPr>
        <w:p w14:paraId="12453FAF" w14:textId="77777777" w:rsidR="00492657" w:rsidRDefault="002702DA" w:rsidP="006B4D48">
          <w:pPr>
            <w:pStyle w:val="Adresgegevens"/>
          </w:pPr>
          <w:r>
            <w:t>T</w:t>
          </w:r>
        </w:p>
        <w:p w14:paraId="05A8D0A7" w14:textId="77777777" w:rsidR="00492657" w:rsidRDefault="002702DA" w:rsidP="006B4D48">
          <w:pPr>
            <w:pStyle w:val="Adresgegevens"/>
          </w:pPr>
          <w:r>
            <w:t>F</w:t>
          </w:r>
        </w:p>
        <w:p w14:paraId="3859535C" w14:textId="77777777" w:rsidR="00492657" w:rsidRDefault="002702DA" w:rsidP="006B4D48">
          <w:pPr>
            <w:pStyle w:val="Adresgegevens"/>
          </w:pPr>
          <w:r>
            <w:t>E</w:t>
          </w:r>
        </w:p>
      </w:tc>
      <w:tc>
        <w:tcPr>
          <w:tcW w:w="2709" w:type="dxa"/>
        </w:tcPr>
        <w:p w14:paraId="55DFCF35" w14:textId="77777777" w:rsidR="00492657" w:rsidRDefault="002702DA" w:rsidP="006B4D48">
          <w:pPr>
            <w:pStyle w:val="Adresgegevens"/>
          </w:pPr>
          <w:r>
            <w:t>14 0174</w:t>
          </w:r>
        </w:p>
        <w:p w14:paraId="061CF57B" w14:textId="77777777" w:rsidR="00492657" w:rsidRDefault="002702DA" w:rsidP="006B4D48">
          <w:pPr>
            <w:pStyle w:val="Adresgegevens"/>
          </w:pPr>
          <w:r>
            <w:t>(0174) 673 600</w:t>
          </w:r>
        </w:p>
        <w:p w14:paraId="20021F44" w14:textId="77777777" w:rsidR="005D708F" w:rsidRPr="005D708F" w:rsidRDefault="002702DA" w:rsidP="006B4D48">
          <w:pPr>
            <w:pStyle w:val="Adresgegevens"/>
          </w:pPr>
          <w:r>
            <w:t>Inkoop@gemeentewestland.nl</w:t>
          </w:r>
        </w:p>
      </w:tc>
    </w:tr>
  </w:tbl>
  <w:p w14:paraId="2DC0EAC1" w14:textId="77777777" w:rsidR="006B1EFC" w:rsidRPr="006A519C" w:rsidRDefault="002702DA" w:rsidP="00EA222E">
    <w:pPr>
      <w:spacing w:after="120"/>
    </w:pPr>
    <w:r>
      <w:rPr>
        <w:noProof/>
      </w:rPr>
      <w:drawing>
        <wp:anchor distT="0" distB="0" distL="114300" distR="114300" simplePos="0" relativeHeight="251658240" behindDoc="1" locked="1" layoutInCell="1" allowOverlap="0" wp14:anchorId="5AF45F02" wp14:editId="6BEDB122">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5D86" w14:textId="77777777" w:rsidR="006B1EFC" w:rsidRPr="00A818CE" w:rsidRDefault="002702DA" w:rsidP="00042A03">
    <w:r>
      <w:rPr>
        <w:noProof/>
      </w:rPr>
      <w:drawing>
        <wp:anchor distT="0" distB="0" distL="114300" distR="114300" simplePos="0" relativeHeight="251659264" behindDoc="1" locked="0" layoutInCell="1" allowOverlap="1" wp14:anchorId="18B1444A" wp14:editId="639583C0">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A8204EE6">
      <w:start w:val="1"/>
      <w:numFmt w:val="lowerLetter"/>
      <w:lvlText w:val="%1."/>
      <w:lvlJc w:val="left"/>
      <w:pPr>
        <w:ind w:left="360" w:hanging="360"/>
      </w:pPr>
      <w:rPr>
        <w:rFonts w:cs="Times New Roman"/>
      </w:rPr>
    </w:lvl>
    <w:lvl w:ilvl="1" w:tplc="30A2444A" w:tentative="1">
      <w:start w:val="1"/>
      <w:numFmt w:val="lowerLetter"/>
      <w:lvlText w:val="%2."/>
      <w:lvlJc w:val="left"/>
      <w:pPr>
        <w:ind w:left="1080" w:hanging="360"/>
      </w:pPr>
      <w:rPr>
        <w:rFonts w:cs="Times New Roman"/>
      </w:rPr>
    </w:lvl>
    <w:lvl w:ilvl="2" w:tplc="5E6E19F8" w:tentative="1">
      <w:start w:val="1"/>
      <w:numFmt w:val="lowerRoman"/>
      <w:lvlText w:val="%3."/>
      <w:lvlJc w:val="right"/>
      <w:pPr>
        <w:ind w:left="1800" w:hanging="180"/>
      </w:pPr>
      <w:rPr>
        <w:rFonts w:cs="Times New Roman"/>
      </w:rPr>
    </w:lvl>
    <w:lvl w:ilvl="3" w:tplc="91FACA9A" w:tentative="1">
      <w:start w:val="1"/>
      <w:numFmt w:val="decimal"/>
      <w:lvlText w:val="%4."/>
      <w:lvlJc w:val="left"/>
      <w:pPr>
        <w:ind w:left="2520" w:hanging="360"/>
      </w:pPr>
      <w:rPr>
        <w:rFonts w:cs="Times New Roman"/>
      </w:rPr>
    </w:lvl>
    <w:lvl w:ilvl="4" w:tplc="0338CDEE" w:tentative="1">
      <w:start w:val="1"/>
      <w:numFmt w:val="lowerLetter"/>
      <w:lvlText w:val="%5."/>
      <w:lvlJc w:val="left"/>
      <w:pPr>
        <w:ind w:left="3240" w:hanging="360"/>
      </w:pPr>
      <w:rPr>
        <w:rFonts w:cs="Times New Roman"/>
      </w:rPr>
    </w:lvl>
    <w:lvl w:ilvl="5" w:tplc="DB4ED2AA" w:tentative="1">
      <w:start w:val="1"/>
      <w:numFmt w:val="lowerRoman"/>
      <w:lvlText w:val="%6."/>
      <w:lvlJc w:val="right"/>
      <w:pPr>
        <w:ind w:left="3960" w:hanging="180"/>
      </w:pPr>
      <w:rPr>
        <w:rFonts w:cs="Times New Roman"/>
      </w:rPr>
    </w:lvl>
    <w:lvl w:ilvl="6" w:tplc="4CCEDCB0" w:tentative="1">
      <w:start w:val="1"/>
      <w:numFmt w:val="decimal"/>
      <w:lvlText w:val="%7."/>
      <w:lvlJc w:val="left"/>
      <w:pPr>
        <w:ind w:left="4680" w:hanging="360"/>
      </w:pPr>
      <w:rPr>
        <w:rFonts w:cs="Times New Roman"/>
      </w:rPr>
    </w:lvl>
    <w:lvl w:ilvl="7" w:tplc="073E3ED6" w:tentative="1">
      <w:start w:val="1"/>
      <w:numFmt w:val="lowerLetter"/>
      <w:lvlText w:val="%8."/>
      <w:lvlJc w:val="left"/>
      <w:pPr>
        <w:ind w:left="5400" w:hanging="360"/>
      </w:pPr>
      <w:rPr>
        <w:rFonts w:cs="Times New Roman"/>
      </w:rPr>
    </w:lvl>
    <w:lvl w:ilvl="8" w:tplc="19DEA32E"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44EC5E32">
      <w:start w:val="1"/>
      <w:numFmt w:val="bullet"/>
      <w:lvlText w:val=""/>
      <w:lvlJc w:val="left"/>
      <w:pPr>
        <w:ind w:left="360" w:hanging="360"/>
      </w:pPr>
      <w:rPr>
        <w:rFonts w:ascii="Symbol" w:hAnsi="Symbol" w:hint="default"/>
      </w:rPr>
    </w:lvl>
    <w:lvl w:ilvl="1" w:tplc="3F0E8280" w:tentative="1">
      <w:start w:val="1"/>
      <w:numFmt w:val="bullet"/>
      <w:lvlText w:val="o"/>
      <w:lvlJc w:val="left"/>
      <w:pPr>
        <w:ind w:left="1080" w:hanging="360"/>
      </w:pPr>
      <w:rPr>
        <w:rFonts w:ascii="Courier New" w:hAnsi="Courier New" w:hint="default"/>
      </w:rPr>
    </w:lvl>
    <w:lvl w:ilvl="2" w:tplc="E1004A5A" w:tentative="1">
      <w:start w:val="1"/>
      <w:numFmt w:val="bullet"/>
      <w:lvlText w:val=""/>
      <w:lvlJc w:val="left"/>
      <w:pPr>
        <w:ind w:left="1800" w:hanging="360"/>
      </w:pPr>
      <w:rPr>
        <w:rFonts w:ascii="Wingdings" w:hAnsi="Wingdings" w:hint="default"/>
      </w:rPr>
    </w:lvl>
    <w:lvl w:ilvl="3" w:tplc="AB1CE2FA" w:tentative="1">
      <w:start w:val="1"/>
      <w:numFmt w:val="bullet"/>
      <w:lvlText w:val=""/>
      <w:lvlJc w:val="left"/>
      <w:pPr>
        <w:ind w:left="2520" w:hanging="360"/>
      </w:pPr>
      <w:rPr>
        <w:rFonts w:ascii="Symbol" w:hAnsi="Symbol" w:hint="default"/>
      </w:rPr>
    </w:lvl>
    <w:lvl w:ilvl="4" w:tplc="4238F2E4" w:tentative="1">
      <w:start w:val="1"/>
      <w:numFmt w:val="bullet"/>
      <w:lvlText w:val="o"/>
      <w:lvlJc w:val="left"/>
      <w:pPr>
        <w:ind w:left="3240" w:hanging="360"/>
      </w:pPr>
      <w:rPr>
        <w:rFonts w:ascii="Courier New" w:hAnsi="Courier New" w:hint="default"/>
      </w:rPr>
    </w:lvl>
    <w:lvl w:ilvl="5" w:tplc="9DD0B2D8" w:tentative="1">
      <w:start w:val="1"/>
      <w:numFmt w:val="bullet"/>
      <w:lvlText w:val=""/>
      <w:lvlJc w:val="left"/>
      <w:pPr>
        <w:ind w:left="3960" w:hanging="360"/>
      </w:pPr>
      <w:rPr>
        <w:rFonts w:ascii="Wingdings" w:hAnsi="Wingdings" w:hint="default"/>
      </w:rPr>
    </w:lvl>
    <w:lvl w:ilvl="6" w:tplc="A0BE3D1C" w:tentative="1">
      <w:start w:val="1"/>
      <w:numFmt w:val="bullet"/>
      <w:lvlText w:val=""/>
      <w:lvlJc w:val="left"/>
      <w:pPr>
        <w:ind w:left="4680" w:hanging="360"/>
      </w:pPr>
      <w:rPr>
        <w:rFonts w:ascii="Symbol" w:hAnsi="Symbol" w:hint="default"/>
      </w:rPr>
    </w:lvl>
    <w:lvl w:ilvl="7" w:tplc="B07402F0" w:tentative="1">
      <w:start w:val="1"/>
      <w:numFmt w:val="bullet"/>
      <w:lvlText w:val="o"/>
      <w:lvlJc w:val="left"/>
      <w:pPr>
        <w:ind w:left="5400" w:hanging="360"/>
      </w:pPr>
      <w:rPr>
        <w:rFonts w:ascii="Courier New" w:hAnsi="Courier New" w:hint="default"/>
      </w:rPr>
    </w:lvl>
    <w:lvl w:ilvl="8" w:tplc="FCCCBD80"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65B653E2">
      <w:start w:val="1"/>
      <w:numFmt w:val="bullet"/>
      <w:lvlText w:val=""/>
      <w:lvlJc w:val="left"/>
      <w:pPr>
        <w:ind w:left="720" w:hanging="360"/>
      </w:pPr>
      <w:rPr>
        <w:rFonts w:ascii="Symbol" w:hAnsi="Symbol" w:hint="default"/>
      </w:rPr>
    </w:lvl>
    <w:lvl w:ilvl="1" w:tplc="71BCAD8E" w:tentative="1">
      <w:start w:val="1"/>
      <w:numFmt w:val="bullet"/>
      <w:lvlText w:val="o"/>
      <w:lvlJc w:val="left"/>
      <w:pPr>
        <w:ind w:left="1440" w:hanging="360"/>
      </w:pPr>
      <w:rPr>
        <w:rFonts w:ascii="Courier New" w:hAnsi="Courier New" w:hint="default"/>
      </w:rPr>
    </w:lvl>
    <w:lvl w:ilvl="2" w:tplc="B7E69E34" w:tentative="1">
      <w:start w:val="1"/>
      <w:numFmt w:val="bullet"/>
      <w:lvlText w:val=""/>
      <w:lvlJc w:val="left"/>
      <w:pPr>
        <w:ind w:left="2160" w:hanging="360"/>
      </w:pPr>
      <w:rPr>
        <w:rFonts w:ascii="Wingdings" w:hAnsi="Wingdings" w:hint="default"/>
      </w:rPr>
    </w:lvl>
    <w:lvl w:ilvl="3" w:tplc="99887B2A" w:tentative="1">
      <w:start w:val="1"/>
      <w:numFmt w:val="bullet"/>
      <w:lvlText w:val=""/>
      <w:lvlJc w:val="left"/>
      <w:pPr>
        <w:ind w:left="2880" w:hanging="360"/>
      </w:pPr>
      <w:rPr>
        <w:rFonts w:ascii="Symbol" w:hAnsi="Symbol" w:hint="default"/>
      </w:rPr>
    </w:lvl>
    <w:lvl w:ilvl="4" w:tplc="9A321C1C" w:tentative="1">
      <w:start w:val="1"/>
      <w:numFmt w:val="bullet"/>
      <w:lvlText w:val="o"/>
      <w:lvlJc w:val="left"/>
      <w:pPr>
        <w:ind w:left="3600" w:hanging="360"/>
      </w:pPr>
      <w:rPr>
        <w:rFonts w:ascii="Courier New" w:hAnsi="Courier New" w:hint="default"/>
      </w:rPr>
    </w:lvl>
    <w:lvl w:ilvl="5" w:tplc="C6646914" w:tentative="1">
      <w:start w:val="1"/>
      <w:numFmt w:val="bullet"/>
      <w:lvlText w:val=""/>
      <w:lvlJc w:val="left"/>
      <w:pPr>
        <w:ind w:left="4320" w:hanging="360"/>
      </w:pPr>
      <w:rPr>
        <w:rFonts w:ascii="Wingdings" w:hAnsi="Wingdings" w:hint="default"/>
      </w:rPr>
    </w:lvl>
    <w:lvl w:ilvl="6" w:tplc="B7D88AAA" w:tentative="1">
      <w:start w:val="1"/>
      <w:numFmt w:val="bullet"/>
      <w:lvlText w:val=""/>
      <w:lvlJc w:val="left"/>
      <w:pPr>
        <w:ind w:left="5040" w:hanging="360"/>
      </w:pPr>
      <w:rPr>
        <w:rFonts w:ascii="Symbol" w:hAnsi="Symbol" w:hint="default"/>
      </w:rPr>
    </w:lvl>
    <w:lvl w:ilvl="7" w:tplc="FCCCD9AA" w:tentative="1">
      <w:start w:val="1"/>
      <w:numFmt w:val="bullet"/>
      <w:lvlText w:val="o"/>
      <w:lvlJc w:val="left"/>
      <w:pPr>
        <w:ind w:left="5760" w:hanging="360"/>
      </w:pPr>
      <w:rPr>
        <w:rFonts w:ascii="Courier New" w:hAnsi="Courier New" w:hint="default"/>
      </w:rPr>
    </w:lvl>
    <w:lvl w:ilvl="8" w:tplc="FB08EE8A" w:tentative="1">
      <w:start w:val="1"/>
      <w:numFmt w:val="bullet"/>
      <w:lvlText w:val=""/>
      <w:lvlJc w:val="left"/>
      <w:pPr>
        <w:ind w:left="6480" w:hanging="360"/>
      </w:pPr>
      <w:rPr>
        <w:rFonts w:ascii="Wingdings" w:hAnsi="Wingdings" w:hint="default"/>
      </w:rPr>
    </w:lvl>
  </w:abstractNum>
  <w:abstractNum w:abstractNumId="6"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AC5B8D"/>
    <w:multiLevelType w:val="hybridMultilevel"/>
    <w:tmpl w:val="42FC0CD6"/>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297181"/>
    <w:multiLevelType w:val="hybridMultilevel"/>
    <w:tmpl w:val="6EBA578A"/>
    <w:lvl w:ilvl="0" w:tplc="C792B2D2">
      <w:start w:val="1"/>
      <w:numFmt w:val="decimal"/>
      <w:pStyle w:val="Opmaakprofiel24"/>
      <w:lvlText w:val="%1."/>
      <w:lvlJc w:val="left"/>
      <w:pPr>
        <w:tabs>
          <w:tab w:val="num" w:pos="1834"/>
        </w:tabs>
        <w:ind w:left="1834" w:hanging="360"/>
      </w:pPr>
      <w:rPr>
        <w:rFonts w:cs="Times New Roman" w:hint="default"/>
      </w:rPr>
    </w:lvl>
    <w:lvl w:ilvl="1" w:tplc="970E91B6" w:tentative="1">
      <w:start w:val="1"/>
      <w:numFmt w:val="lowerLetter"/>
      <w:lvlText w:val="%2."/>
      <w:lvlJc w:val="left"/>
      <w:pPr>
        <w:tabs>
          <w:tab w:val="num" w:pos="1440"/>
        </w:tabs>
        <w:ind w:left="1440" w:hanging="360"/>
      </w:pPr>
      <w:rPr>
        <w:rFonts w:cs="Times New Roman"/>
      </w:rPr>
    </w:lvl>
    <w:lvl w:ilvl="2" w:tplc="855200FE" w:tentative="1">
      <w:start w:val="1"/>
      <w:numFmt w:val="lowerRoman"/>
      <w:lvlText w:val="%3."/>
      <w:lvlJc w:val="right"/>
      <w:pPr>
        <w:tabs>
          <w:tab w:val="num" w:pos="2160"/>
        </w:tabs>
        <w:ind w:left="2160" w:hanging="180"/>
      </w:pPr>
      <w:rPr>
        <w:rFonts w:cs="Times New Roman"/>
      </w:rPr>
    </w:lvl>
    <w:lvl w:ilvl="3" w:tplc="7802447E" w:tentative="1">
      <w:start w:val="1"/>
      <w:numFmt w:val="decimal"/>
      <w:lvlText w:val="%4."/>
      <w:lvlJc w:val="left"/>
      <w:pPr>
        <w:tabs>
          <w:tab w:val="num" w:pos="2880"/>
        </w:tabs>
        <w:ind w:left="2880" w:hanging="360"/>
      </w:pPr>
      <w:rPr>
        <w:rFonts w:cs="Times New Roman"/>
      </w:rPr>
    </w:lvl>
    <w:lvl w:ilvl="4" w:tplc="1C9AB7E8" w:tentative="1">
      <w:start w:val="1"/>
      <w:numFmt w:val="lowerLetter"/>
      <w:lvlText w:val="%5."/>
      <w:lvlJc w:val="left"/>
      <w:pPr>
        <w:tabs>
          <w:tab w:val="num" w:pos="3600"/>
        </w:tabs>
        <w:ind w:left="3600" w:hanging="360"/>
      </w:pPr>
      <w:rPr>
        <w:rFonts w:cs="Times New Roman"/>
      </w:rPr>
    </w:lvl>
    <w:lvl w:ilvl="5" w:tplc="F59E54B4" w:tentative="1">
      <w:start w:val="1"/>
      <w:numFmt w:val="lowerRoman"/>
      <w:lvlText w:val="%6."/>
      <w:lvlJc w:val="right"/>
      <w:pPr>
        <w:tabs>
          <w:tab w:val="num" w:pos="4320"/>
        </w:tabs>
        <w:ind w:left="4320" w:hanging="180"/>
      </w:pPr>
      <w:rPr>
        <w:rFonts w:cs="Times New Roman"/>
      </w:rPr>
    </w:lvl>
    <w:lvl w:ilvl="6" w:tplc="E1A4F656" w:tentative="1">
      <w:start w:val="1"/>
      <w:numFmt w:val="decimal"/>
      <w:lvlText w:val="%7."/>
      <w:lvlJc w:val="left"/>
      <w:pPr>
        <w:tabs>
          <w:tab w:val="num" w:pos="5040"/>
        </w:tabs>
        <w:ind w:left="5040" w:hanging="360"/>
      </w:pPr>
      <w:rPr>
        <w:rFonts w:cs="Times New Roman"/>
      </w:rPr>
    </w:lvl>
    <w:lvl w:ilvl="7" w:tplc="CF50A62C" w:tentative="1">
      <w:start w:val="1"/>
      <w:numFmt w:val="lowerLetter"/>
      <w:lvlText w:val="%8."/>
      <w:lvlJc w:val="left"/>
      <w:pPr>
        <w:tabs>
          <w:tab w:val="num" w:pos="5760"/>
        </w:tabs>
        <w:ind w:left="5760" w:hanging="360"/>
      </w:pPr>
      <w:rPr>
        <w:rFonts w:cs="Times New Roman"/>
      </w:rPr>
    </w:lvl>
    <w:lvl w:ilvl="8" w:tplc="8C8A3392" w:tentative="1">
      <w:start w:val="1"/>
      <w:numFmt w:val="lowerRoman"/>
      <w:lvlText w:val="%9."/>
      <w:lvlJc w:val="right"/>
      <w:pPr>
        <w:tabs>
          <w:tab w:val="num" w:pos="6480"/>
        </w:tabs>
        <w:ind w:left="6480" w:hanging="180"/>
      </w:pPr>
      <w:rPr>
        <w:rFonts w:cs="Times New Roman"/>
      </w:rPr>
    </w:lvl>
  </w:abstractNum>
  <w:abstractNum w:abstractNumId="9" w15:restartNumberingAfterBreak="0">
    <w:nsid w:val="165B595C"/>
    <w:multiLevelType w:val="hybridMultilevel"/>
    <w:tmpl w:val="57F0EB6E"/>
    <w:lvl w:ilvl="0" w:tplc="26620930">
      <w:start w:val="1"/>
      <w:numFmt w:val="decimal"/>
      <w:lvlText w:val="%1."/>
      <w:lvlJc w:val="left"/>
      <w:pPr>
        <w:tabs>
          <w:tab w:val="num" w:pos="360"/>
        </w:tabs>
        <w:ind w:left="360" w:hanging="360"/>
      </w:pPr>
      <w:rPr>
        <w:rFonts w:cs="Times New Roman" w:hint="default"/>
        <w:sz w:val="18"/>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73B68E9"/>
    <w:multiLevelType w:val="hybridMultilevel"/>
    <w:tmpl w:val="E8B64396"/>
    <w:lvl w:ilvl="0" w:tplc="6A3CE6A2">
      <w:start w:val="1"/>
      <w:numFmt w:val="lowerLetter"/>
      <w:lvlText w:val="%1."/>
      <w:lvlJc w:val="left"/>
      <w:pPr>
        <w:ind w:left="360" w:hanging="360"/>
      </w:pPr>
      <w:rPr>
        <w:rFonts w:cs="Times New Roman"/>
      </w:rPr>
    </w:lvl>
    <w:lvl w:ilvl="1" w:tplc="6A00F89A" w:tentative="1">
      <w:start w:val="1"/>
      <w:numFmt w:val="lowerLetter"/>
      <w:lvlText w:val="%2."/>
      <w:lvlJc w:val="left"/>
      <w:pPr>
        <w:ind w:left="1080" w:hanging="360"/>
      </w:pPr>
      <w:rPr>
        <w:rFonts w:cs="Times New Roman"/>
      </w:rPr>
    </w:lvl>
    <w:lvl w:ilvl="2" w:tplc="F7E0DC9C" w:tentative="1">
      <w:start w:val="1"/>
      <w:numFmt w:val="lowerRoman"/>
      <w:lvlText w:val="%3."/>
      <w:lvlJc w:val="right"/>
      <w:pPr>
        <w:ind w:left="1800" w:hanging="180"/>
      </w:pPr>
      <w:rPr>
        <w:rFonts w:cs="Times New Roman"/>
      </w:rPr>
    </w:lvl>
    <w:lvl w:ilvl="3" w:tplc="0E8EA004" w:tentative="1">
      <w:start w:val="1"/>
      <w:numFmt w:val="decimal"/>
      <w:lvlText w:val="%4."/>
      <w:lvlJc w:val="left"/>
      <w:pPr>
        <w:ind w:left="2520" w:hanging="360"/>
      </w:pPr>
      <w:rPr>
        <w:rFonts w:cs="Times New Roman"/>
      </w:rPr>
    </w:lvl>
    <w:lvl w:ilvl="4" w:tplc="2F0A1A5E" w:tentative="1">
      <w:start w:val="1"/>
      <w:numFmt w:val="lowerLetter"/>
      <w:lvlText w:val="%5."/>
      <w:lvlJc w:val="left"/>
      <w:pPr>
        <w:ind w:left="3240" w:hanging="360"/>
      </w:pPr>
      <w:rPr>
        <w:rFonts w:cs="Times New Roman"/>
      </w:rPr>
    </w:lvl>
    <w:lvl w:ilvl="5" w:tplc="E1CE293C" w:tentative="1">
      <w:start w:val="1"/>
      <w:numFmt w:val="lowerRoman"/>
      <w:lvlText w:val="%6."/>
      <w:lvlJc w:val="right"/>
      <w:pPr>
        <w:ind w:left="3960" w:hanging="180"/>
      </w:pPr>
      <w:rPr>
        <w:rFonts w:cs="Times New Roman"/>
      </w:rPr>
    </w:lvl>
    <w:lvl w:ilvl="6" w:tplc="40BE1146" w:tentative="1">
      <w:start w:val="1"/>
      <w:numFmt w:val="decimal"/>
      <w:lvlText w:val="%7."/>
      <w:lvlJc w:val="left"/>
      <w:pPr>
        <w:ind w:left="4680" w:hanging="360"/>
      </w:pPr>
      <w:rPr>
        <w:rFonts w:cs="Times New Roman"/>
      </w:rPr>
    </w:lvl>
    <w:lvl w:ilvl="7" w:tplc="1B7CED76" w:tentative="1">
      <w:start w:val="1"/>
      <w:numFmt w:val="lowerLetter"/>
      <w:lvlText w:val="%8."/>
      <w:lvlJc w:val="left"/>
      <w:pPr>
        <w:ind w:left="5400" w:hanging="360"/>
      </w:pPr>
      <w:rPr>
        <w:rFonts w:cs="Times New Roman"/>
      </w:rPr>
    </w:lvl>
    <w:lvl w:ilvl="8" w:tplc="7ADCB2FC" w:tentative="1">
      <w:start w:val="1"/>
      <w:numFmt w:val="lowerRoman"/>
      <w:lvlText w:val="%9."/>
      <w:lvlJc w:val="right"/>
      <w:pPr>
        <w:ind w:left="6120" w:hanging="180"/>
      </w:pPr>
      <w:rPr>
        <w:rFonts w:cs="Times New Roman"/>
      </w:rPr>
    </w:lvl>
  </w:abstractNum>
  <w:abstractNum w:abstractNumId="11"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2" w15:restartNumberingAfterBreak="0">
    <w:nsid w:val="2A3C7190"/>
    <w:multiLevelType w:val="hybridMultilevel"/>
    <w:tmpl w:val="D4323642"/>
    <w:lvl w:ilvl="0" w:tplc="04130001">
      <w:start w:val="1"/>
      <w:numFmt w:val="bullet"/>
      <w:lvlText w:val=""/>
      <w:lvlJc w:val="left"/>
      <w:pPr>
        <w:ind w:left="180" w:hanging="180"/>
      </w:pPr>
      <w:rPr>
        <w:rFonts w:ascii="Symbol" w:hAnsi="Symbol" w:hint="default"/>
      </w:rPr>
    </w:lvl>
    <w:lvl w:ilvl="1" w:tplc="04130003" w:tentative="1">
      <w:start w:val="1"/>
      <w:numFmt w:val="bullet"/>
      <w:lvlText w:val="o"/>
      <w:lvlJc w:val="left"/>
      <w:pPr>
        <w:ind w:left="-180" w:hanging="360"/>
      </w:pPr>
      <w:rPr>
        <w:rFonts w:ascii="Courier New" w:hAnsi="Courier New" w:cs="Courier New" w:hint="default"/>
      </w:rPr>
    </w:lvl>
    <w:lvl w:ilvl="2" w:tplc="04130005" w:tentative="1">
      <w:start w:val="1"/>
      <w:numFmt w:val="bullet"/>
      <w:lvlText w:val=""/>
      <w:lvlJc w:val="left"/>
      <w:pPr>
        <w:ind w:left="540" w:hanging="360"/>
      </w:pPr>
      <w:rPr>
        <w:rFonts w:ascii="Wingdings" w:hAnsi="Wingdings" w:hint="default"/>
      </w:rPr>
    </w:lvl>
    <w:lvl w:ilvl="3" w:tplc="04130001" w:tentative="1">
      <w:start w:val="1"/>
      <w:numFmt w:val="bullet"/>
      <w:lvlText w:val=""/>
      <w:lvlJc w:val="left"/>
      <w:pPr>
        <w:ind w:left="1260" w:hanging="360"/>
      </w:pPr>
      <w:rPr>
        <w:rFonts w:ascii="Symbol" w:hAnsi="Symbol" w:hint="default"/>
      </w:rPr>
    </w:lvl>
    <w:lvl w:ilvl="4" w:tplc="04130003" w:tentative="1">
      <w:start w:val="1"/>
      <w:numFmt w:val="bullet"/>
      <w:lvlText w:val="o"/>
      <w:lvlJc w:val="left"/>
      <w:pPr>
        <w:ind w:left="1980" w:hanging="360"/>
      </w:pPr>
      <w:rPr>
        <w:rFonts w:ascii="Courier New" w:hAnsi="Courier New" w:cs="Courier New" w:hint="default"/>
      </w:rPr>
    </w:lvl>
    <w:lvl w:ilvl="5" w:tplc="04130005" w:tentative="1">
      <w:start w:val="1"/>
      <w:numFmt w:val="bullet"/>
      <w:lvlText w:val=""/>
      <w:lvlJc w:val="left"/>
      <w:pPr>
        <w:ind w:left="2700" w:hanging="360"/>
      </w:pPr>
      <w:rPr>
        <w:rFonts w:ascii="Wingdings" w:hAnsi="Wingdings" w:hint="default"/>
      </w:rPr>
    </w:lvl>
    <w:lvl w:ilvl="6" w:tplc="04130001" w:tentative="1">
      <w:start w:val="1"/>
      <w:numFmt w:val="bullet"/>
      <w:lvlText w:val=""/>
      <w:lvlJc w:val="left"/>
      <w:pPr>
        <w:ind w:left="3420" w:hanging="360"/>
      </w:pPr>
      <w:rPr>
        <w:rFonts w:ascii="Symbol" w:hAnsi="Symbol" w:hint="default"/>
      </w:rPr>
    </w:lvl>
    <w:lvl w:ilvl="7" w:tplc="04130003" w:tentative="1">
      <w:start w:val="1"/>
      <w:numFmt w:val="bullet"/>
      <w:lvlText w:val="o"/>
      <w:lvlJc w:val="left"/>
      <w:pPr>
        <w:ind w:left="4140" w:hanging="360"/>
      </w:pPr>
      <w:rPr>
        <w:rFonts w:ascii="Courier New" w:hAnsi="Courier New" w:cs="Courier New" w:hint="default"/>
      </w:rPr>
    </w:lvl>
    <w:lvl w:ilvl="8" w:tplc="04130005" w:tentative="1">
      <w:start w:val="1"/>
      <w:numFmt w:val="bullet"/>
      <w:lvlText w:val=""/>
      <w:lvlJc w:val="left"/>
      <w:pPr>
        <w:ind w:left="4860" w:hanging="360"/>
      </w:pPr>
      <w:rPr>
        <w:rFonts w:ascii="Wingdings" w:hAnsi="Wingdings" w:hint="default"/>
      </w:rPr>
    </w:lvl>
  </w:abstractNum>
  <w:abstractNum w:abstractNumId="13" w15:restartNumberingAfterBreak="0">
    <w:nsid w:val="2EBC1540"/>
    <w:multiLevelType w:val="hybridMultilevel"/>
    <w:tmpl w:val="FF3E72FA"/>
    <w:lvl w:ilvl="0" w:tplc="1C58D5B4">
      <w:numFmt w:val="bullet"/>
      <w:lvlText w:val="−"/>
      <w:lvlJc w:val="left"/>
      <w:pPr>
        <w:ind w:left="360" w:hanging="360"/>
      </w:pPr>
      <w:rPr>
        <w:rFonts w:ascii="Arial" w:eastAsiaTheme="minorHAnsi" w:hAnsi="Arial" w:cs="Arial" w:hint="default"/>
      </w:rPr>
    </w:lvl>
    <w:lvl w:ilvl="1" w:tplc="D7D6DB02" w:tentative="1">
      <w:start w:val="1"/>
      <w:numFmt w:val="bullet"/>
      <w:lvlText w:val="o"/>
      <w:lvlJc w:val="left"/>
      <w:pPr>
        <w:ind w:left="1080" w:hanging="360"/>
      </w:pPr>
      <w:rPr>
        <w:rFonts w:ascii="Courier New" w:hAnsi="Courier New" w:cs="Courier New" w:hint="default"/>
      </w:rPr>
    </w:lvl>
    <w:lvl w:ilvl="2" w:tplc="716A6CDE" w:tentative="1">
      <w:start w:val="1"/>
      <w:numFmt w:val="bullet"/>
      <w:lvlText w:val=""/>
      <w:lvlJc w:val="left"/>
      <w:pPr>
        <w:ind w:left="1800" w:hanging="360"/>
      </w:pPr>
      <w:rPr>
        <w:rFonts w:ascii="Wingdings" w:hAnsi="Wingdings" w:cs="Wingdings" w:hint="default"/>
      </w:rPr>
    </w:lvl>
    <w:lvl w:ilvl="3" w:tplc="00340D0E" w:tentative="1">
      <w:start w:val="1"/>
      <w:numFmt w:val="bullet"/>
      <w:lvlText w:val=""/>
      <w:lvlJc w:val="left"/>
      <w:pPr>
        <w:ind w:left="2520" w:hanging="360"/>
      </w:pPr>
      <w:rPr>
        <w:rFonts w:ascii="Symbol" w:hAnsi="Symbol" w:cs="Symbol" w:hint="default"/>
      </w:rPr>
    </w:lvl>
    <w:lvl w:ilvl="4" w:tplc="145A027E" w:tentative="1">
      <w:start w:val="1"/>
      <w:numFmt w:val="bullet"/>
      <w:lvlText w:val="o"/>
      <w:lvlJc w:val="left"/>
      <w:pPr>
        <w:ind w:left="3240" w:hanging="360"/>
      </w:pPr>
      <w:rPr>
        <w:rFonts w:ascii="Courier New" w:hAnsi="Courier New" w:cs="Courier New" w:hint="default"/>
      </w:rPr>
    </w:lvl>
    <w:lvl w:ilvl="5" w:tplc="F108472A" w:tentative="1">
      <w:start w:val="1"/>
      <w:numFmt w:val="bullet"/>
      <w:lvlText w:val=""/>
      <w:lvlJc w:val="left"/>
      <w:pPr>
        <w:ind w:left="3960" w:hanging="360"/>
      </w:pPr>
      <w:rPr>
        <w:rFonts w:ascii="Wingdings" w:hAnsi="Wingdings" w:cs="Wingdings" w:hint="default"/>
      </w:rPr>
    </w:lvl>
    <w:lvl w:ilvl="6" w:tplc="65B4114A" w:tentative="1">
      <w:start w:val="1"/>
      <w:numFmt w:val="bullet"/>
      <w:lvlText w:val=""/>
      <w:lvlJc w:val="left"/>
      <w:pPr>
        <w:ind w:left="4680" w:hanging="360"/>
      </w:pPr>
      <w:rPr>
        <w:rFonts w:ascii="Symbol" w:hAnsi="Symbol" w:cs="Symbol" w:hint="default"/>
      </w:rPr>
    </w:lvl>
    <w:lvl w:ilvl="7" w:tplc="AACCC958" w:tentative="1">
      <w:start w:val="1"/>
      <w:numFmt w:val="bullet"/>
      <w:lvlText w:val="o"/>
      <w:lvlJc w:val="left"/>
      <w:pPr>
        <w:ind w:left="5400" w:hanging="360"/>
      </w:pPr>
      <w:rPr>
        <w:rFonts w:ascii="Courier New" w:hAnsi="Courier New" w:cs="Courier New" w:hint="default"/>
      </w:rPr>
    </w:lvl>
    <w:lvl w:ilvl="8" w:tplc="C51EB4C6" w:tentative="1">
      <w:start w:val="1"/>
      <w:numFmt w:val="bullet"/>
      <w:lvlText w:val=""/>
      <w:lvlJc w:val="left"/>
      <w:pPr>
        <w:ind w:left="6120" w:hanging="360"/>
      </w:pPr>
      <w:rPr>
        <w:rFonts w:ascii="Wingdings" w:hAnsi="Wingdings" w:cs="Wingdings" w:hint="default"/>
      </w:rPr>
    </w:lvl>
  </w:abstractNum>
  <w:abstractNum w:abstractNumId="14" w15:restartNumberingAfterBreak="0">
    <w:nsid w:val="35BA4FDB"/>
    <w:multiLevelType w:val="hybridMultilevel"/>
    <w:tmpl w:val="6A40A1A2"/>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5854E8"/>
    <w:multiLevelType w:val="hybridMultilevel"/>
    <w:tmpl w:val="1A92AA08"/>
    <w:lvl w:ilvl="0" w:tplc="A0A8D1D6">
      <w:start w:val="1"/>
      <w:numFmt w:val="bullet"/>
      <w:lvlText w:val="-"/>
      <w:lvlJc w:val="left"/>
      <w:pPr>
        <w:ind w:left="720" w:hanging="360"/>
      </w:pPr>
      <w:rPr>
        <w:rFonts w:ascii="Calibri" w:hAnsi="Calibri" w:hint="default"/>
      </w:rPr>
    </w:lvl>
    <w:lvl w:ilvl="1" w:tplc="9132B64C">
      <w:start w:val="1"/>
      <w:numFmt w:val="bullet"/>
      <w:lvlText w:val="o"/>
      <w:lvlJc w:val="left"/>
      <w:pPr>
        <w:ind w:left="1440" w:hanging="360"/>
      </w:pPr>
      <w:rPr>
        <w:rFonts w:ascii="Courier New" w:hAnsi="Courier New" w:hint="default"/>
      </w:rPr>
    </w:lvl>
    <w:lvl w:ilvl="2" w:tplc="3140F23E">
      <w:start w:val="1"/>
      <w:numFmt w:val="bullet"/>
      <w:lvlText w:val=""/>
      <w:lvlJc w:val="left"/>
      <w:pPr>
        <w:ind w:left="2160" w:hanging="360"/>
      </w:pPr>
      <w:rPr>
        <w:rFonts w:ascii="Wingdings" w:hAnsi="Wingdings" w:hint="default"/>
      </w:rPr>
    </w:lvl>
    <w:lvl w:ilvl="3" w:tplc="B39E4C32">
      <w:start w:val="1"/>
      <w:numFmt w:val="bullet"/>
      <w:lvlText w:val=""/>
      <w:lvlJc w:val="left"/>
      <w:pPr>
        <w:ind w:left="2880" w:hanging="360"/>
      </w:pPr>
      <w:rPr>
        <w:rFonts w:ascii="Symbol" w:hAnsi="Symbol" w:hint="default"/>
      </w:rPr>
    </w:lvl>
    <w:lvl w:ilvl="4" w:tplc="8EDACE40">
      <w:start w:val="1"/>
      <w:numFmt w:val="bullet"/>
      <w:lvlText w:val="o"/>
      <w:lvlJc w:val="left"/>
      <w:pPr>
        <w:ind w:left="3600" w:hanging="360"/>
      </w:pPr>
      <w:rPr>
        <w:rFonts w:ascii="Courier New" w:hAnsi="Courier New" w:hint="default"/>
      </w:rPr>
    </w:lvl>
    <w:lvl w:ilvl="5" w:tplc="E3467EB0">
      <w:start w:val="1"/>
      <w:numFmt w:val="bullet"/>
      <w:lvlText w:val=""/>
      <w:lvlJc w:val="left"/>
      <w:pPr>
        <w:ind w:left="4320" w:hanging="360"/>
      </w:pPr>
      <w:rPr>
        <w:rFonts w:ascii="Wingdings" w:hAnsi="Wingdings" w:hint="default"/>
      </w:rPr>
    </w:lvl>
    <w:lvl w:ilvl="6" w:tplc="8278D17E">
      <w:start w:val="1"/>
      <w:numFmt w:val="bullet"/>
      <w:lvlText w:val=""/>
      <w:lvlJc w:val="left"/>
      <w:pPr>
        <w:ind w:left="5040" w:hanging="360"/>
      </w:pPr>
      <w:rPr>
        <w:rFonts w:ascii="Symbol" w:hAnsi="Symbol" w:hint="default"/>
      </w:rPr>
    </w:lvl>
    <w:lvl w:ilvl="7" w:tplc="8398EDF0">
      <w:start w:val="1"/>
      <w:numFmt w:val="bullet"/>
      <w:lvlText w:val="o"/>
      <w:lvlJc w:val="left"/>
      <w:pPr>
        <w:ind w:left="5760" w:hanging="360"/>
      </w:pPr>
      <w:rPr>
        <w:rFonts w:ascii="Courier New" w:hAnsi="Courier New" w:hint="default"/>
      </w:rPr>
    </w:lvl>
    <w:lvl w:ilvl="8" w:tplc="A28ECC4A">
      <w:start w:val="1"/>
      <w:numFmt w:val="bullet"/>
      <w:lvlText w:val=""/>
      <w:lvlJc w:val="left"/>
      <w:pPr>
        <w:ind w:left="6480" w:hanging="360"/>
      </w:pPr>
      <w:rPr>
        <w:rFonts w:ascii="Wingdings" w:hAnsi="Wingdings" w:hint="default"/>
      </w:rPr>
    </w:lvl>
  </w:abstractNum>
  <w:abstractNum w:abstractNumId="16"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7" w15:restartNumberingAfterBreak="0">
    <w:nsid w:val="38BD63BE"/>
    <w:multiLevelType w:val="hybridMultilevel"/>
    <w:tmpl w:val="6A1292C2"/>
    <w:lvl w:ilvl="0" w:tplc="A818264C">
      <w:start w:val="1"/>
      <w:numFmt w:val="bullet"/>
      <w:lvlText w:val=""/>
      <w:lvlJc w:val="left"/>
      <w:pPr>
        <w:ind w:left="360" w:hanging="360"/>
      </w:pPr>
      <w:rPr>
        <w:rFonts w:ascii="Symbol" w:hAnsi="Symbol" w:hint="default"/>
      </w:rPr>
    </w:lvl>
    <w:lvl w:ilvl="1" w:tplc="B2224630" w:tentative="1">
      <w:start w:val="1"/>
      <w:numFmt w:val="bullet"/>
      <w:lvlText w:val="o"/>
      <w:lvlJc w:val="left"/>
      <w:pPr>
        <w:ind w:left="1080" w:hanging="360"/>
      </w:pPr>
      <w:rPr>
        <w:rFonts w:ascii="Courier New" w:hAnsi="Courier New" w:cs="Courier New" w:hint="default"/>
      </w:rPr>
    </w:lvl>
    <w:lvl w:ilvl="2" w:tplc="1196290E" w:tentative="1">
      <w:start w:val="1"/>
      <w:numFmt w:val="bullet"/>
      <w:lvlText w:val=""/>
      <w:lvlJc w:val="left"/>
      <w:pPr>
        <w:ind w:left="1800" w:hanging="360"/>
      </w:pPr>
      <w:rPr>
        <w:rFonts w:ascii="Wingdings" w:hAnsi="Wingdings" w:cs="Wingdings" w:hint="default"/>
      </w:rPr>
    </w:lvl>
    <w:lvl w:ilvl="3" w:tplc="540CB6F8" w:tentative="1">
      <w:start w:val="1"/>
      <w:numFmt w:val="bullet"/>
      <w:lvlText w:val=""/>
      <w:lvlJc w:val="left"/>
      <w:pPr>
        <w:ind w:left="2520" w:hanging="360"/>
      </w:pPr>
      <w:rPr>
        <w:rFonts w:ascii="Symbol" w:hAnsi="Symbol" w:cs="Symbol" w:hint="default"/>
      </w:rPr>
    </w:lvl>
    <w:lvl w:ilvl="4" w:tplc="D76288FE" w:tentative="1">
      <w:start w:val="1"/>
      <w:numFmt w:val="bullet"/>
      <w:lvlText w:val="o"/>
      <w:lvlJc w:val="left"/>
      <w:pPr>
        <w:ind w:left="3240" w:hanging="360"/>
      </w:pPr>
      <w:rPr>
        <w:rFonts w:ascii="Courier New" w:hAnsi="Courier New" w:cs="Courier New" w:hint="default"/>
      </w:rPr>
    </w:lvl>
    <w:lvl w:ilvl="5" w:tplc="DB34EF3E" w:tentative="1">
      <w:start w:val="1"/>
      <w:numFmt w:val="bullet"/>
      <w:lvlText w:val=""/>
      <w:lvlJc w:val="left"/>
      <w:pPr>
        <w:ind w:left="3960" w:hanging="360"/>
      </w:pPr>
      <w:rPr>
        <w:rFonts w:ascii="Wingdings" w:hAnsi="Wingdings" w:cs="Wingdings" w:hint="default"/>
      </w:rPr>
    </w:lvl>
    <w:lvl w:ilvl="6" w:tplc="B05EA14C" w:tentative="1">
      <w:start w:val="1"/>
      <w:numFmt w:val="bullet"/>
      <w:lvlText w:val=""/>
      <w:lvlJc w:val="left"/>
      <w:pPr>
        <w:ind w:left="4680" w:hanging="360"/>
      </w:pPr>
      <w:rPr>
        <w:rFonts w:ascii="Symbol" w:hAnsi="Symbol" w:cs="Symbol" w:hint="default"/>
      </w:rPr>
    </w:lvl>
    <w:lvl w:ilvl="7" w:tplc="673AB438" w:tentative="1">
      <w:start w:val="1"/>
      <w:numFmt w:val="bullet"/>
      <w:lvlText w:val="o"/>
      <w:lvlJc w:val="left"/>
      <w:pPr>
        <w:ind w:left="5400" w:hanging="360"/>
      </w:pPr>
      <w:rPr>
        <w:rFonts w:ascii="Courier New" w:hAnsi="Courier New" w:cs="Courier New" w:hint="default"/>
      </w:rPr>
    </w:lvl>
    <w:lvl w:ilvl="8" w:tplc="6BB80132" w:tentative="1">
      <w:start w:val="1"/>
      <w:numFmt w:val="bullet"/>
      <w:lvlText w:val=""/>
      <w:lvlJc w:val="left"/>
      <w:pPr>
        <w:ind w:left="6120" w:hanging="360"/>
      </w:pPr>
      <w:rPr>
        <w:rFonts w:ascii="Wingdings" w:hAnsi="Wingdings" w:cs="Wingdings" w:hint="default"/>
      </w:rPr>
    </w:lvl>
  </w:abstractNum>
  <w:abstractNum w:abstractNumId="1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9" w15:restartNumberingAfterBreak="0">
    <w:nsid w:val="460F6441"/>
    <w:multiLevelType w:val="hybridMultilevel"/>
    <w:tmpl w:val="E91ED500"/>
    <w:lvl w:ilvl="0" w:tplc="126073D2">
      <w:start w:val="1"/>
      <w:numFmt w:val="bullet"/>
      <w:pStyle w:val="Lijstopsomteken0"/>
      <w:lvlText w:val=""/>
      <w:lvlJc w:val="left"/>
      <w:pPr>
        <w:tabs>
          <w:tab w:val="num" w:pos="720"/>
        </w:tabs>
        <w:ind w:left="720" w:hanging="360"/>
      </w:pPr>
      <w:rPr>
        <w:rFonts w:ascii="Symbol" w:hAnsi="Symbol" w:hint="default"/>
      </w:rPr>
    </w:lvl>
    <w:lvl w:ilvl="1" w:tplc="9B2426B6">
      <w:start w:val="1"/>
      <w:numFmt w:val="bullet"/>
      <w:lvlText w:val="o"/>
      <w:lvlJc w:val="left"/>
      <w:pPr>
        <w:tabs>
          <w:tab w:val="num" w:pos="1440"/>
        </w:tabs>
        <w:ind w:left="1440" w:hanging="360"/>
      </w:pPr>
      <w:rPr>
        <w:rFonts w:ascii="Courier New" w:hAnsi="Courier New" w:hint="default"/>
      </w:rPr>
    </w:lvl>
    <w:lvl w:ilvl="2" w:tplc="964C78BA" w:tentative="1">
      <w:start w:val="1"/>
      <w:numFmt w:val="bullet"/>
      <w:lvlText w:val=""/>
      <w:lvlJc w:val="left"/>
      <w:pPr>
        <w:tabs>
          <w:tab w:val="num" w:pos="2160"/>
        </w:tabs>
        <w:ind w:left="2160" w:hanging="360"/>
      </w:pPr>
      <w:rPr>
        <w:rFonts w:ascii="Wingdings" w:hAnsi="Wingdings" w:hint="default"/>
      </w:rPr>
    </w:lvl>
    <w:lvl w:ilvl="3" w:tplc="08D05EF8" w:tentative="1">
      <w:start w:val="1"/>
      <w:numFmt w:val="bullet"/>
      <w:lvlText w:val=""/>
      <w:lvlJc w:val="left"/>
      <w:pPr>
        <w:tabs>
          <w:tab w:val="num" w:pos="2880"/>
        </w:tabs>
        <w:ind w:left="2880" w:hanging="360"/>
      </w:pPr>
      <w:rPr>
        <w:rFonts w:ascii="Symbol" w:hAnsi="Symbol" w:hint="default"/>
      </w:rPr>
    </w:lvl>
    <w:lvl w:ilvl="4" w:tplc="CCF09E3A" w:tentative="1">
      <w:start w:val="1"/>
      <w:numFmt w:val="bullet"/>
      <w:lvlText w:val="o"/>
      <w:lvlJc w:val="left"/>
      <w:pPr>
        <w:tabs>
          <w:tab w:val="num" w:pos="3600"/>
        </w:tabs>
        <w:ind w:left="3600" w:hanging="360"/>
      </w:pPr>
      <w:rPr>
        <w:rFonts w:ascii="Courier New" w:hAnsi="Courier New" w:hint="default"/>
      </w:rPr>
    </w:lvl>
    <w:lvl w:ilvl="5" w:tplc="8BA8205C" w:tentative="1">
      <w:start w:val="1"/>
      <w:numFmt w:val="bullet"/>
      <w:lvlText w:val=""/>
      <w:lvlJc w:val="left"/>
      <w:pPr>
        <w:tabs>
          <w:tab w:val="num" w:pos="4320"/>
        </w:tabs>
        <w:ind w:left="4320" w:hanging="360"/>
      </w:pPr>
      <w:rPr>
        <w:rFonts w:ascii="Wingdings" w:hAnsi="Wingdings" w:hint="default"/>
      </w:rPr>
    </w:lvl>
    <w:lvl w:ilvl="6" w:tplc="C23AE016" w:tentative="1">
      <w:start w:val="1"/>
      <w:numFmt w:val="bullet"/>
      <w:lvlText w:val=""/>
      <w:lvlJc w:val="left"/>
      <w:pPr>
        <w:tabs>
          <w:tab w:val="num" w:pos="5040"/>
        </w:tabs>
        <w:ind w:left="5040" w:hanging="360"/>
      </w:pPr>
      <w:rPr>
        <w:rFonts w:ascii="Symbol" w:hAnsi="Symbol" w:hint="default"/>
      </w:rPr>
    </w:lvl>
    <w:lvl w:ilvl="7" w:tplc="4C78F7F4" w:tentative="1">
      <w:start w:val="1"/>
      <w:numFmt w:val="bullet"/>
      <w:lvlText w:val="o"/>
      <w:lvlJc w:val="left"/>
      <w:pPr>
        <w:tabs>
          <w:tab w:val="num" w:pos="5760"/>
        </w:tabs>
        <w:ind w:left="5760" w:hanging="360"/>
      </w:pPr>
      <w:rPr>
        <w:rFonts w:ascii="Courier New" w:hAnsi="Courier New" w:hint="default"/>
      </w:rPr>
    </w:lvl>
    <w:lvl w:ilvl="8" w:tplc="08C836B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1" w15:restartNumberingAfterBreak="0">
    <w:nsid w:val="55BF4167"/>
    <w:multiLevelType w:val="hybridMultilevel"/>
    <w:tmpl w:val="7C44D434"/>
    <w:lvl w:ilvl="0" w:tplc="E1B6B458">
      <w:start w:val="1"/>
      <w:numFmt w:val="bullet"/>
      <w:lvlText w:val=""/>
      <w:lvlJc w:val="left"/>
      <w:pPr>
        <w:ind w:left="360" w:hanging="360"/>
      </w:pPr>
      <w:rPr>
        <w:rFonts w:ascii="Symbol" w:hAnsi="Symbol" w:hint="default"/>
      </w:rPr>
    </w:lvl>
    <w:lvl w:ilvl="1" w:tplc="436E21C8">
      <w:start w:val="1"/>
      <w:numFmt w:val="bullet"/>
      <w:lvlText w:val="o"/>
      <w:lvlJc w:val="left"/>
      <w:pPr>
        <w:ind w:left="1080" w:hanging="360"/>
      </w:pPr>
      <w:rPr>
        <w:rFonts w:ascii="Courier New" w:hAnsi="Courier New" w:cs="Courier New" w:hint="default"/>
      </w:rPr>
    </w:lvl>
    <w:lvl w:ilvl="2" w:tplc="4DF0467E">
      <w:start w:val="1"/>
      <w:numFmt w:val="bullet"/>
      <w:lvlText w:val=""/>
      <w:lvlJc w:val="left"/>
      <w:pPr>
        <w:ind w:left="1800" w:hanging="360"/>
      </w:pPr>
      <w:rPr>
        <w:rFonts w:ascii="Wingdings" w:hAnsi="Wingdings" w:hint="default"/>
      </w:rPr>
    </w:lvl>
    <w:lvl w:ilvl="3" w:tplc="A53EA996">
      <w:start w:val="1"/>
      <w:numFmt w:val="bullet"/>
      <w:lvlText w:val=""/>
      <w:lvlJc w:val="left"/>
      <w:pPr>
        <w:ind w:left="2520" w:hanging="360"/>
      </w:pPr>
      <w:rPr>
        <w:rFonts w:ascii="Symbol" w:hAnsi="Symbol" w:hint="default"/>
      </w:rPr>
    </w:lvl>
    <w:lvl w:ilvl="4" w:tplc="60FC1238">
      <w:start w:val="1"/>
      <w:numFmt w:val="bullet"/>
      <w:lvlText w:val="o"/>
      <w:lvlJc w:val="left"/>
      <w:pPr>
        <w:ind w:left="3240" w:hanging="360"/>
      </w:pPr>
      <w:rPr>
        <w:rFonts w:ascii="Courier New" w:hAnsi="Courier New" w:cs="Courier New" w:hint="default"/>
      </w:rPr>
    </w:lvl>
    <w:lvl w:ilvl="5" w:tplc="5CDCFCB8">
      <w:start w:val="1"/>
      <w:numFmt w:val="bullet"/>
      <w:lvlText w:val=""/>
      <w:lvlJc w:val="left"/>
      <w:pPr>
        <w:ind w:left="3960" w:hanging="360"/>
      </w:pPr>
      <w:rPr>
        <w:rFonts w:ascii="Wingdings" w:hAnsi="Wingdings" w:hint="default"/>
      </w:rPr>
    </w:lvl>
    <w:lvl w:ilvl="6" w:tplc="ECDE9C1E">
      <w:start w:val="1"/>
      <w:numFmt w:val="bullet"/>
      <w:lvlText w:val=""/>
      <w:lvlJc w:val="left"/>
      <w:pPr>
        <w:ind w:left="4680" w:hanging="360"/>
      </w:pPr>
      <w:rPr>
        <w:rFonts w:ascii="Symbol" w:hAnsi="Symbol" w:hint="default"/>
      </w:rPr>
    </w:lvl>
    <w:lvl w:ilvl="7" w:tplc="CAB2C6E2">
      <w:start w:val="1"/>
      <w:numFmt w:val="bullet"/>
      <w:lvlText w:val="o"/>
      <w:lvlJc w:val="left"/>
      <w:pPr>
        <w:ind w:left="5400" w:hanging="360"/>
      </w:pPr>
      <w:rPr>
        <w:rFonts w:ascii="Courier New" w:hAnsi="Courier New" w:cs="Courier New" w:hint="default"/>
      </w:rPr>
    </w:lvl>
    <w:lvl w:ilvl="8" w:tplc="7110F8D8">
      <w:start w:val="1"/>
      <w:numFmt w:val="bullet"/>
      <w:lvlText w:val=""/>
      <w:lvlJc w:val="left"/>
      <w:pPr>
        <w:ind w:left="6120" w:hanging="360"/>
      </w:pPr>
      <w:rPr>
        <w:rFonts w:ascii="Wingdings" w:hAnsi="Wingdings" w:hint="default"/>
      </w:rPr>
    </w:lvl>
  </w:abstractNum>
  <w:abstractNum w:abstractNumId="22" w15:restartNumberingAfterBreak="0">
    <w:nsid w:val="599C0896"/>
    <w:multiLevelType w:val="hybridMultilevel"/>
    <w:tmpl w:val="1CC03318"/>
    <w:lvl w:ilvl="0" w:tplc="53AA1734">
      <w:start w:val="1"/>
      <w:numFmt w:val="decimal"/>
      <w:pStyle w:val="Artikelstijl"/>
      <w:lvlText w:val="Artikel  %1"/>
      <w:lvlJc w:val="left"/>
      <w:pPr>
        <w:ind w:left="720" w:hanging="360"/>
      </w:pPr>
      <w:rPr>
        <w:rFonts w:hint="default"/>
        <w:b/>
        <w:i w:val="0"/>
      </w:rPr>
    </w:lvl>
    <w:lvl w:ilvl="1" w:tplc="AC12B26C" w:tentative="1">
      <w:start w:val="1"/>
      <w:numFmt w:val="lowerLetter"/>
      <w:lvlText w:val="%2."/>
      <w:lvlJc w:val="left"/>
      <w:pPr>
        <w:ind w:left="1440" w:hanging="360"/>
      </w:pPr>
    </w:lvl>
    <w:lvl w:ilvl="2" w:tplc="852C7B58" w:tentative="1">
      <w:start w:val="1"/>
      <w:numFmt w:val="lowerRoman"/>
      <w:lvlText w:val="%3."/>
      <w:lvlJc w:val="right"/>
      <w:pPr>
        <w:ind w:left="2160" w:hanging="180"/>
      </w:pPr>
    </w:lvl>
    <w:lvl w:ilvl="3" w:tplc="730C270E" w:tentative="1">
      <w:start w:val="1"/>
      <w:numFmt w:val="decimal"/>
      <w:lvlText w:val="%4."/>
      <w:lvlJc w:val="left"/>
      <w:pPr>
        <w:ind w:left="2880" w:hanging="360"/>
      </w:pPr>
    </w:lvl>
    <w:lvl w:ilvl="4" w:tplc="D13C6C22" w:tentative="1">
      <w:start w:val="1"/>
      <w:numFmt w:val="lowerLetter"/>
      <w:lvlText w:val="%5."/>
      <w:lvlJc w:val="left"/>
      <w:pPr>
        <w:ind w:left="3600" w:hanging="360"/>
      </w:pPr>
    </w:lvl>
    <w:lvl w:ilvl="5" w:tplc="EAC412EA" w:tentative="1">
      <w:start w:val="1"/>
      <w:numFmt w:val="lowerRoman"/>
      <w:lvlText w:val="%6."/>
      <w:lvlJc w:val="right"/>
      <w:pPr>
        <w:ind w:left="4320" w:hanging="180"/>
      </w:pPr>
    </w:lvl>
    <w:lvl w:ilvl="6" w:tplc="1526B996" w:tentative="1">
      <w:start w:val="1"/>
      <w:numFmt w:val="decimal"/>
      <w:lvlText w:val="%7."/>
      <w:lvlJc w:val="left"/>
      <w:pPr>
        <w:ind w:left="5040" w:hanging="360"/>
      </w:pPr>
    </w:lvl>
    <w:lvl w:ilvl="7" w:tplc="5E623942" w:tentative="1">
      <w:start w:val="1"/>
      <w:numFmt w:val="lowerLetter"/>
      <w:lvlText w:val="%8."/>
      <w:lvlJc w:val="left"/>
      <w:pPr>
        <w:ind w:left="5760" w:hanging="360"/>
      </w:pPr>
    </w:lvl>
    <w:lvl w:ilvl="8" w:tplc="F378F68A" w:tentative="1">
      <w:start w:val="1"/>
      <w:numFmt w:val="lowerRoman"/>
      <w:lvlText w:val="%9."/>
      <w:lvlJc w:val="right"/>
      <w:pPr>
        <w:ind w:left="6480" w:hanging="180"/>
      </w:pPr>
    </w:lvl>
  </w:abstractNum>
  <w:abstractNum w:abstractNumId="2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5E77507F"/>
    <w:multiLevelType w:val="hybridMultilevel"/>
    <w:tmpl w:val="CA28FEF4"/>
    <w:lvl w:ilvl="0" w:tplc="8E502862">
      <w:start w:val="1"/>
      <w:numFmt w:val="lowerLetter"/>
      <w:lvlText w:val="%1."/>
      <w:lvlJc w:val="left"/>
      <w:pPr>
        <w:ind w:left="720" w:hanging="360"/>
      </w:pPr>
      <w:rPr>
        <w:rFonts w:cs="Times New Roman"/>
      </w:rPr>
    </w:lvl>
    <w:lvl w:ilvl="1" w:tplc="8B1632A6" w:tentative="1">
      <w:start w:val="1"/>
      <w:numFmt w:val="lowerLetter"/>
      <w:lvlText w:val="%2."/>
      <w:lvlJc w:val="left"/>
      <w:pPr>
        <w:ind w:left="1440" w:hanging="360"/>
      </w:pPr>
      <w:rPr>
        <w:rFonts w:cs="Times New Roman"/>
      </w:rPr>
    </w:lvl>
    <w:lvl w:ilvl="2" w:tplc="55DC5D08" w:tentative="1">
      <w:start w:val="1"/>
      <w:numFmt w:val="lowerRoman"/>
      <w:lvlText w:val="%3."/>
      <w:lvlJc w:val="right"/>
      <w:pPr>
        <w:ind w:left="2160" w:hanging="180"/>
      </w:pPr>
      <w:rPr>
        <w:rFonts w:cs="Times New Roman"/>
      </w:rPr>
    </w:lvl>
    <w:lvl w:ilvl="3" w:tplc="93CEC6B2" w:tentative="1">
      <w:start w:val="1"/>
      <w:numFmt w:val="decimal"/>
      <w:lvlText w:val="%4."/>
      <w:lvlJc w:val="left"/>
      <w:pPr>
        <w:ind w:left="2880" w:hanging="360"/>
      </w:pPr>
      <w:rPr>
        <w:rFonts w:cs="Times New Roman"/>
      </w:rPr>
    </w:lvl>
    <w:lvl w:ilvl="4" w:tplc="510240AA" w:tentative="1">
      <w:start w:val="1"/>
      <w:numFmt w:val="lowerLetter"/>
      <w:lvlText w:val="%5."/>
      <w:lvlJc w:val="left"/>
      <w:pPr>
        <w:ind w:left="3600" w:hanging="360"/>
      </w:pPr>
      <w:rPr>
        <w:rFonts w:cs="Times New Roman"/>
      </w:rPr>
    </w:lvl>
    <w:lvl w:ilvl="5" w:tplc="42CE5B86" w:tentative="1">
      <w:start w:val="1"/>
      <w:numFmt w:val="lowerRoman"/>
      <w:lvlText w:val="%6."/>
      <w:lvlJc w:val="right"/>
      <w:pPr>
        <w:ind w:left="4320" w:hanging="180"/>
      </w:pPr>
      <w:rPr>
        <w:rFonts w:cs="Times New Roman"/>
      </w:rPr>
    </w:lvl>
    <w:lvl w:ilvl="6" w:tplc="B97EB87A" w:tentative="1">
      <w:start w:val="1"/>
      <w:numFmt w:val="decimal"/>
      <w:lvlText w:val="%7."/>
      <w:lvlJc w:val="left"/>
      <w:pPr>
        <w:ind w:left="5040" w:hanging="360"/>
      </w:pPr>
      <w:rPr>
        <w:rFonts w:cs="Times New Roman"/>
      </w:rPr>
    </w:lvl>
    <w:lvl w:ilvl="7" w:tplc="A4F274A6" w:tentative="1">
      <w:start w:val="1"/>
      <w:numFmt w:val="lowerLetter"/>
      <w:lvlText w:val="%8."/>
      <w:lvlJc w:val="left"/>
      <w:pPr>
        <w:ind w:left="5760" w:hanging="360"/>
      </w:pPr>
      <w:rPr>
        <w:rFonts w:cs="Times New Roman"/>
      </w:rPr>
    </w:lvl>
    <w:lvl w:ilvl="8" w:tplc="8CE2285C" w:tentative="1">
      <w:start w:val="1"/>
      <w:numFmt w:val="lowerRoman"/>
      <w:lvlText w:val="%9."/>
      <w:lvlJc w:val="right"/>
      <w:pPr>
        <w:ind w:left="6480" w:hanging="180"/>
      </w:pPr>
      <w:rPr>
        <w:rFonts w:cs="Times New Roman"/>
      </w:rPr>
    </w:lvl>
  </w:abstractNum>
  <w:abstractNum w:abstractNumId="25" w15:restartNumberingAfterBreak="0">
    <w:nsid w:val="5ED54CDC"/>
    <w:multiLevelType w:val="hybridMultilevel"/>
    <w:tmpl w:val="8D9E6618"/>
    <w:lvl w:ilvl="0" w:tplc="4D6C927E">
      <w:start w:val="1"/>
      <w:numFmt w:val="bullet"/>
      <w:pStyle w:val="OpmaakprofielMetopsommingstekens"/>
      <w:lvlText w:val="-"/>
      <w:lvlJc w:val="left"/>
      <w:pPr>
        <w:tabs>
          <w:tab w:val="num" w:pos="927"/>
        </w:tabs>
        <w:ind w:left="927" w:hanging="360"/>
      </w:pPr>
      <w:rPr>
        <w:rFonts w:ascii="Arial" w:hAnsi="Arial" w:hint="default"/>
      </w:rPr>
    </w:lvl>
    <w:lvl w:ilvl="1" w:tplc="644AEDA0" w:tentative="1">
      <w:start w:val="1"/>
      <w:numFmt w:val="bullet"/>
      <w:lvlText w:val="o"/>
      <w:lvlJc w:val="left"/>
      <w:pPr>
        <w:tabs>
          <w:tab w:val="num" w:pos="1080"/>
        </w:tabs>
        <w:ind w:left="1080" w:hanging="360"/>
      </w:pPr>
      <w:rPr>
        <w:rFonts w:ascii="Courier New" w:hAnsi="Courier New" w:hint="default"/>
      </w:rPr>
    </w:lvl>
    <w:lvl w:ilvl="2" w:tplc="924C09BE" w:tentative="1">
      <w:start w:val="1"/>
      <w:numFmt w:val="bullet"/>
      <w:lvlText w:val=""/>
      <w:lvlJc w:val="left"/>
      <w:pPr>
        <w:tabs>
          <w:tab w:val="num" w:pos="1800"/>
        </w:tabs>
        <w:ind w:left="1800" w:hanging="360"/>
      </w:pPr>
      <w:rPr>
        <w:rFonts w:ascii="Wingdings" w:hAnsi="Wingdings" w:hint="default"/>
      </w:rPr>
    </w:lvl>
    <w:lvl w:ilvl="3" w:tplc="20E6A290" w:tentative="1">
      <w:start w:val="1"/>
      <w:numFmt w:val="bullet"/>
      <w:lvlText w:val=""/>
      <w:lvlJc w:val="left"/>
      <w:pPr>
        <w:tabs>
          <w:tab w:val="num" w:pos="2520"/>
        </w:tabs>
        <w:ind w:left="2520" w:hanging="360"/>
      </w:pPr>
      <w:rPr>
        <w:rFonts w:ascii="Symbol" w:hAnsi="Symbol" w:hint="default"/>
      </w:rPr>
    </w:lvl>
    <w:lvl w:ilvl="4" w:tplc="D62CE27E" w:tentative="1">
      <w:start w:val="1"/>
      <w:numFmt w:val="bullet"/>
      <w:lvlText w:val="o"/>
      <w:lvlJc w:val="left"/>
      <w:pPr>
        <w:tabs>
          <w:tab w:val="num" w:pos="3240"/>
        </w:tabs>
        <w:ind w:left="3240" w:hanging="360"/>
      </w:pPr>
      <w:rPr>
        <w:rFonts w:ascii="Courier New" w:hAnsi="Courier New" w:hint="default"/>
      </w:rPr>
    </w:lvl>
    <w:lvl w:ilvl="5" w:tplc="8C643A10" w:tentative="1">
      <w:start w:val="1"/>
      <w:numFmt w:val="bullet"/>
      <w:lvlText w:val=""/>
      <w:lvlJc w:val="left"/>
      <w:pPr>
        <w:tabs>
          <w:tab w:val="num" w:pos="3960"/>
        </w:tabs>
        <w:ind w:left="3960" w:hanging="360"/>
      </w:pPr>
      <w:rPr>
        <w:rFonts w:ascii="Wingdings" w:hAnsi="Wingdings" w:hint="default"/>
      </w:rPr>
    </w:lvl>
    <w:lvl w:ilvl="6" w:tplc="C1149EEA" w:tentative="1">
      <w:start w:val="1"/>
      <w:numFmt w:val="bullet"/>
      <w:lvlText w:val=""/>
      <w:lvlJc w:val="left"/>
      <w:pPr>
        <w:tabs>
          <w:tab w:val="num" w:pos="4680"/>
        </w:tabs>
        <w:ind w:left="4680" w:hanging="360"/>
      </w:pPr>
      <w:rPr>
        <w:rFonts w:ascii="Symbol" w:hAnsi="Symbol" w:hint="default"/>
      </w:rPr>
    </w:lvl>
    <w:lvl w:ilvl="7" w:tplc="0548FD88" w:tentative="1">
      <w:start w:val="1"/>
      <w:numFmt w:val="bullet"/>
      <w:lvlText w:val="o"/>
      <w:lvlJc w:val="left"/>
      <w:pPr>
        <w:tabs>
          <w:tab w:val="num" w:pos="5400"/>
        </w:tabs>
        <w:ind w:left="5400" w:hanging="360"/>
      </w:pPr>
      <w:rPr>
        <w:rFonts w:ascii="Courier New" w:hAnsi="Courier New" w:hint="default"/>
      </w:rPr>
    </w:lvl>
    <w:lvl w:ilvl="8" w:tplc="12F0BF3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8" w15:restartNumberingAfterBreak="0">
    <w:nsid w:val="68D50151"/>
    <w:multiLevelType w:val="hybridMultilevel"/>
    <w:tmpl w:val="54467D84"/>
    <w:lvl w:ilvl="0" w:tplc="04130001">
      <w:start w:val="1"/>
      <w:numFmt w:val="bullet"/>
      <w:lvlText w:val=""/>
      <w:lvlJc w:val="left"/>
      <w:pPr>
        <w:ind w:left="180" w:hanging="180"/>
      </w:pPr>
      <w:rPr>
        <w:rFonts w:ascii="Symbol" w:hAnsi="Symbol" w:hint="default"/>
      </w:rPr>
    </w:lvl>
    <w:lvl w:ilvl="1" w:tplc="04130003">
      <w:start w:val="1"/>
      <w:numFmt w:val="bullet"/>
      <w:lvlText w:val="o"/>
      <w:lvlJc w:val="left"/>
      <w:pPr>
        <w:ind w:left="-180" w:hanging="360"/>
      </w:pPr>
      <w:rPr>
        <w:rFonts w:ascii="Courier New" w:hAnsi="Courier New" w:cs="Courier New" w:hint="default"/>
      </w:rPr>
    </w:lvl>
    <w:lvl w:ilvl="2" w:tplc="04130005">
      <w:start w:val="1"/>
      <w:numFmt w:val="bullet"/>
      <w:lvlText w:val=""/>
      <w:lvlJc w:val="left"/>
      <w:pPr>
        <w:ind w:left="540" w:hanging="360"/>
      </w:pPr>
      <w:rPr>
        <w:rFonts w:ascii="Wingdings" w:hAnsi="Wingdings" w:hint="default"/>
      </w:rPr>
    </w:lvl>
    <w:lvl w:ilvl="3" w:tplc="04130001" w:tentative="1">
      <w:start w:val="1"/>
      <w:numFmt w:val="bullet"/>
      <w:lvlText w:val=""/>
      <w:lvlJc w:val="left"/>
      <w:pPr>
        <w:ind w:left="1260" w:hanging="360"/>
      </w:pPr>
      <w:rPr>
        <w:rFonts w:ascii="Symbol" w:hAnsi="Symbol" w:hint="default"/>
      </w:rPr>
    </w:lvl>
    <w:lvl w:ilvl="4" w:tplc="04130003" w:tentative="1">
      <w:start w:val="1"/>
      <w:numFmt w:val="bullet"/>
      <w:lvlText w:val="o"/>
      <w:lvlJc w:val="left"/>
      <w:pPr>
        <w:ind w:left="1980" w:hanging="360"/>
      </w:pPr>
      <w:rPr>
        <w:rFonts w:ascii="Courier New" w:hAnsi="Courier New" w:cs="Courier New" w:hint="default"/>
      </w:rPr>
    </w:lvl>
    <w:lvl w:ilvl="5" w:tplc="04130005" w:tentative="1">
      <w:start w:val="1"/>
      <w:numFmt w:val="bullet"/>
      <w:lvlText w:val=""/>
      <w:lvlJc w:val="left"/>
      <w:pPr>
        <w:ind w:left="2700" w:hanging="360"/>
      </w:pPr>
      <w:rPr>
        <w:rFonts w:ascii="Wingdings" w:hAnsi="Wingdings" w:hint="default"/>
      </w:rPr>
    </w:lvl>
    <w:lvl w:ilvl="6" w:tplc="04130001" w:tentative="1">
      <w:start w:val="1"/>
      <w:numFmt w:val="bullet"/>
      <w:lvlText w:val=""/>
      <w:lvlJc w:val="left"/>
      <w:pPr>
        <w:ind w:left="3420" w:hanging="360"/>
      </w:pPr>
      <w:rPr>
        <w:rFonts w:ascii="Symbol" w:hAnsi="Symbol" w:hint="default"/>
      </w:rPr>
    </w:lvl>
    <w:lvl w:ilvl="7" w:tplc="04130003" w:tentative="1">
      <w:start w:val="1"/>
      <w:numFmt w:val="bullet"/>
      <w:lvlText w:val="o"/>
      <w:lvlJc w:val="left"/>
      <w:pPr>
        <w:ind w:left="4140" w:hanging="360"/>
      </w:pPr>
      <w:rPr>
        <w:rFonts w:ascii="Courier New" w:hAnsi="Courier New" w:cs="Courier New" w:hint="default"/>
      </w:rPr>
    </w:lvl>
    <w:lvl w:ilvl="8" w:tplc="04130005" w:tentative="1">
      <w:start w:val="1"/>
      <w:numFmt w:val="bullet"/>
      <w:lvlText w:val=""/>
      <w:lvlJc w:val="left"/>
      <w:pPr>
        <w:ind w:left="4860" w:hanging="360"/>
      </w:pPr>
      <w:rPr>
        <w:rFonts w:ascii="Wingdings" w:hAnsi="Wingdings" w:hint="default"/>
      </w:rPr>
    </w:lvl>
  </w:abstractNum>
  <w:abstractNum w:abstractNumId="29" w15:restartNumberingAfterBreak="0">
    <w:nsid w:val="6D692946"/>
    <w:multiLevelType w:val="hybridMultilevel"/>
    <w:tmpl w:val="E068B322"/>
    <w:lvl w:ilvl="0" w:tplc="67DCDAAA">
      <w:start w:val="1"/>
      <w:numFmt w:val="bullet"/>
      <w:pStyle w:val="opsomming0"/>
      <w:lvlText w:val="-"/>
      <w:lvlJc w:val="left"/>
      <w:pPr>
        <w:tabs>
          <w:tab w:val="num" w:pos="720"/>
        </w:tabs>
        <w:ind w:left="720" w:hanging="360"/>
      </w:pPr>
      <w:rPr>
        <w:rFonts w:ascii="Arial" w:hAnsi="Arial" w:hint="default"/>
      </w:rPr>
    </w:lvl>
    <w:lvl w:ilvl="1" w:tplc="2BCC84E4" w:tentative="1">
      <w:start w:val="1"/>
      <w:numFmt w:val="bullet"/>
      <w:lvlText w:val="o"/>
      <w:lvlJc w:val="left"/>
      <w:pPr>
        <w:tabs>
          <w:tab w:val="num" w:pos="1440"/>
        </w:tabs>
        <w:ind w:left="1440" w:hanging="360"/>
      </w:pPr>
      <w:rPr>
        <w:rFonts w:ascii="Courier New" w:hAnsi="Courier New" w:hint="default"/>
      </w:rPr>
    </w:lvl>
    <w:lvl w:ilvl="2" w:tplc="A1AE05FE" w:tentative="1">
      <w:start w:val="1"/>
      <w:numFmt w:val="bullet"/>
      <w:lvlText w:val=""/>
      <w:lvlJc w:val="left"/>
      <w:pPr>
        <w:tabs>
          <w:tab w:val="num" w:pos="2160"/>
        </w:tabs>
        <w:ind w:left="2160" w:hanging="360"/>
      </w:pPr>
      <w:rPr>
        <w:rFonts w:ascii="Wingdings" w:hAnsi="Wingdings" w:hint="default"/>
      </w:rPr>
    </w:lvl>
    <w:lvl w:ilvl="3" w:tplc="478064B8" w:tentative="1">
      <w:start w:val="1"/>
      <w:numFmt w:val="bullet"/>
      <w:lvlText w:val=""/>
      <w:lvlJc w:val="left"/>
      <w:pPr>
        <w:tabs>
          <w:tab w:val="num" w:pos="2880"/>
        </w:tabs>
        <w:ind w:left="2880" w:hanging="360"/>
      </w:pPr>
      <w:rPr>
        <w:rFonts w:ascii="Symbol" w:hAnsi="Symbol" w:hint="default"/>
      </w:rPr>
    </w:lvl>
    <w:lvl w:ilvl="4" w:tplc="4FB67D5A" w:tentative="1">
      <w:start w:val="1"/>
      <w:numFmt w:val="bullet"/>
      <w:lvlText w:val="o"/>
      <w:lvlJc w:val="left"/>
      <w:pPr>
        <w:tabs>
          <w:tab w:val="num" w:pos="3600"/>
        </w:tabs>
        <w:ind w:left="3600" w:hanging="360"/>
      </w:pPr>
      <w:rPr>
        <w:rFonts w:ascii="Courier New" w:hAnsi="Courier New" w:hint="default"/>
      </w:rPr>
    </w:lvl>
    <w:lvl w:ilvl="5" w:tplc="6F3AA804" w:tentative="1">
      <w:start w:val="1"/>
      <w:numFmt w:val="bullet"/>
      <w:lvlText w:val=""/>
      <w:lvlJc w:val="left"/>
      <w:pPr>
        <w:tabs>
          <w:tab w:val="num" w:pos="4320"/>
        </w:tabs>
        <w:ind w:left="4320" w:hanging="360"/>
      </w:pPr>
      <w:rPr>
        <w:rFonts w:ascii="Wingdings" w:hAnsi="Wingdings" w:hint="default"/>
      </w:rPr>
    </w:lvl>
    <w:lvl w:ilvl="6" w:tplc="10284F14" w:tentative="1">
      <w:start w:val="1"/>
      <w:numFmt w:val="bullet"/>
      <w:lvlText w:val=""/>
      <w:lvlJc w:val="left"/>
      <w:pPr>
        <w:tabs>
          <w:tab w:val="num" w:pos="5040"/>
        </w:tabs>
        <w:ind w:left="5040" w:hanging="360"/>
      </w:pPr>
      <w:rPr>
        <w:rFonts w:ascii="Symbol" w:hAnsi="Symbol" w:hint="default"/>
      </w:rPr>
    </w:lvl>
    <w:lvl w:ilvl="7" w:tplc="0360F2C8" w:tentative="1">
      <w:start w:val="1"/>
      <w:numFmt w:val="bullet"/>
      <w:lvlText w:val="o"/>
      <w:lvlJc w:val="left"/>
      <w:pPr>
        <w:tabs>
          <w:tab w:val="num" w:pos="5760"/>
        </w:tabs>
        <w:ind w:left="5760" w:hanging="360"/>
      </w:pPr>
      <w:rPr>
        <w:rFonts w:ascii="Courier New" w:hAnsi="Courier New" w:hint="default"/>
      </w:rPr>
    </w:lvl>
    <w:lvl w:ilvl="8" w:tplc="7FE031F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1" w15:restartNumberingAfterBreak="0">
    <w:nsid w:val="75BC6BD7"/>
    <w:multiLevelType w:val="hybridMultilevel"/>
    <w:tmpl w:val="CA245BBE"/>
    <w:lvl w:ilvl="0" w:tplc="F7AAD374">
      <w:start w:val="1"/>
      <w:numFmt w:val="bullet"/>
      <w:lvlText w:val=""/>
      <w:lvlJc w:val="left"/>
      <w:pPr>
        <w:ind w:left="360" w:hanging="360"/>
      </w:pPr>
      <w:rPr>
        <w:rFonts w:ascii="Symbol" w:hAnsi="Symbol" w:hint="default"/>
      </w:rPr>
    </w:lvl>
    <w:lvl w:ilvl="1" w:tplc="DBEA526A">
      <w:start w:val="1"/>
      <w:numFmt w:val="decimal"/>
      <w:lvlText w:val="%2."/>
      <w:lvlJc w:val="left"/>
      <w:pPr>
        <w:ind w:left="1425" w:hanging="705"/>
      </w:pPr>
      <w:rPr>
        <w:rFonts w:ascii="Arial" w:eastAsiaTheme="minorHAnsi" w:hAnsi="Arial" w:cs="Times New Roman"/>
      </w:rPr>
    </w:lvl>
    <w:lvl w:ilvl="2" w:tplc="CBA052C6" w:tentative="1">
      <w:start w:val="1"/>
      <w:numFmt w:val="bullet"/>
      <w:lvlText w:val=""/>
      <w:lvlJc w:val="left"/>
      <w:pPr>
        <w:ind w:left="1800" w:hanging="360"/>
      </w:pPr>
      <w:rPr>
        <w:rFonts w:ascii="Wingdings" w:hAnsi="Wingdings" w:hint="default"/>
      </w:rPr>
    </w:lvl>
    <w:lvl w:ilvl="3" w:tplc="FDF2C3E2" w:tentative="1">
      <w:start w:val="1"/>
      <w:numFmt w:val="bullet"/>
      <w:lvlText w:val=""/>
      <w:lvlJc w:val="left"/>
      <w:pPr>
        <w:ind w:left="2520" w:hanging="360"/>
      </w:pPr>
      <w:rPr>
        <w:rFonts w:ascii="Symbol" w:hAnsi="Symbol" w:hint="default"/>
      </w:rPr>
    </w:lvl>
    <w:lvl w:ilvl="4" w:tplc="67B29FF4" w:tentative="1">
      <w:start w:val="1"/>
      <w:numFmt w:val="bullet"/>
      <w:lvlText w:val="o"/>
      <w:lvlJc w:val="left"/>
      <w:pPr>
        <w:ind w:left="3240" w:hanging="360"/>
      </w:pPr>
      <w:rPr>
        <w:rFonts w:ascii="Courier New" w:hAnsi="Courier New" w:cs="Courier New" w:hint="default"/>
      </w:rPr>
    </w:lvl>
    <w:lvl w:ilvl="5" w:tplc="D8A6DA82" w:tentative="1">
      <w:start w:val="1"/>
      <w:numFmt w:val="bullet"/>
      <w:lvlText w:val=""/>
      <w:lvlJc w:val="left"/>
      <w:pPr>
        <w:ind w:left="3960" w:hanging="360"/>
      </w:pPr>
      <w:rPr>
        <w:rFonts w:ascii="Wingdings" w:hAnsi="Wingdings" w:hint="default"/>
      </w:rPr>
    </w:lvl>
    <w:lvl w:ilvl="6" w:tplc="37926C14" w:tentative="1">
      <w:start w:val="1"/>
      <w:numFmt w:val="bullet"/>
      <w:lvlText w:val=""/>
      <w:lvlJc w:val="left"/>
      <w:pPr>
        <w:ind w:left="4680" w:hanging="360"/>
      </w:pPr>
      <w:rPr>
        <w:rFonts w:ascii="Symbol" w:hAnsi="Symbol" w:hint="default"/>
      </w:rPr>
    </w:lvl>
    <w:lvl w:ilvl="7" w:tplc="A5B8F58E" w:tentative="1">
      <w:start w:val="1"/>
      <w:numFmt w:val="bullet"/>
      <w:lvlText w:val="o"/>
      <w:lvlJc w:val="left"/>
      <w:pPr>
        <w:ind w:left="5400" w:hanging="360"/>
      </w:pPr>
      <w:rPr>
        <w:rFonts w:ascii="Courier New" w:hAnsi="Courier New" w:cs="Courier New" w:hint="default"/>
      </w:rPr>
    </w:lvl>
    <w:lvl w:ilvl="8" w:tplc="CB923908" w:tentative="1">
      <w:start w:val="1"/>
      <w:numFmt w:val="bullet"/>
      <w:lvlText w:val=""/>
      <w:lvlJc w:val="left"/>
      <w:pPr>
        <w:ind w:left="6120" w:hanging="360"/>
      </w:pPr>
      <w:rPr>
        <w:rFonts w:ascii="Wingdings" w:hAnsi="Wingdings" w:hint="default"/>
      </w:rPr>
    </w:lvl>
  </w:abstractNum>
  <w:abstractNum w:abstractNumId="32" w15:restartNumberingAfterBreak="0">
    <w:nsid w:val="75BF63BB"/>
    <w:multiLevelType w:val="hybridMultilevel"/>
    <w:tmpl w:val="791CCC02"/>
    <w:lvl w:ilvl="0" w:tplc="7528EB6E">
      <w:numFmt w:val="bullet"/>
      <w:lvlText w:val="•"/>
      <w:lvlJc w:val="left"/>
      <w:pPr>
        <w:ind w:left="705" w:hanging="705"/>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85F2259"/>
    <w:multiLevelType w:val="hybridMultilevel"/>
    <w:tmpl w:val="BF6663FA"/>
    <w:lvl w:ilvl="0" w:tplc="57A6DE72">
      <w:start w:val="1"/>
      <w:numFmt w:val="bullet"/>
      <w:pStyle w:val="OpmaakprofielMetopsommingstekensSymbolsymbool"/>
      <w:lvlText w:val="-"/>
      <w:lvlJc w:val="left"/>
      <w:pPr>
        <w:tabs>
          <w:tab w:val="num" w:pos="360"/>
        </w:tabs>
        <w:ind w:left="360" w:hanging="360"/>
      </w:pPr>
      <w:rPr>
        <w:rFonts w:ascii="Arial" w:hAnsi="Arial" w:hint="default"/>
      </w:rPr>
    </w:lvl>
    <w:lvl w:ilvl="1" w:tplc="5866BEEA">
      <w:start w:val="1"/>
      <w:numFmt w:val="bullet"/>
      <w:lvlText w:val="o"/>
      <w:lvlJc w:val="left"/>
      <w:pPr>
        <w:tabs>
          <w:tab w:val="num" w:pos="1440"/>
        </w:tabs>
        <w:ind w:left="1440" w:hanging="360"/>
      </w:pPr>
      <w:rPr>
        <w:rFonts w:ascii="Courier New" w:hAnsi="Courier New" w:hint="default"/>
      </w:rPr>
    </w:lvl>
    <w:lvl w:ilvl="2" w:tplc="9932A046" w:tentative="1">
      <w:start w:val="1"/>
      <w:numFmt w:val="bullet"/>
      <w:lvlText w:val=""/>
      <w:lvlJc w:val="left"/>
      <w:pPr>
        <w:tabs>
          <w:tab w:val="num" w:pos="2160"/>
        </w:tabs>
        <w:ind w:left="2160" w:hanging="360"/>
      </w:pPr>
      <w:rPr>
        <w:rFonts w:ascii="Wingdings" w:hAnsi="Wingdings" w:hint="default"/>
      </w:rPr>
    </w:lvl>
    <w:lvl w:ilvl="3" w:tplc="38301ABA" w:tentative="1">
      <w:start w:val="1"/>
      <w:numFmt w:val="bullet"/>
      <w:lvlText w:val=""/>
      <w:lvlJc w:val="left"/>
      <w:pPr>
        <w:tabs>
          <w:tab w:val="num" w:pos="2880"/>
        </w:tabs>
        <w:ind w:left="2880" w:hanging="360"/>
      </w:pPr>
      <w:rPr>
        <w:rFonts w:ascii="Symbol" w:hAnsi="Symbol" w:hint="default"/>
      </w:rPr>
    </w:lvl>
    <w:lvl w:ilvl="4" w:tplc="BE5A30E4" w:tentative="1">
      <w:start w:val="1"/>
      <w:numFmt w:val="bullet"/>
      <w:lvlText w:val="o"/>
      <w:lvlJc w:val="left"/>
      <w:pPr>
        <w:tabs>
          <w:tab w:val="num" w:pos="3600"/>
        </w:tabs>
        <w:ind w:left="3600" w:hanging="360"/>
      </w:pPr>
      <w:rPr>
        <w:rFonts w:ascii="Courier New" w:hAnsi="Courier New" w:hint="default"/>
      </w:rPr>
    </w:lvl>
    <w:lvl w:ilvl="5" w:tplc="E78EF6E6" w:tentative="1">
      <w:start w:val="1"/>
      <w:numFmt w:val="bullet"/>
      <w:lvlText w:val=""/>
      <w:lvlJc w:val="left"/>
      <w:pPr>
        <w:tabs>
          <w:tab w:val="num" w:pos="4320"/>
        </w:tabs>
        <w:ind w:left="4320" w:hanging="360"/>
      </w:pPr>
      <w:rPr>
        <w:rFonts w:ascii="Wingdings" w:hAnsi="Wingdings" w:hint="default"/>
      </w:rPr>
    </w:lvl>
    <w:lvl w:ilvl="6" w:tplc="6FDEF92C" w:tentative="1">
      <w:start w:val="1"/>
      <w:numFmt w:val="bullet"/>
      <w:lvlText w:val=""/>
      <w:lvlJc w:val="left"/>
      <w:pPr>
        <w:tabs>
          <w:tab w:val="num" w:pos="5040"/>
        </w:tabs>
        <w:ind w:left="5040" w:hanging="360"/>
      </w:pPr>
      <w:rPr>
        <w:rFonts w:ascii="Symbol" w:hAnsi="Symbol" w:hint="default"/>
      </w:rPr>
    </w:lvl>
    <w:lvl w:ilvl="7" w:tplc="A66270DA" w:tentative="1">
      <w:start w:val="1"/>
      <w:numFmt w:val="bullet"/>
      <w:lvlText w:val="o"/>
      <w:lvlJc w:val="left"/>
      <w:pPr>
        <w:tabs>
          <w:tab w:val="num" w:pos="5760"/>
        </w:tabs>
        <w:ind w:left="5760" w:hanging="360"/>
      </w:pPr>
      <w:rPr>
        <w:rFonts w:ascii="Courier New" w:hAnsi="Courier New" w:hint="default"/>
      </w:rPr>
    </w:lvl>
    <w:lvl w:ilvl="8" w:tplc="DB1EBDB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5" w15:restartNumberingAfterBreak="0">
    <w:nsid w:val="7B3F681D"/>
    <w:multiLevelType w:val="hybridMultilevel"/>
    <w:tmpl w:val="B762AFEE"/>
    <w:lvl w:ilvl="0" w:tplc="6F3A7948">
      <w:start w:val="1"/>
      <w:numFmt w:val="bullet"/>
      <w:lvlText w:val=""/>
      <w:lvlJc w:val="left"/>
      <w:pPr>
        <w:ind w:left="360" w:hanging="360"/>
      </w:pPr>
      <w:rPr>
        <w:rFonts w:ascii="Symbol" w:hAnsi="Symbol" w:hint="default"/>
      </w:rPr>
    </w:lvl>
    <w:lvl w:ilvl="1" w:tplc="2B54B30E" w:tentative="1">
      <w:start w:val="1"/>
      <w:numFmt w:val="bullet"/>
      <w:lvlText w:val="o"/>
      <w:lvlJc w:val="left"/>
      <w:pPr>
        <w:ind w:left="1080" w:hanging="360"/>
      </w:pPr>
      <w:rPr>
        <w:rFonts w:ascii="Courier New" w:hAnsi="Courier New" w:hint="default"/>
      </w:rPr>
    </w:lvl>
    <w:lvl w:ilvl="2" w:tplc="D42ADDCA" w:tentative="1">
      <w:start w:val="1"/>
      <w:numFmt w:val="bullet"/>
      <w:lvlText w:val=""/>
      <w:lvlJc w:val="left"/>
      <w:pPr>
        <w:ind w:left="1800" w:hanging="360"/>
      </w:pPr>
      <w:rPr>
        <w:rFonts w:ascii="Wingdings" w:hAnsi="Wingdings" w:hint="default"/>
      </w:rPr>
    </w:lvl>
    <w:lvl w:ilvl="3" w:tplc="0D4C573A" w:tentative="1">
      <w:start w:val="1"/>
      <w:numFmt w:val="bullet"/>
      <w:lvlText w:val=""/>
      <w:lvlJc w:val="left"/>
      <w:pPr>
        <w:ind w:left="2520" w:hanging="360"/>
      </w:pPr>
      <w:rPr>
        <w:rFonts w:ascii="Symbol" w:hAnsi="Symbol" w:hint="default"/>
      </w:rPr>
    </w:lvl>
    <w:lvl w:ilvl="4" w:tplc="CDBE9E12" w:tentative="1">
      <w:start w:val="1"/>
      <w:numFmt w:val="bullet"/>
      <w:lvlText w:val="o"/>
      <w:lvlJc w:val="left"/>
      <w:pPr>
        <w:ind w:left="3240" w:hanging="360"/>
      </w:pPr>
      <w:rPr>
        <w:rFonts w:ascii="Courier New" w:hAnsi="Courier New" w:hint="default"/>
      </w:rPr>
    </w:lvl>
    <w:lvl w:ilvl="5" w:tplc="B0FAED6C" w:tentative="1">
      <w:start w:val="1"/>
      <w:numFmt w:val="bullet"/>
      <w:lvlText w:val=""/>
      <w:lvlJc w:val="left"/>
      <w:pPr>
        <w:ind w:left="3960" w:hanging="360"/>
      </w:pPr>
      <w:rPr>
        <w:rFonts w:ascii="Wingdings" w:hAnsi="Wingdings" w:hint="default"/>
      </w:rPr>
    </w:lvl>
    <w:lvl w:ilvl="6" w:tplc="E3E44510" w:tentative="1">
      <w:start w:val="1"/>
      <w:numFmt w:val="bullet"/>
      <w:lvlText w:val=""/>
      <w:lvlJc w:val="left"/>
      <w:pPr>
        <w:ind w:left="4680" w:hanging="360"/>
      </w:pPr>
      <w:rPr>
        <w:rFonts w:ascii="Symbol" w:hAnsi="Symbol" w:hint="default"/>
      </w:rPr>
    </w:lvl>
    <w:lvl w:ilvl="7" w:tplc="C570E6B0" w:tentative="1">
      <w:start w:val="1"/>
      <w:numFmt w:val="bullet"/>
      <w:lvlText w:val="o"/>
      <w:lvlJc w:val="left"/>
      <w:pPr>
        <w:ind w:left="5400" w:hanging="360"/>
      </w:pPr>
      <w:rPr>
        <w:rFonts w:ascii="Courier New" w:hAnsi="Courier New" w:hint="default"/>
      </w:rPr>
    </w:lvl>
    <w:lvl w:ilvl="8" w:tplc="AAF4D226" w:tentative="1">
      <w:start w:val="1"/>
      <w:numFmt w:val="bullet"/>
      <w:lvlText w:val=""/>
      <w:lvlJc w:val="left"/>
      <w:pPr>
        <w:ind w:left="6120" w:hanging="360"/>
      </w:pPr>
      <w:rPr>
        <w:rFonts w:ascii="Wingdings" w:hAnsi="Wingdings" w:hint="default"/>
      </w:rPr>
    </w:lvl>
  </w:abstractNum>
  <w:abstractNum w:abstractNumId="36" w15:restartNumberingAfterBreak="0">
    <w:nsid w:val="7EE56E5B"/>
    <w:multiLevelType w:val="hybridMultilevel"/>
    <w:tmpl w:val="F75E5E96"/>
    <w:lvl w:ilvl="0" w:tplc="6CC6523A">
      <w:start w:val="1"/>
      <w:numFmt w:val="bullet"/>
      <w:lvlText w:val=""/>
      <w:lvlJc w:val="left"/>
      <w:pPr>
        <w:ind w:left="360" w:hanging="360"/>
      </w:pPr>
      <w:rPr>
        <w:rFonts w:ascii="Symbol" w:hAnsi="Symbol" w:hint="default"/>
      </w:rPr>
    </w:lvl>
    <w:lvl w:ilvl="1" w:tplc="FAAE81B0" w:tentative="1">
      <w:start w:val="1"/>
      <w:numFmt w:val="bullet"/>
      <w:lvlText w:val="o"/>
      <w:lvlJc w:val="left"/>
      <w:pPr>
        <w:ind w:left="1080" w:hanging="360"/>
      </w:pPr>
      <w:rPr>
        <w:rFonts w:ascii="Courier New" w:hAnsi="Courier New" w:cs="Courier New" w:hint="default"/>
      </w:rPr>
    </w:lvl>
    <w:lvl w:ilvl="2" w:tplc="B0042330" w:tentative="1">
      <w:start w:val="1"/>
      <w:numFmt w:val="bullet"/>
      <w:lvlText w:val=""/>
      <w:lvlJc w:val="left"/>
      <w:pPr>
        <w:ind w:left="1800" w:hanging="360"/>
      </w:pPr>
      <w:rPr>
        <w:rFonts w:ascii="Wingdings" w:hAnsi="Wingdings" w:hint="default"/>
      </w:rPr>
    </w:lvl>
    <w:lvl w:ilvl="3" w:tplc="6992839C" w:tentative="1">
      <w:start w:val="1"/>
      <w:numFmt w:val="bullet"/>
      <w:lvlText w:val=""/>
      <w:lvlJc w:val="left"/>
      <w:pPr>
        <w:ind w:left="2520" w:hanging="360"/>
      </w:pPr>
      <w:rPr>
        <w:rFonts w:ascii="Symbol" w:hAnsi="Symbol" w:hint="default"/>
      </w:rPr>
    </w:lvl>
    <w:lvl w:ilvl="4" w:tplc="9132C886" w:tentative="1">
      <w:start w:val="1"/>
      <w:numFmt w:val="bullet"/>
      <w:lvlText w:val="o"/>
      <w:lvlJc w:val="left"/>
      <w:pPr>
        <w:ind w:left="3240" w:hanging="360"/>
      </w:pPr>
      <w:rPr>
        <w:rFonts w:ascii="Courier New" w:hAnsi="Courier New" w:cs="Courier New" w:hint="default"/>
      </w:rPr>
    </w:lvl>
    <w:lvl w:ilvl="5" w:tplc="7AD6F5AC" w:tentative="1">
      <w:start w:val="1"/>
      <w:numFmt w:val="bullet"/>
      <w:lvlText w:val=""/>
      <w:lvlJc w:val="left"/>
      <w:pPr>
        <w:ind w:left="3960" w:hanging="360"/>
      </w:pPr>
      <w:rPr>
        <w:rFonts w:ascii="Wingdings" w:hAnsi="Wingdings" w:hint="default"/>
      </w:rPr>
    </w:lvl>
    <w:lvl w:ilvl="6" w:tplc="77743E72" w:tentative="1">
      <w:start w:val="1"/>
      <w:numFmt w:val="bullet"/>
      <w:lvlText w:val=""/>
      <w:lvlJc w:val="left"/>
      <w:pPr>
        <w:ind w:left="4680" w:hanging="360"/>
      </w:pPr>
      <w:rPr>
        <w:rFonts w:ascii="Symbol" w:hAnsi="Symbol" w:hint="default"/>
      </w:rPr>
    </w:lvl>
    <w:lvl w:ilvl="7" w:tplc="F03E156C" w:tentative="1">
      <w:start w:val="1"/>
      <w:numFmt w:val="bullet"/>
      <w:lvlText w:val="o"/>
      <w:lvlJc w:val="left"/>
      <w:pPr>
        <w:ind w:left="5400" w:hanging="360"/>
      </w:pPr>
      <w:rPr>
        <w:rFonts w:ascii="Courier New" w:hAnsi="Courier New" w:cs="Courier New" w:hint="default"/>
      </w:rPr>
    </w:lvl>
    <w:lvl w:ilvl="8" w:tplc="105E5D24" w:tentative="1">
      <w:start w:val="1"/>
      <w:numFmt w:val="bullet"/>
      <w:lvlText w:val=""/>
      <w:lvlJc w:val="left"/>
      <w:pPr>
        <w:ind w:left="6120" w:hanging="360"/>
      </w:pPr>
      <w:rPr>
        <w:rFonts w:ascii="Wingdings" w:hAnsi="Wingdings" w:hint="default"/>
      </w:rPr>
    </w:lvl>
  </w:abstractNum>
  <w:num w:numId="1" w16cid:durableId="1902324740">
    <w:abstractNumId w:val="15"/>
  </w:num>
  <w:num w:numId="2" w16cid:durableId="1781604110">
    <w:abstractNumId w:val="1"/>
  </w:num>
  <w:num w:numId="3" w16cid:durableId="1601254433">
    <w:abstractNumId w:val="22"/>
  </w:num>
  <w:num w:numId="4" w16cid:durableId="102000445">
    <w:abstractNumId w:val="23"/>
  </w:num>
  <w:num w:numId="5" w16cid:durableId="549613709">
    <w:abstractNumId w:val="6"/>
  </w:num>
  <w:num w:numId="6" w16cid:durableId="1938521340">
    <w:abstractNumId w:val="2"/>
  </w:num>
  <w:num w:numId="7" w16cid:durableId="1582447934">
    <w:abstractNumId w:val="23"/>
  </w:num>
  <w:num w:numId="8" w16cid:durableId="1904246215">
    <w:abstractNumId w:val="34"/>
  </w:num>
  <w:num w:numId="9" w16cid:durableId="663509461">
    <w:abstractNumId w:val="0"/>
  </w:num>
  <w:num w:numId="10" w16cid:durableId="834757967">
    <w:abstractNumId w:val="19"/>
  </w:num>
  <w:num w:numId="11" w16cid:durableId="501435012">
    <w:abstractNumId w:val="30"/>
  </w:num>
  <w:num w:numId="12" w16cid:durableId="1214660517">
    <w:abstractNumId w:val="11"/>
  </w:num>
  <w:num w:numId="13" w16cid:durableId="1277640954">
    <w:abstractNumId w:val="16"/>
  </w:num>
  <w:num w:numId="14" w16cid:durableId="1387489899">
    <w:abstractNumId w:val="25"/>
  </w:num>
  <w:num w:numId="15" w16cid:durableId="1289822475">
    <w:abstractNumId w:val="33"/>
  </w:num>
  <w:num w:numId="16" w16cid:durableId="1627663802">
    <w:abstractNumId w:val="20"/>
  </w:num>
  <w:num w:numId="17" w16cid:durableId="2051417096">
    <w:abstractNumId w:val="27"/>
  </w:num>
  <w:num w:numId="18" w16cid:durableId="1176962144">
    <w:abstractNumId w:val="29"/>
  </w:num>
  <w:num w:numId="19" w16cid:durableId="1971403223">
    <w:abstractNumId w:val="26"/>
  </w:num>
  <w:num w:numId="20" w16cid:durableId="1919513790">
    <w:abstractNumId w:val="18"/>
  </w:num>
  <w:num w:numId="21" w16cid:durableId="1904486823">
    <w:abstractNumId w:val="8"/>
  </w:num>
  <w:num w:numId="22" w16cid:durableId="1709720265">
    <w:abstractNumId w:val="31"/>
  </w:num>
  <w:num w:numId="23" w16cid:durableId="1956013510">
    <w:abstractNumId w:val="36"/>
  </w:num>
  <w:num w:numId="24" w16cid:durableId="385181389">
    <w:abstractNumId w:val="21"/>
  </w:num>
  <w:num w:numId="25" w16cid:durableId="2102097095">
    <w:abstractNumId w:val="17"/>
  </w:num>
  <w:num w:numId="26" w16cid:durableId="1437673472">
    <w:abstractNumId w:val="13"/>
  </w:num>
  <w:num w:numId="27" w16cid:durableId="1270316190">
    <w:abstractNumId w:val="5"/>
  </w:num>
  <w:num w:numId="28" w16cid:durableId="1776436625">
    <w:abstractNumId w:val="3"/>
  </w:num>
  <w:num w:numId="29" w16cid:durableId="1659916759">
    <w:abstractNumId w:val="4"/>
  </w:num>
  <w:num w:numId="30" w16cid:durableId="8875205">
    <w:abstractNumId w:val="35"/>
  </w:num>
  <w:num w:numId="31" w16cid:durableId="1693607749">
    <w:abstractNumId w:val="10"/>
  </w:num>
  <w:num w:numId="32" w16cid:durableId="671031004">
    <w:abstractNumId w:val="24"/>
  </w:num>
  <w:num w:numId="33" w16cid:durableId="2086948907">
    <w:abstractNumId w:val="32"/>
  </w:num>
  <w:num w:numId="34" w16cid:durableId="1295211180">
    <w:abstractNumId w:val="9"/>
  </w:num>
  <w:num w:numId="35" w16cid:durableId="1049232464">
    <w:abstractNumId w:val="7"/>
  </w:num>
  <w:num w:numId="36" w16cid:durableId="1031953943">
    <w:abstractNumId w:val="12"/>
  </w:num>
  <w:num w:numId="37" w16cid:durableId="1898585166">
    <w:abstractNumId w:val="28"/>
  </w:num>
  <w:num w:numId="38" w16cid:durableId="52155730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06E04"/>
    <w:rsid w:val="00010DE1"/>
    <w:rsid w:val="00012B33"/>
    <w:rsid w:val="0002401E"/>
    <w:rsid w:val="00030C14"/>
    <w:rsid w:val="000333EE"/>
    <w:rsid w:val="00036639"/>
    <w:rsid w:val="0003780B"/>
    <w:rsid w:val="00042A03"/>
    <w:rsid w:val="00045B8B"/>
    <w:rsid w:val="00052D18"/>
    <w:rsid w:val="0005306A"/>
    <w:rsid w:val="00061419"/>
    <w:rsid w:val="000717C3"/>
    <w:rsid w:val="00071A32"/>
    <w:rsid w:val="0007234E"/>
    <w:rsid w:val="00072961"/>
    <w:rsid w:val="00085DDE"/>
    <w:rsid w:val="000905DF"/>
    <w:rsid w:val="0009102D"/>
    <w:rsid w:val="00093105"/>
    <w:rsid w:val="000A2738"/>
    <w:rsid w:val="000A71FD"/>
    <w:rsid w:val="000B30F3"/>
    <w:rsid w:val="000C433B"/>
    <w:rsid w:val="000C4921"/>
    <w:rsid w:val="000C5557"/>
    <w:rsid w:val="000C5B86"/>
    <w:rsid w:val="000C75AB"/>
    <w:rsid w:val="000D2053"/>
    <w:rsid w:val="000E071D"/>
    <w:rsid w:val="000F391A"/>
    <w:rsid w:val="00105F39"/>
    <w:rsid w:val="00107B13"/>
    <w:rsid w:val="00110FD8"/>
    <w:rsid w:val="00112032"/>
    <w:rsid w:val="0011245C"/>
    <w:rsid w:val="0011308E"/>
    <w:rsid w:val="001221D0"/>
    <w:rsid w:val="001371B1"/>
    <w:rsid w:val="00140E7D"/>
    <w:rsid w:val="00143A30"/>
    <w:rsid w:val="00150131"/>
    <w:rsid w:val="00150213"/>
    <w:rsid w:val="001531D1"/>
    <w:rsid w:val="00153E3B"/>
    <w:rsid w:val="00156BA1"/>
    <w:rsid w:val="00166849"/>
    <w:rsid w:val="0017337A"/>
    <w:rsid w:val="00173CC7"/>
    <w:rsid w:val="00173F1F"/>
    <w:rsid w:val="001757EB"/>
    <w:rsid w:val="00175BB7"/>
    <w:rsid w:val="00175FF0"/>
    <w:rsid w:val="00181222"/>
    <w:rsid w:val="0018229E"/>
    <w:rsid w:val="0018386F"/>
    <w:rsid w:val="00183BB8"/>
    <w:rsid w:val="00186EAB"/>
    <w:rsid w:val="0019341B"/>
    <w:rsid w:val="00196506"/>
    <w:rsid w:val="00196770"/>
    <w:rsid w:val="001A2A5F"/>
    <w:rsid w:val="001A4BA7"/>
    <w:rsid w:val="001B0B5A"/>
    <w:rsid w:val="001B2C53"/>
    <w:rsid w:val="001B4E45"/>
    <w:rsid w:val="001C4823"/>
    <w:rsid w:val="001C5585"/>
    <w:rsid w:val="001D030C"/>
    <w:rsid w:val="001D5619"/>
    <w:rsid w:val="001D7BA1"/>
    <w:rsid w:val="001E0236"/>
    <w:rsid w:val="001E1DD1"/>
    <w:rsid w:val="001E4179"/>
    <w:rsid w:val="001F01A4"/>
    <w:rsid w:val="001F576D"/>
    <w:rsid w:val="002012CE"/>
    <w:rsid w:val="00204628"/>
    <w:rsid w:val="0021245A"/>
    <w:rsid w:val="00221FB8"/>
    <w:rsid w:val="002227C4"/>
    <w:rsid w:val="002239AC"/>
    <w:rsid w:val="002239DC"/>
    <w:rsid w:val="00226A31"/>
    <w:rsid w:val="0022787F"/>
    <w:rsid w:val="002316CA"/>
    <w:rsid w:val="00232590"/>
    <w:rsid w:val="00235D6F"/>
    <w:rsid w:val="00237C9D"/>
    <w:rsid w:val="002414EE"/>
    <w:rsid w:val="00242669"/>
    <w:rsid w:val="00243124"/>
    <w:rsid w:val="0024422B"/>
    <w:rsid w:val="00244657"/>
    <w:rsid w:val="0025370B"/>
    <w:rsid w:val="00262DC7"/>
    <w:rsid w:val="00265480"/>
    <w:rsid w:val="002665D8"/>
    <w:rsid w:val="002702DA"/>
    <w:rsid w:val="00276440"/>
    <w:rsid w:val="002805D8"/>
    <w:rsid w:val="002874C1"/>
    <w:rsid w:val="00293AB1"/>
    <w:rsid w:val="00296198"/>
    <w:rsid w:val="002A0128"/>
    <w:rsid w:val="002A0CAB"/>
    <w:rsid w:val="002A47B9"/>
    <w:rsid w:val="002B1694"/>
    <w:rsid w:val="002B5BEA"/>
    <w:rsid w:val="002C135A"/>
    <w:rsid w:val="002D636D"/>
    <w:rsid w:val="002D7CB1"/>
    <w:rsid w:val="002E3472"/>
    <w:rsid w:val="002E629B"/>
    <w:rsid w:val="002F29D6"/>
    <w:rsid w:val="002F2E1D"/>
    <w:rsid w:val="003055B1"/>
    <w:rsid w:val="00313C47"/>
    <w:rsid w:val="00315942"/>
    <w:rsid w:val="003225A9"/>
    <w:rsid w:val="00322921"/>
    <w:rsid w:val="0032592F"/>
    <w:rsid w:val="00333541"/>
    <w:rsid w:val="00334831"/>
    <w:rsid w:val="00342E01"/>
    <w:rsid w:val="00343055"/>
    <w:rsid w:val="00346C6A"/>
    <w:rsid w:val="00346F4A"/>
    <w:rsid w:val="00352B8B"/>
    <w:rsid w:val="0035366D"/>
    <w:rsid w:val="0035550D"/>
    <w:rsid w:val="0036164D"/>
    <w:rsid w:val="00361F08"/>
    <w:rsid w:val="00366557"/>
    <w:rsid w:val="00371776"/>
    <w:rsid w:val="00374CAB"/>
    <w:rsid w:val="00383CD5"/>
    <w:rsid w:val="00384FEA"/>
    <w:rsid w:val="00385575"/>
    <w:rsid w:val="00385D5D"/>
    <w:rsid w:val="003909E3"/>
    <w:rsid w:val="0039248A"/>
    <w:rsid w:val="003945ED"/>
    <w:rsid w:val="003A4076"/>
    <w:rsid w:val="003A648C"/>
    <w:rsid w:val="003B089F"/>
    <w:rsid w:val="003E09AB"/>
    <w:rsid w:val="003E35BB"/>
    <w:rsid w:val="003E693D"/>
    <w:rsid w:val="003E6F8A"/>
    <w:rsid w:val="003E782B"/>
    <w:rsid w:val="003E7AB1"/>
    <w:rsid w:val="003F0296"/>
    <w:rsid w:val="003F0387"/>
    <w:rsid w:val="003F0F33"/>
    <w:rsid w:val="003F172A"/>
    <w:rsid w:val="003F2F0A"/>
    <w:rsid w:val="003F35A5"/>
    <w:rsid w:val="003F5B75"/>
    <w:rsid w:val="003F77CA"/>
    <w:rsid w:val="00400C2C"/>
    <w:rsid w:val="00402721"/>
    <w:rsid w:val="004074E0"/>
    <w:rsid w:val="0042159B"/>
    <w:rsid w:val="00423385"/>
    <w:rsid w:val="00423DAE"/>
    <w:rsid w:val="00424456"/>
    <w:rsid w:val="0042709D"/>
    <w:rsid w:val="004329B3"/>
    <w:rsid w:val="00432A8C"/>
    <w:rsid w:val="00440E9C"/>
    <w:rsid w:val="00441E84"/>
    <w:rsid w:val="004455E6"/>
    <w:rsid w:val="004475D3"/>
    <w:rsid w:val="00452502"/>
    <w:rsid w:val="004552DD"/>
    <w:rsid w:val="00456875"/>
    <w:rsid w:val="00460A57"/>
    <w:rsid w:val="00460D76"/>
    <w:rsid w:val="00462742"/>
    <w:rsid w:val="00475E1F"/>
    <w:rsid w:val="00481E6F"/>
    <w:rsid w:val="00483404"/>
    <w:rsid w:val="004848DE"/>
    <w:rsid w:val="004907D4"/>
    <w:rsid w:val="00490E6E"/>
    <w:rsid w:val="00491D91"/>
    <w:rsid w:val="00492657"/>
    <w:rsid w:val="00494C2D"/>
    <w:rsid w:val="00495905"/>
    <w:rsid w:val="004975B5"/>
    <w:rsid w:val="0049793E"/>
    <w:rsid w:val="004A0810"/>
    <w:rsid w:val="004A6D3C"/>
    <w:rsid w:val="004A7786"/>
    <w:rsid w:val="004B4C9B"/>
    <w:rsid w:val="004B6EA6"/>
    <w:rsid w:val="004C12F6"/>
    <w:rsid w:val="004D4BDF"/>
    <w:rsid w:val="004D5248"/>
    <w:rsid w:val="004D6E95"/>
    <w:rsid w:val="004E0EA1"/>
    <w:rsid w:val="004F2212"/>
    <w:rsid w:val="004F261D"/>
    <w:rsid w:val="004F7759"/>
    <w:rsid w:val="005042B2"/>
    <w:rsid w:val="005063D0"/>
    <w:rsid w:val="00511536"/>
    <w:rsid w:val="00511D40"/>
    <w:rsid w:val="00512124"/>
    <w:rsid w:val="00514952"/>
    <w:rsid w:val="005154B2"/>
    <w:rsid w:val="00520D9F"/>
    <w:rsid w:val="005212D1"/>
    <w:rsid w:val="00522C34"/>
    <w:rsid w:val="005257D3"/>
    <w:rsid w:val="00526ED5"/>
    <w:rsid w:val="0052766A"/>
    <w:rsid w:val="005301C6"/>
    <w:rsid w:val="00530C6D"/>
    <w:rsid w:val="00531B55"/>
    <w:rsid w:val="00533FA8"/>
    <w:rsid w:val="00536E92"/>
    <w:rsid w:val="00546042"/>
    <w:rsid w:val="00546DF9"/>
    <w:rsid w:val="00551246"/>
    <w:rsid w:val="005676AF"/>
    <w:rsid w:val="00571B31"/>
    <w:rsid w:val="00575B43"/>
    <w:rsid w:val="00581D6F"/>
    <w:rsid w:val="00581FB4"/>
    <w:rsid w:val="00587B5C"/>
    <w:rsid w:val="00591380"/>
    <w:rsid w:val="005953D5"/>
    <w:rsid w:val="00596470"/>
    <w:rsid w:val="00596522"/>
    <w:rsid w:val="00596D84"/>
    <w:rsid w:val="00597530"/>
    <w:rsid w:val="005A221F"/>
    <w:rsid w:val="005A2D2A"/>
    <w:rsid w:val="005A351C"/>
    <w:rsid w:val="005A56D4"/>
    <w:rsid w:val="005A6F70"/>
    <w:rsid w:val="005A7D7E"/>
    <w:rsid w:val="005B13EA"/>
    <w:rsid w:val="005C3670"/>
    <w:rsid w:val="005C3E71"/>
    <w:rsid w:val="005C5CFC"/>
    <w:rsid w:val="005C68EA"/>
    <w:rsid w:val="005C6DAA"/>
    <w:rsid w:val="005C760D"/>
    <w:rsid w:val="005D0494"/>
    <w:rsid w:val="005D6EC3"/>
    <w:rsid w:val="005D708F"/>
    <w:rsid w:val="005E3A33"/>
    <w:rsid w:val="005E3C38"/>
    <w:rsid w:val="005E7026"/>
    <w:rsid w:val="005F2B5F"/>
    <w:rsid w:val="006036C3"/>
    <w:rsid w:val="006108FA"/>
    <w:rsid w:val="00611471"/>
    <w:rsid w:val="00613804"/>
    <w:rsid w:val="00614089"/>
    <w:rsid w:val="0061577D"/>
    <w:rsid w:val="00620158"/>
    <w:rsid w:val="00622D90"/>
    <w:rsid w:val="00623F7F"/>
    <w:rsid w:val="00634E7F"/>
    <w:rsid w:val="00635811"/>
    <w:rsid w:val="006439E5"/>
    <w:rsid w:val="006705A6"/>
    <w:rsid w:val="00672DBC"/>
    <w:rsid w:val="00674DEA"/>
    <w:rsid w:val="006779E1"/>
    <w:rsid w:val="00677CD9"/>
    <w:rsid w:val="00684676"/>
    <w:rsid w:val="006927BF"/>
    <w:rsid w:val="00692B64"/>
    <w:rsid w:val="006A519C"/>
    <w:rsid w:val="006A768C"/>
    <w:rsid w:val="006B032A"/>
    <w:rsid w:val="006B1EFC"/>
    <w:rsid w:val="006B4D48"/>
    <w:rsid w:val="006C2B82"/>
    <w:rsid w:val="006C7E62"/>
    <w:rsid w:val="006D22FC"/>
    <w:rsid w:val="006D35F6"/>
    <w:rsid w:val="006D3C3E"/>
    <w:rsid w:val="006D6860"/>
    <w:rsid w:val="006E063C"/>
    <w:rsid w:val="006E6BBB"/>
    <w:rsid w:val="006F06FF"/>
    <w:rsid w:val="006F0A73"/>
    <w:rsid w:val="00715994"/>
    <w:rsid w:val="007174EB"/>
    <w:rsid w:val="00724388"/>
    <w:rsid w:val="00725EFE"/>
    <w:rsid w:val="00730AFC"/>
    <w:rsid w:val="00732C4E"/>
    <w:rsid w:val="00743BC8"/>
    <w:rsid w:val="00750442"/>
    <w:rsid w:val="00751BAA"/>
    <w:rsid w:val="00760994"/>
    <w:rsid w:val="00760DCE"/>
    <w:rsid w:val="007644A4"/>
    <w:rsid w:val="00765197"/>
    <w:rsid w:val="007657CB"/>
    <w:rsid w:val="00765FCE"/>
    <w:rsid w:val="00775F6A"/>
    <w:rsid w:val="007777AD"/>
    <w:rsid w:val="00782536"/>
    <w:rsid w:val="007852B4"/>
    <w:rsid w:val="00787E19"/>
    <w:rsid w:val="00790D6D"/>
    <w:rsid w:val="00792E0A"/>
    <w:rsid w:val="00793AFF"/>
    <w:rsid w:val="0079485F"/>
    <w:rsid w:val="007969AA"/>
    <w:rsid w:val="007B0B9E"/>
    <w:rsid w:val="007B0BC8"/>
    <w:rsid w:val="007B1893"/>
    <w:rsid w:val="007B3113"/>
    <w:rsid w:val="007B4BEA"/>
    <w:rsid w:val="007C25D7"/>
    <w:rsid w:val="007C5684"/>
    <w:rsid w:val="007C7ABB"/>
    <w:rsid w:val="007D2D4A"/>
    <w:rsid w:val="007F5514"/>
    <w:rsid w:val="008007AD"/>
    <w:rsid w:val="00802086"/>
    <w:rsid w:val="008028FD"/>
    <w:rsid w:val="00812182"/>
    <w:rsid w:val="00814F4F"/>
    <w:rsid w:val="00822319"/>
    <w:rsid w:val="00824E6B"/>
    <w:rsid w:val="00830103"/>
    <w:rsid w:val="00834975"/>
    <w:rsid w:val="00835A1C"/>
    <w:rsid w:val="00835EEA"/>
    <w:rsid w:val="00840E4A"/>
    <w:rsid w:val="008410A0"/>
    <w:rsid w:val="00841D68"/>
    <w:rsid w:val="00843BDE"/>
    <w:rsid w:val="00850ECD"/>
    <w:rsid w:val="00852A49"/>
    <w:rsid w:val="00852BAE"/>
    <w:rsid w:val="00860205"/>
    <w:rsid w:val="00861734"/>
    <w:rsid w:val="008641D8"/>
    <w:rsid w:val="008666FE"/>
    <w:rsid w:val="00876BD8"/>
    <w:rsid w:val="00881E9F"/>
    <w:rsid w:val="008863CC"/>
    <w:rsid w:val="00887921"/>
    <w:rsid w:val="00887CD9"/>
    <w:rsid w:val="00890556"/>
    <w:rsid w:val="008A0068"/>
    <w:rsid w:val="008A0FA0"/>
    <w:rsid w:val="008A48F3"/>
    <w:rsid w:val="008A7A63"/>
    <w:rsid w:val="008B03D4"/>
    <w:rsid w:val="008B447A"/>
    <w:rsid w:val="008B7D57"/>
    <w:rsid w:val="008C1177"/>
    <w:rsid w:val="008C4DCE"/>
    <w:rsid w:val="008C4F44"/>
    <w:rsid w:val="008D1ED0"/>
    <w:rsid w:val="008D240F"/>
    <w:rsid w:val="008D5E67"/>
    <w:rsid w:val="008E400D"/>
    <w:rsid w:val="008F0B8D"/>
    <w:rsid w:val="008F49D8"/>
    <w:rsid w:val="009007AC"/>
    <w:rsid w:val="00901E12"/>
    <w:rsid w:val="00902784"/>
    <w:rsid w:val="009044AD"/>
    <w:rsid w:val="009067DF"/>
    <w:rsid w:val="0090724B"/>
    <w:rsid w:val="00910ED4"/>
    <w:rsid w:val="00912804"/>
    <w:rsid w:val="00921679"/>
    <w:rsid w:val="00927226"/>
    <w:rsid w:val="009276F2"/>
    <w:rsid w:val="00946819"/>
    <w:rsid w:val="00970CFC"/>
    <w:rsid w:val="009711F1"/>
    <w:rsid w:val="00975E64"/>
    <w:rsid w:val="009848A7"/>
    <w:rsid w:val="00996F9D"/>
    <w:rsid w:val="009A5E87"/>
    <w:rsid w:val="009A759E"/>
    <w:rsid w:val="009B0979"/>
    <w:rsid w:val="009B37C5"/>
    <w:rsid w:val="009B7744"/>
    <w:rsid w:val="009C08D3"/>
    <w:rsid w:val="009C1217"/>
    <w:rsid w:val="009C23C8"/>
    <w:rsid w:val="009C450A"/>
    <w:rsid w:val="009C7566"/>
    <w:rsid w:val="009C7743"/>
    <w:rsid w:val="009D1325"/>
    <w:rsid w:val="009D597D"/>
    <w:rsid w:val="009E5958"/>
    <w:rsid w:val="009E687B"/>
    <w:rsid w:val="009F525D"/>
    <w:rsid w:val="009F7D32"/>
    <w:rsid w:val="00A0264F"/>
    <w:rsid w:val="00A11B5F"/>
    <w:rsid w:val="00A169EA"/>
    <w:rsid w:val="00A22F66"/>
    <w:rsid w:val="00A2451E"/>
    <w:rsid w:val="00A26ADC"/>
    <w:rsid w:val="00A3181B"/>
    <w:rsid w:val="00A3781F"/>
    <w:rsid w:val="00A42FA4"/>
    <w:rsid w:val="00A43004"/>
    <w:rsid w:val="00A609E4"/>
    <w:rsid w:val="00A63963"/>
    <w:rsid w:val="00A63B3B"/>
    <w:rsid w:val="00A648E0"/>
    <w:rsid w:val="00A7046A"/>
    <w:rsid w:val="00A70F81"/>
    <w:rsid w:val="00A7173D"/>
    <w:rsid w:val="00A72C57"/>
    <w:rsid w:val="00A744F6"/>
    <w:rsid w:val="00A7619E"/>
    <w:rsid w:val="00A8158B"/>
    <w:rsid w:val="00A818CE"/>
    <w:rsid w:val="00A82D54"/>
    <w:rsid w:val="00A836EF"/>
    <w:rsid w:val="00A90940"/>
    <w:rsid w:val="00A941A2"/>
    <w:rsid w:val="00AA08BC"/>
    <w:rsid w:val="00AB09A2"/>
    <w:rsid w:val="00AB151B"/>
    <w:rsid w:val="00AB4D78"/>
    <w:rsid w:val="00AC01A5"/>
    <w:rsid w:val="00AC159C"/>
    <w:rsid w:val="00AC2F4C"/>
    <w:rsid w:val="00AC4279"/>
    <w:rsid w:val="00AC47BE"/>
    <w:rsid w:val="00AC5193"/>
    <w:rsid w:val="00AC5249"/>
    <w:rsid w:val="00AC6AB9"/>
    <w:rsid w:val="00AD0582"/>
    <w:rsid w:val="00AD27A5"/>
    <w:rsid w:val="00AE0645"/>
    <w:rsid w:val="00AE0FD1"/>
    <w:rsid w:val="00AF099E"/>
    <w:rsid w:val="00AF4445"/>
    <w:rsid w:val="00B03808"/>
    <w:rsid w:val="00B03C13"/>
    <w:rsid w:val="00B06B33"/>
    <w:rsid w:val="00B12B41"/>
    <w:rsid w:val="00B15146"/>
    <w:rsid w:val="00B2045F"/>
    <w:rsid w:val="00B23E04"/>
    <w:rsid w:val="00B25AA1"/>
    <w:rsid w:val="00B312E4"/>
    <w:rsid w:val="00B32EC4"/>
    <w:rsid w:val="00B4167F"/>
    <w:rsid w:val="00B451AA"/>
    <w:rsid w:val="00B561BE"/>
    <w:rsid w:val="00B57121"/>
    <w:rsid w:val="00B651F9"/>
    <w:rsid w:val="00B66513"/>
    <w:rsid w:val="00B74A78"/>
    <w:rsid w:val="00B76B10"/>
    <w:rsid w:val="00B774BB"/>
    <w:rsid w:val="00B81AF2"/>
    <w:rsid w:val="00B8547E"/>
    <w:rsid w:val="00B8553B"/>
    <w:rsid w:val="00BB1C87"/>
    <w:rsid w:val="00BB4786"/>
    <w:rsid w:val="00BC7B31"/>
    <w:rsid w:val="00BD3640"/>
    <w:rsid w:val="00BD4E9D"/>
    <w:rsid w:val="00BE25C0"/>
    <w:rsid w:val="00BE4232"/>
    <w:rsid w:val="00BE7B6C"/>
    <w:rsid w:val="00BF0040"/>
    <w:rsid w:val="00BF12AC"/>
    <w:rsid w:val="00C00C4A"/>
    <w:rsid w:val="00C12C78"/>
    <w:rsid w:val="00C17028"/>
    <w:rsid w:val="00C17571"/>
    <w:rsid w:val="00C21338"/>
    <w:rsid w:val="00C2133D"/>
    <w:rsid w:val="00C228D5"/>
    <w:rsid w:val="00C23A81"/>
    <w:rsid w:val="00C249AD"/>
    <w:rsid w:val="00C316E5"/>
    <w:rsid w:val="00C344E5"/>
    <w:rsid w:val="00C34E64"/>
    <w:rsid w:val="00C3584B"/>
    <w:rsid w:val="00C37AE2"/>
    <w:rsid w:val="00C40FD9"/>
    <w:rsid w:val="00C431FA"/>
    <w:rsid w:val="00C43E9D"/>
    <w:rsid w:val="00C47868"/>
    <w:rsid w:val="00C5081A"/>
    <w:rsid w:val="00C5695A"/>
    <w:rsid w:val="00C606A0"/>
    <w:rsid w:val="00C65C15"/>
    <w:rsid w:val="00C65F65"/>
    <w:rsid w:val="00C66F9A"/>
    <w:rsid w:val="00C7029C"/>
    <w:rsid w:val="00C751F1"/>
    <w:rsid w:val="00C82F23"/>
    <w:rsid w:val="00C83E2F"/>
    <w:rsid w:val="00C84FDE"/>
    <w:rsid w:val="00C8556F"/>
    <w:rsid w:val="00C85C9C"/>
    <w:rsid w:val="00CA10DC"/>
    <w:rsid w:val="00CA21A8"/>
    <w:rsid w:val="00CB0E4F"/>
    <w:rsid w:val="00CB2C99"/>
    <w:rsid w:val="00CB393F"/>
    <w:rsid w:val="00CC0E1A"/>
    <w:rsid w:val="00CC2ECC"/>
    <w:rsid w:val="00CC3F3B"/>
    <w:rsid w:val="00CC4F09"/>
    <w:rsid w:val="00CC6F04"/>
    <w:rsid w:val="00CD0ED6"/>
    <w:rsid w:val="00CD3585"/>
    <w:rsid w:val="00CD390E"/>
    <w:rsid w:val="00CD3D90"/>
    <w:rsid w:val="00CD5520"/>
    <w:rsid w:val="00CD7873"/>
    <w:rsid w:val="00CE721E"/>
    <w:rsid w:val="00CF36C4"/>
    <w:rsid w:val="00CF41AD"/>
    <w:rsid w:val="00CF603C"/>
    <w:rsid w:val="00D14371"/>
    <w:rsid w:val="00D170FC"/>
    <w:rsid w:val="00D214F8"/>
    <w:rsid w:val="00D275FB"/>
    <w:rsid w:val="00D32265"/>
    <w:rsid w:val="00D3756F"/>
    <w:rsid w:val="00D40903"/>
    <w:rsid w:val="00D4488C"/>
    <w:rsid w:val="00D45E1D"/>
    <w:rsid w:val="00D4630D"/>
    <w:rsid w:val="00D5175F"/>
    <w:rsid w:val="00D52C7B"/>
    <w:rsid w:val="00D5413A"/>
    <w:rsid w:val="00D54CC3"/>
    <w:rsid w:val="00D56BB4"/>
    <w:rsid w:val="00D615F4"/>
    <w:rsid w:val="00D62E69"/>
    <w:rsid w:val="00D670B1"/>
    <w:rsid w:val="00D716C4"/>
    <w:rsid w:val="00D7455A"/>
    <w:rsid w:val="00D74B77"/>
    <w:rsid w:val="00D74BFF"/>
    <w:rsid w:val="00D765A9"/>
    <w:rsid w:val="00D80C93"/>
    <w:rsid w:val="00D8518B"/>
    <w:rsid w:val="00D856A7"/>
    <w:rsid w:val="00D93929"/>
    <w:rsid w:val="00D94EC9"/>
    <w:rsid w:val="00D9782B"/>
    <w:rsid w:val="00D97F9D"/>
    <w:rsid w:val="00DA4DD5"/>
    <w:rsid w:val="00DA5147"/>
    <w:rsid w:val="00DA5409"/>
    <w:rsid w:val="00DA6387"/>
    <w:rsid w:val="00DA7779"/>
    <w:rsid w:val="00DB119A"/>
    <w:rsid w:val="00DB1C17"/>
    <w:rsid w:val="00DB285A"/>
    <w:rsid w:val="00DB6E08"/>
    <w:rsid w:val="00DC020D"/>
    <w:rsid w:val="00DC0F22"/>
    <w:rsid w:val="00DC66E8"/>
    <w:rsid w:val="00DD226B"/>
    <w:rsid w:val="00DE7BC9"/>
    <w:rsid w:val="00DF1B2A"/>
    <w:rsid w:val="00DF2E88"/>
    <w:rsid w:val="00DF39DB"/>
    <w:rsid w:val="00DF47F8"/>
    <w:rsid w:val="00E02398"/>
    <w:rsid w:val="00E0592C"/>
    <w:rsid w:val="00E067C6"/>
    <w:rsid w:val="00E06AAB"/>
    <w:rsid w:val="00E11ED1"/>
    <w:rsid w:val="00E1257B"/>
    <w:rsid w:val="00E160E1"/>
    <w:rsid w:val="00E22D03"/>
    <w:rsid w:val="00E23686"/>
    <w:rsid w:val="00E23B46"/>
    <w:rsid w:val="00E25B50"/>
    <w:rsid w:val="00E33517"/>
    <w:rsid w:val="00E41507"/>
    <w:rsid w:val="00E4401D"/>
    <w:rsid w:val="00E45506"/>
    <w:rsid w:val="00E4708A"/>
    <w:rsid w:val="00E610AA"/>
    <w:rsid w:val="00E63B4F"/>
    <w:rsid w:val="00E64AC7"/>
    <w:rsid w:val="00E6543B"/>
    <w:rsid w:val="00E708A7"/>
    <w:rsid w:val="00E70ADC"/>
    <w:rsid w:val="00E726F1"/>
    <w:rsid w:val="00E749BA"/>
    <w:rsid w:val="00E8046F"/>
    <w:rsid w:val="00E806BC"/>
    <w:rsid w:val="00E82BB9"/>
    <w:rsid w:val="00E83103"/>
    <w:rsid w:val="00E846BA"/>
    <w:rsid w:val="00E86245"/>
    <w:rsid w:val="00E876AB"/>
    <w:rsid w:val="00E92FE4"/>
    <w:rsid w:val="00E945BC"/>
    <w:rsid w:val="00E95B40"/>
    <w:rsid w:val="00E967B4"/>
    <w:rsid w:val="00E97814"/>
    <w:rsid w:val="00EA18A0"/>
    <w:rsid w:val="00EA222E"/>
    <w:rsid w:val="00EA2CD3"/>
    <w:rsid w:val="00EA440D"/>
    <w:rsid w:val="00EB198D"/>
    <w:rsid w:val="00EB21BD"/>
    <w:rsid w:val="00EB28B2"/>
    <w:rsid w:val="00EB72AC"/>
    <w:rsid w:val="00EC5E98"/>
    <w:rsid w:val="00ED2CD8"/>
    <w:rsid w:val="00ED3DBD"/>
    <w:rsid w:val="00EE4F3D"/>
    <w:rsid w:val="00EE77EF"/>
    <w:rsid w:val="00EF107A"/>
    <w:rsid w:val="00EF1B5D"/>
    <w:rsid w:val="00EF1EDF"/>
    <w:rsid w:val="00EF7C17"/>
    <w:rsid w:val="00F003CE"/>
    <w:rsid w:val="00F05071"/>
    <w:rsid w:val="00F161E1"/>
    <w:rsid w:val="00F2146B"/>
    <w:rsid w:val="00F266A1"/>
    <w:rsid w:val="00F312A9"/>
    <w:rsid w:val="00F3697A"/>
    <w:rsid w:val="00F4030A"/>
    <w:rsid w:val="00F42443"/>
    <w:rsid w:val="00F44E9F"/>
    <w:rsid w:val="00F4634D"/>
    <w:rsid w:val="00F46FA1"/>
    <w:rsid w:val="00F47D13"/>
    <w:rsid w:val="00F53BBB"/>
    <w:rsid w:val="00F566D2"/>
    <w:rsid w:val="00F61199"/>
    <w:rsid w:val="00F62D56"/>
    <w:rsid w:val="00F67529"/>
    <w:rsid w:val="00F70886"/>
    <w:rsid w:val="00F713EB"/>
    <w:rsid w:val="00F71512"/>
    <w:rsid w:val="00F72779"/>
    <w:rsid w:val="00F72B5D"/>
    <w:rsid w:val="00F836F5"/>
    <w:rsid w:val="00F84CB9"/>
    <w:rsid w:val="00F8600B"/>
    <w:rsid w:val="00F94158"/>
    <w:rsid w:val="00F94526"/>
    <w:rsid w:val="00F9730D"/>
    <w:rsid w:val="00F974A0"/>
    <w:rsid w:val="00FA0C35"/>
    <w:rsid w:val="00FA468A"/>
    <w:rsid w:val="00FA5AD0"/>
    <w:rsid w:val="00FB21E7"/>
    <w:rsid w:val="00FB3334"/>
    <w:rsid w:val="00FB35FD"/>
    <w:rsid w:val="00FB45BA"/>
    <w:rsid w:val="00FB586C"/>
    <w:rsid w:val="00FB6E1B"/>
    <w:rsid w:val="00FB7DE7"/>
    <w:rsid w:val="00FC0C11"/>
    <w:rsid w:val="00FC21DA"/>
    <w:rsid w:val="00FC23C2"/>
    <w:rsid w:val="00FC4113"/>
    <w:rsid w:val="00FC6CE4"/>
    <w:rsid w:val="00FC75C4"/>
    <w:rsid w:val="00FD023F"/>
    <w:rsid w:val="00FD2D7D"/>
    <w:rsid w:val="00FD3852"/>
    <w:rsid w:val="00FE7D4F"/>
    <w:rsid w:val="00FF075C"/>
    <w:rsid w:val="00FF155F"/>
    <w:rsid w:val="00FF2130"/>
    <w:rsid w:val="00FF4CB4"/>
    <w:rsid w:val="00FF5C04"/>
    <w:rsid w:val="04FAD24A"/>
    <w:rsid w:val="06898B21"/>
    <w:rsid w:val="07827818"/>
    <w:rsid w:val="0832730C"/>
    <w:rsid w:val="0F7461A0"/>
    <w:rsid w:val="0F8D89FD"/>
    <w:rsid w:val="103D84F1"/>
    <w:rsid w:val="144FBCAD"/>
    <w:rsid w:val="14635D62"/>
    <w:rsid w:val="179694C3"/>
    <w:rsid w:val="1AD0FC82"/>
    <w:rsid w:val="1B803798"/>
    <w:rsid w:val="1C85FE39"/>
    <w:rsid w:val="1DE98B05"/>
    <w:rsid w:val="1F9272F0"/>
    <w:rsid w:val="2601B474"/>
    <w:rsid w:val="2E0CC659"/>
    <w:rsid w:val="3A1CFC0C"/>
    <w:rsid w:val="45C6369A"/>
    <w:rsid w:val="4A403760"/>
    <w:rsid w:val="4D23E20E"/>
    <w:rsid w:val="4FC87339"/>
    <w:rsid w:val="54C1B43C"/>
    <w:rsid w:val="556497A6"/>
    <w:rsid w:val="5C250E94"/>
    <w:rsid w:val="5DE11907"/>
    <w:rsid w:val="6759349F"/>
    <w:rsid w:val="6BF7147E"/>
    <w:rsid w:val="6F44BCE4"/>
    <w:rsid w:val="7432D1BE"/>
    <w:rsid w:val="79223B34"/>
    <w:rsid w:val="7CE7D2DE"/>
    <w:rsid w:val="7E83A33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E22E1"/>
  <w15:docId w15:val="{F12D6030-EC27-4B34-8AA5-5CF73C2A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aliases w:val="Kop opmaak 1"/>
    <w:basedOn w:val="Standaard"/>
    <w:next w:val="Standaard"/>
    <w:link w:val="Kop1Char"/>
    <w:uiPriority w:val="3"/>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Standaard"/>
    <w:next w:val="Standaard"/>
    <w:link w:val="Kop2Char"/>
    <w:uiPriority w:val="3"/>
    <w:qFormat/>
    <w:rsid w:val="003A4076"/>
    <w:pPr>
      <w:keepNext/>
      <w:numPr>
        <w:ilvl w:val="1"/>
        <w:numId w:val="7"/>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aliases w:val="Kop [3],Subparagraaf,Kop opmaak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aliases w:val="054,Level 2 - a"/>
    <w:basedOn w:val="Standaard"/>
    <w:next w:val="Standaard"/>
    <w:link w:val="Kop4Char"/>
    <w:uiPriority w:val="3"/>
    <w:qFormat/>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2"/>
      </w:numPr>
    </w:pPr>
  </w:style>
  <w:style w:type="paragraph" w:styleId="Lijstalinea">
    <w:name w:val="List Paragraph"/>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3"/>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aliases w:val="Kop [3] Char,Subparagraaf Char,Kop opmaak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aliases w:val="054 Char,Level 2 - a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aliases w:val="Kop opmaak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0"/>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1"/>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2"/>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3"/>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4"/>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5"/>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6"/>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7"/>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8"/>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9"/>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0"/>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1"/>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B0D5480ABD243B8DC2CAF0C79BDB4" ma:contentTypeVersion="4" ma:contentTypeDescription="Een nieuw document maken." ma:contentTypeScope="" ma:versionID="5a44acd6bca1363a2487e675e2142656">
  <xsd:schema xmlns:xsd="http://www.w3.org/2001/XMLSchema" xmlns:xs="http://www.w3.org/2001/XMLSchema" xmlns:p="http://schemas.microsoft.com/office/2006/metadata/properties" xmlns:ns2="e239f952-99dd-452c-9154-44dc94583327" xmlns:ns3="e8855761-9bd4-4bd6-9da4-90f99dbe897a" targetNamespace="http://schemas.microsoft.com/office/2006/metadata/properties" ma:root="true" ma:fieldsID="8fbf87e2a65560a2917ed39bb85b20ca" ns2:_="" ns3:_="">
    <xsd:import namespace="e239f952-99dd-452c-9154-44dc94583327"/>
    <xsd:import namespace="e8855761-9bd4-4bd6-9da4-90f99dbe89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9f952-99dd-452c-9154-44dc94583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855761-9bd4-4bd6-9da4-90f99dbe897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7698F2D5-5978-464F-9F41-98F36BBF9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FF4148-F33D-4742-8C9E-68B2C0F730DC}">
  <ds:schemaRefs>
    <ds:schemaRef ds:uri="http://schemas.microsoft.com/sharepoint/v3/contenttype/forms"/>
  </ds:schemaRefs>
</ds:datastoreItem>
</file>

<file path=customXml/itemProps3.xml><?xml version="1.0" encoding="utf-8"?>
<ds:datastoreItem xmlns:ds="http://schemas.openxmlformats.org/officeDocument/2006/customXml" ds:itemID="{C973DDC6-63A6-4437-A7C1-63C3C324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9f952-99dd-452c-9154-44dc94583327"/>
    <ds:schemaRef ds:uri="e8855761-9bd4-4bd6-9da4-90f99dbe8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3672</Words>
  <Characters>23771</Characters>
  <Application>Microsoft Office Word</Application>
  <DocSecurity>0</DocSecurity>
  <Lines>198</Lines>
  <Paragraphs>54</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Huijgen</dc:creator>
  <cp:lastModifiedBy>Neeleman, LL (Lisa)</cp:lastModifiedBy>
  <cp:revision>3</cp:revision>
  <cp:lastPrinted>2023-01-16T11:14:00Z</cp:lastPrinted>
  <dcterms:created xsi:type="dcterms:W3CDTF">2023-01-16T11:17:00Z</dcterms:created>
  <dcterms:modified xsi:type="dcterms:W3CDTF">2023-01-16T11:24:00Z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llneeleman</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llneeleman</vt:lpwstr>
  </property>
  <property fmtid="{D5CDD505-2E9C-101B-9397-08002B2CF9AE}" pid="8" name="CORSA_GUID">
    <vt:lpwstr>f8a0941d-d605-2ebb-9f14-b335ace90f73</vt:lpwstr>
  </property>
  <property fmtid="{D5CDD505-2E9C-101B-9397-08002B2CF9AE}" pid="9" name="CORSA_OBJECTTYPE">
    <vt:lpwstr>S</vt:lpwstr>
  </property>
  <property fmtid="{D5CDD505-2E9C-101B-9397-08002B2CF9AE}" pid="10" name="CORSA_OBJECTID">
    <vt:lpwstr>22-0252082</vt:lpwstr>
  </property>
  <property fmtid="{D5CDD505-2E9C-101B-9397-08002B2CF9AE}" pid="11" name="CORSA_VERSION">
    <vt:lpwstr>1</vt:lpwstr>
  </property>
  <property fmtid="{D5CDD505-2E9C-101B-9397-08002B2CF9AE}" pid="12" name="ContentTypeId">
    <vt:lpwstr>0x010100761B0D5480ABD243B8DC2CAF0C79BDB4</vt:lpwstr>
  </property>
</Properties>
</file>