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321B0" w14:textId="27FFC59B" w:rsidR="00F91A8A" w:rsidRPr="00A344DC" w:rsidRDefault="00F43776" w:rsidP="00F446DD">
      <w:pPr>
        <w:rPr>
          <w:rFonts w:cstheme="minorHAnsi"/>
          <w:b/>
          <w:bCs/>
          <w:szCs w:val="20"/>
        </w:rPr>
      </w:pPr>
      <w:r w:rsidRPr="00A344DC">
        <w:rPr>
          <w:rFonts w:cstheme="minorHAnsi"/>
          <w:b/>
          <w:bCs/>
          <w:szCs w:val="20"/>
        </w:rPr>
        <w:t xml:space="preserve">Bijlage </w:t>
      </w:r>
      <w:r w:rsidR="00A344DC" w:rsidRPr="00A344DC">
        <w:rPr>
          <w:rFonts w:cstheme="minorHAnsi"/>
          <w:b/>
          <w:bCs/>
          <w:szCs w:val="20"/>
        </w:rPr>
        <w:t>9</w:t>
      </w:r>
      <w:r w:rsidRPr="00A344DC">
        <w:rPr>
          <w:rFonts w:cstheme="minorHAnsi"/>
          <w:b/>
          <w:bCs/>
          <w:szCs w:val="20"/>
        </w:rPr>
        <w:t xml:space="preserve"> - </w:t>
      </w:r>
      <w:r w:rsidR="00F446DD" w:rsidRPr="00A344DC">
        <w:rPr>
          <w:rFonts w:cstheme="minorHAnsi"/>
          <w:b/>
          <w:bCs/>
          <w:szCs w:val="20"/>
        </w:rPr>
        <w:t>Verklaring van geen-Russische betrokkenheid</w:t>
      </w:r>
      <w:r w:rsidR="00976A13" w:rsidRPr="00A344DC">
        <w:rPr>
          <w:rFonts w:cstheme="minorHAnsi"/>
          <w:b/>
          <w:bCs/>
          <w:szCs w:val="20"/>
        </w:rPr>
        <w:t>;</w:t>
      </w:r>
      <w:r w:rsidR="005A393E" w:rsidRPr="00A344DC">
        <w:rPr>
          <w:rFonts w:cstheme="minorHAnsi"/>
          <w:b/>
          <w:bCs/>
          <w:szCs w:val="20"/>
        </w:rPr>
        <w:t xml:space="preserve"> </w:t>
      </w:r>
      <w:r w:rsidR="00976A13" w:rsidRPr="00A344DC">
        <w:rPr>
          <w:rFonts w:cstheme="minorHAnsi"/>
          <w:b/>
          <w:bCs/>
          <w:szCs w:val="20"/>
        </w:rPr>
        <w:t>D</w:t>
      </w:r>
      <w:r w:rsidR="005A393E" w:rsidRPr="00A344DC">
        <w:rPr>
          <w:rFonts w:cstheme="minorHAnsi"/>
          <w:b/>
          <w:bCs/>
          <w:szCs w:val="20"/>
        </w:rPr>
        <w:t xml:space="preserve">oor Inschrijver af te geven bij </w:t>
      </w:r>
      <w:r w:rsidR="00AE5195" w:rsidRPr="00A344DC">
        <w:rPr>
          <w:rFonts w:cstheme="minorHAnsi"/>
          <w:b/>
          <w:bCs/>
          <w:szCs w:val="20"/>
        </w:rPr>
        <w:t xml:space="preserve">de </w:t>
      </w:r>
      <w:r w:rsidR="005A393E" w:rsidRPr="00A344DC">
        <w:rPr>
          <w:rFonts w:cstheme="minorHAnsi"/>
          <w:b/>
          <w:bCs/>
          <w:szCs w:val="20"/>
        </w:rPr>
        <w:t>Europese aanbesteding</w:t>
      </w:r>
      <w:r w:rsidR="00AE5195" w:rsidRPr="00A344DC">
        <w:rPr>
          <w:rFonts w:cstheme="minorHAnsi"/>
          <w:b/>
          <w:bCs/>
          <w:szCs w:val="20"/>
        </w:rPr>
        <w:t xml:space="preserve"> </w:t>
      </w:r>
      <w:r w:rsidR="0016436D" w:rsidRPr="00A344DC">
        <w:rPr>
          <w:rFonts w:cstheme="minorHAnsi"/>
          <w:b/>
          <w:bCs/>
          <w:szCs w:val="20"/>
        </w:rPr>
        <w:t>aangaande</w:t>
      </w:r>
      <w:r w:rsidR="00AE5195" w:rsidRPr="00A344DC">
        <w:rPr>
          <w:rFonts w:cstheme="minorHAnsi"/>
          <w:b/>
          <w:bCs/>
          <w:szCs w:val="20"/>
        </w:rPr>
        <w:t xml:space="preserve"> </w:t>
      </w:r>
      <w:r w:rsidR="00A344DC" w:rsidRPr="00A344DC">
        <w:rPr>
          <w:rFonts w:cstheme="minorHAnsi"/>
          <w:b/>
          <w:bCs/>
          <w:szCs w:val="20"/>
        </w:rPr>
        <w:t xml:space="preserve">Tilburg </w:t>
      </w:r>
      <w:proofErr w:type="spellStart"/>
      <w:r w:rsidR="00A344DC" w:rsidRPr="00A344DC">
        <w:rPr>
          <w:rFonts w:cstheme="minorHAnsi"/>
          <w:b/>
          <w:bCs/>
          <w:szCs w:val="20"/>
        </w:rPr>
        <w:t>verduurzaamT</w:t>
      </w:r>
      <w:proofErr w:type="spellEnd"/>
    </w:p>
    <w:p w14:paraId="00500FD1" w14:textId="77777777" w:rsidR="00F446DD" w:rsidRPr="00A344DC" w:rsidRDefault="00F446DD" w:rsidP="00F446DD">
      <w:pPr>
        <w:rPr>
          <w:rFonts w:cstheme="minorHAnsi"/>
          <w:szCs w:val="20"/>
        </w:rPr>
      </w:pPr>
    </w:p>
    <w:p w14:paraId="1A7B8538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  <w:r w:rsidRPr="00A344DC">
        <w:rPr>
          <w:rFonts w:asciiTheme="minorHAnsi" w:hAnsiTheme="minorHAnsi" w:cstheme="minorHAnsi"/>
          <w:color w:val="343434"/>
          <w:sz w:val="20"/>
          <w:szCs w:val="20"/>
        </w:rPr>
        <w:t>Hierbij verklaar</w:t>
      </w:r>
      <w:r w:rsidR="005A393E" w:rsidRPr="00A344DC">
        <w:rPr>
          <w:rFonts w:asciiTheme="minorHAnsi" w:hAnsiTheme="minorHAnsi" w:cstheme="minorHAnsi"/>
          <w:color w:val="343434"/>
          <w:sz w:val="20"/>
          <w:szCs w:val="20"/>
        </w:rPr>
        <w:t>t ondergetekende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naar eer en geweten dat er geen sprake is van Russische betrokkenheid bij de uitvoering van </w:t>
      </w:r>
      <w:r w:rsidR="00B3112B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onderhavige </w:t>
      </w:r>
      <w:r w:rsidR="0016436D" w:rsidRPr="00A344DC">
        <w:rPr>
          <w:rFonts w:asciiTheme="minorHAnsi" w:hAnsiTheme="minorHAnsi" w:cstheme="minorHAnsi"/>
          <w:color w:val="343434"/>
          <w:sz w:val="20"/>
          <w:szCs w:val="20"/>
        </w:rPr>
        <w:t>Opdracht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AE5195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(die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de drempels van artikel 5 </w:t>
      </w:r>
      <w:proofErr w:type="spellStart"/>
      <w:r w:rsidRPr="00A344DC">
        <w:rPr>
          <w:rFonts w:asciiTheme="minorHAnsi" w:hAnsiTheme="minorHAnsi" w:cstheme="minorHAnsi"/>
          <w:color w:val="343434"/>
          <w:sz w:val="20"/>
          <w:szCs w:val="20"/>
        </w:rPr>
        <w:t>duodecies</w:t>
      </w:r>
      <w:proofErr w:type="spellEnd"/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van EU Verordening (EU) 833/2014 van 31 juli 2014</w:t>
      </w:r>
      <w:r w:rsidR="00396DD0" w:rsidRPr="00A344DC">
        <w:rPr>
          <w:rFonts w:asciiTheme="minorHAnsi" w:hAnsiTheme="minorHAnsi" w:cstheme="minorHAnsi"/>
          <w:color w:val="343434"/>
          <w:sz w:val="20"/>
          <w:szCs w:val="20"/>
        </w:rPr>
        <w:t>,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 w:rsidRPr="00A344DC">
        <w:rPr>
          <w:rFonts w:asciiTheme="minorHAnsi" w:hAnsiTheme="minorHAnsi" w:cstheme="minorHAnsi"/>
          <w:color w:val="343434"/>
          <w:sz w:val="20"/>
          <w:szCs w:val="20"/>
        </w:rPr>
        <w:t>,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overschrijdt</w:t>
      </w:r>
      <w:r w:rsidR="0016436D" w:rsidRPr="00A344DC">
        <w:rPr>
          <w:rFonts w:asciiTheme="minorHAnsi" w:hAnsiTheme="minorHAnsi" w:cstheme="minorHAnsi"/>
          <w:color w:val="343434"/>
          <w:sz w:val="20"/>
          <w:szCs w:val="20"/>
        </w:rPr>
        <w:t>)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.</w:t>
      </w:r>
    </w:p>
    <w:p w14:paraId="0FB262FB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</w:p>
    <w:p w14:paraId="498BEA6A" w14:textId="77777777" w:rsidR="00F446DD" w:rsidRPr="00A344D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  <w:r w:rsidRPr="00A344DC">
        <w:rPr>
          <w:rFonts w:asciiTheme="minorHAnsi" w:hAnsiTheme="minorHAnsi" w:cstheme="minorHAnsi"/>
          <w:color w:val="343434"/>
          <w:sz w:val="20"/>
          <w:szCs w:val="20"/>
        </w:rPr>
        <w:t>Ondertekende</w:t>
      </w:r>
      <w:r w:rsidR="00F446DD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verklaar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t</w:t>
      </w:r>
      <w:r w:rsidR="00F446DD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in het bijzonder dat:</w:t>
      </w:r>
    </w:p>
    <w:p w14:paraId="17ACCF7D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a) 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>de organisatie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976A13" w:rsidRPr="00A344DC">
        <w:rPr>
          <w:rFonts w:asciiTheme="minorHAnsi" w:hAnsiTheme="minorHAnsi" w:cstheme="minorHAnsi"/>
          <w:color w:val="343434"/>
          <w:sz w:val="20"/>
          <w:szCs w:val="20"/>
        </w:rPr>
        <w:t>(</w:t>
      </w:r>
      <w:r w:rsidR="00831394" w:rsidRPr="00A344DC">
        <w:rPr>
          <w:rFonts w:asciiTheme="minorHAnsi" w:hAnsiTheme="minorHAnsi" w:cstheme="minorHAnsi"/>
          <w:color w:val="343434"/>
          <w:sz w:val="20"/>
          <w:szCs w:val="20"/>
        </w:rPr>
        <w:t>inclusief</w:t>
      </w:r>
      <w:r w:rsidR="00976A13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de onderdelen van een eventueel betrokken consortium)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die </w:t>
      </w:r>
      <w:r w:rsidR="004B58CA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door ondergetekende wordt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vertegenwoordig</w:t>
      </w:r>
      <w:r w:rsidR="004B58CA" w:rsidRPr="00A344DC">
        <w:rPr>
          <w:rFonts w:asciiTheme="minorHAnsi" w:hAnsiTheme="minorHAnsi" w:cstheme="minorHAnsi"/>
          <w:color w:val="343434"/>
          <w:sz w:val="20"/>
          <w:szCs w:val="20"/>
        </w:rPr>
        <w:t>d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70D69" w:rsidRPr="00A344DC">
        <w:rPr>
          <w:rFonts w:asciiTheme="minorHAnsi" w:hAnsiTheme="minorHAnsi" w:cstheme="minorHAnsi"/>
          <w:color w:val="343434"/>
          <w:sz w:val="20"/>
          <w:szCs w:val="20"/>
        </w:rPr>
        <w:t>een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(rechts)perso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</w:rPr>
        <w:t>o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n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(natuurlijke persoon, bedrijf, entiteit of orgaan)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</w:rPr>
        <w:t>is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70D69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die </w:t>
      </w:r>
      <w:r w:rsidR="00770D69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geen 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>Russische nationaliteit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70D69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heeft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en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</w:rPr>
        <w:t>/of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70D69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niet in 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Rusland 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gevestigd 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>is</w:t>
      </w:r>
      <w:r w:rsidR="00420759" w:rsidRPr="00A344DC">
        <w:rPr>
          <w:rFonts w:asciiTheme="minorHAnsi" w:hAnsiTheme="minorHAnsi" w:cstheme="minorHAnsi"/>
          <w:color w:val="343434"/>
          <w:sz w:val="20"/>
          <w:szCs w:val="20"/>
        </w:rPr>
        <w:t>;</w:t>
      </w:r>
    </w:p>
    <w:p w14:paraId="5BA0B870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</w:p>
    <w:p w14:paraId="3FD08C36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b) de 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organisatie </w:t>
      </w:r>
      <w:r w:rsidR="00420759" w:rsidRPr="00A344DC">
        <w:rPr>
          <w:rFonts w:asciiTheme="minorHAnsi" w:hAnsiTheme="minorHAnsi" w:cstheme="minorHAnsi"/>
          <w:color w:val="343434"/>
          <w:sz w:val="20"/>
          <w:szCs w:val="20"/>
        </w:rPr>
        <w:t>(</w:t>
      </w:r>
      <w:r w:rsidR="00831394" w:rsidRPr="00A344DC">
        <w:rPr>
          <w:rFonts w:asciiTheme="minorHAnsi" w:hAnsiTheme="minorHAnsi" w:cstheme="minorHAnsi"/>
          <w:color w:val="343434"/>
          <w:sz w:val="20"/>
          <w:szCs w:val="20"/>
        </w:rPr>
        <w:t>inclusief</w:t>
      </w:r>
      <w:r w:rsidR="00420759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de onderdelen van een eventueel betrokken consortium)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die 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door </w:t>
      </w:r>
      <w:r w:rsidR="004B58CA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ondergetekende 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wordt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vertegenwoordig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>d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3747B2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een 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>(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recht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>s)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perso</w:t>
      </w:r>
      <w:r w:rsidR="003747B2" w:rsidRPr="00A344DC">
        <w:rPr>
          <w:rFonts w:asciiTheme="minorHAnsi" w:hAnsiTheme="minorHAnsi" w:cstheme="minorHAnsi"/>
          <w:color w:val="343434"/>
          <w:sz w:val="20"/>
          <w:szCs w:val="20"/>
        </w:rPr>
        <w:t>o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n</w:t>
      </w:r>
      <w:r w:rsidR="00AB7BF2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(natuurlijke persoon, bedrijf, entiteit of orgaan) </w:t>
      </w:r>
      <w:r w:rsidR="003747B2" w:rsidRPr="00A344DC">
        <w:rPr>
          <w:rFonts w:asciiTheme="minorHAnsi" w:hAnsiTheme="minorHAnsi" w:cstheme="minorHAnsi"/>
          <w:color w:val="343434"/>
          <w:sz w:val="20"/>
          <w:szCs w:val="20"/>
        </w:rPr>
        <w:t>is</w:t>
      </w:r>
      <w:r w:rsidR="0051511D" w:rsidRPr="00A344DC">
        <w:rPr>
          <w:rFonts w:asciiTheme="minorHAnsi" w:hAnsiTheme="minorHAnsi" w:cstheme="minorHAnsi"/>
          <w:color w:val="343434"/>
          <w:sz w:val="20"/>
          <w:szCs w:val="20"/>
        </w:rPr>
        <w:t>,</w:t>
      </w:r>
      <w:r w:rsidR="00420759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die</w:t>
      </w:r>
      <w:r w:rsidR="0051511D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51511D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>niet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 voor meer dan 50% eigendom </w:t>
      </w:r>
      <w:r w:rsidR="0040782B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>is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 van een 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>(rechts)persoon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zoals onder a) genoemd; </w:t>
      </w:r>
    </w:p>
    <w:p w14:paraId="3E9FC032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</w:p>
    <w:p w14:paraId="119D0A12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c) 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>ondergetekende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3747B2" w:rsidRPr="00A344DC">
        <w:rPr>
          <w:rFonts w:asciiTheme="minorHAnsi" w:hAnsiTheme="minorHAnsi" w:cstheme="minorHAnsi"/>
          <w:color w:val="343434"/>
          <w:sz w:val="20"/>
          <w:szCs w:val="20"/>
        </w:rPr>
        <w:t>en/of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de 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organisatie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die </w:t>
      </w:r>
      <w:r w:rsidR="007502F2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door 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>ondergetekende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502F2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wordt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vertegenwoordig</w:t>
      </w:r>
      <w:r w:rsidR="007502F2" w:rsidRPr="00A344DC">
        <w:rPr>
          <w:rFonts w:asciiTheme="minorHAnsi" w:hAnsiTheme="minorHAnsi" w:cstheme="minorHAnsi"/>
          <w:color w:val="343434"/>
          <w:sz w:val="20"/>
          <w:szCs w:val="20"/>
        </w:rPr>
        <w:t>d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een (rechts)persoon</w:t>
      </w:r>
      <w:r w:rsidR="00AB7BF2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(natuurlijke persoon, bedrijf, entiteit of orgaan) </w:t>
      </w:r>
      <w:r w:rsidR="00AB7BF2" w:rsidRPr="00A344DC">
        <w:rPr>
          <w:rFonts w:asciiTheme="minorHAnsi" w:hAnsiTheme="minorHAnsi" w:cstheme="minorHAnsi"/>
          <w:color w:val="343434"/>
          <w:sz w:val="20"/>
          <w:szCs w:val="20"/>
        </w:rPr>
        <w:t>is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die </w:t>
      </w:r>
      <w:r w:rsidR="003747B2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niet 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handelt in belang </w:t>
      </w:r>
      <w:r w:rsidR="004D41FC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>en/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>of op aanwijzing van een partij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, zoals bedoeld onder a) en b);</w:t>
      </w:r>
    </w:p>
    <w:p w14:paraId="50980817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</w:p>
    <w:p w14:paraId="737B32FE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d) er </w:t>
      </w:r>
      <w:r w:rsidR="00722857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door de organisatie die </w:t>
      </w:r>
      <w:r w:rsidR="007502F2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door </w:t>
      </w:r>
      <w:r w:rsidR="00722857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ondergetekende </w:t>
      </w:r>
      <w:r w:rsidR="007502F2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wordt </w:t>
      </w:r>
      <w:r w:rsidR="00722857" w:rsidRPr="00A344DC">
        <w:rPr>
          <w:rFonts w:asciiTheme="minorHAnsi" w:hAnsiTheme="minorHAnsi" w:cstheme="minorHAnsi"/>
          <w:color w:val="343434"/>
          <w:sz w:val="20"/>
          <w:szCs w:val="20"/>
        </w:rPr>
        <w:t>vertegenwoordig</w:t>
      </w:r>
      <w:r w:rsidR="007502F2" w:rsidRPr="00A344DC">
        <w:rPr>
          <w:rFonts w:asciiTheme="minorHAnsi" w:hAnsiTheme="minorHAnsi" w:cstheme="minorHAnsi"/>
          <w:color w:val="343434"/>
          <w:sz w:val="20"/>
          <w:szCs w:val="20"/>
        </w:rPr>
        <w:t>d</w:t>
      </w:r>
      <w:r w:rsidR="00722857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51511D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voor de uitvoering van deze overeenkomst 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geen onderaannemers, leveranciers of ondernemingen die een aandeel hebben van meer dan 10% van de contractwaarde </w:t>
      </w:r>
      <w:r w:rsidR="00722857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worden ingeroepen 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waarbij </w:t>
      </w:r>
      <w:r w:rsidR="00420759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zich 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>een situatie als onder a) t/m c) voordoet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.</w:t>
      </w:r>
    </w:p>
    <w:p w14:paraId="586035E7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</w:p>
    <w:p w14:paraId="42F5F09B" w14:textId="77777777" w:rsidR="00A344DC" w:rsidRDefault="00A344D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0602358B" w14:textId="77777777" w:rsidR="00A344DC" w:rsidRDefault="00A344D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52809E90" w14:textId="77777777" w:rsidR="00A344DC" w:rsidRDefault="00A344D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3051306D" w14:textId="77777777" w:rsidR="00A344DC" w:rsidRDefault="00A344D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7AA9944E" w14:textId="77777777" w:rsidR="00A344DC" w:rsidRDefault="00A344D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0794C70F" w14:textId="77777777" w:rsidR="00A344DC" w:rsidRDefault="00A344D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6D818508" w14:textId="77777777" w:rsidR="00A344DC" w:rsidRDefault="00A344D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5D74D186" w14:textId="77777777" w:rsidR="00A344DC" w:rsidRDefault="00A344D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69F711E3" w14:textId="77777777" w:rsidR="00A344DC" w:rsidRDefault="00A344D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7E00D407" w14:textId="6596EC60" w:rsidR="00F309FC" w:rsidRPr="00A344DC" w:rsidRDefault="00F864B5" w:rsidP="00F864B5">
      <w:pPr>
        <w:tabs>
          <w:tab w:val="left" w:pos="0"/>
        </w:tabs>
        <w:rPr>
          <w:rFonts w:ascii="Calibri" w:hAnsi="Calibri"/>
          <w:szCs w:val="20"/>
        </w:rPr>
      </w:pPr>
      <w:r w:rsidRPr="00A344DC">
        <w:rPr>
          <w:rFonts w:ascii="Calibri" w:hAnsi="Calibri"/>
          <w:szCs w:val="20"/>
        </w:rPr>
        <w:t xml:space="preserve">Aldus naar waarheid ondertekend op  d.d. …………………………… (datum), te </w:t>
      </w:r>
    </w:p>
    <w:p w14:paraId="00D30D14" w14:textId="77777777" w:rsidR="00F309FC" w:rsidRPr="00A344DC" w:rsidRDefault="00F309F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3BA9678C" w14:textId="77777777" w:rsidR="00F864B5" w:rsidRPr="00A344DC" w:rsidRDefault="00F864B5" w:rsidP="00F864B5">
      <w:pPr>
        <w:tabs>
          <w:tab w:val="left" w:pos="0"/>
        </w:tabs>
        <w:rPr>
          <w:rFonts w:ascii="Calibri" w:hAnsi="Calibri"/>
          <w:szCs w:val="20"/>
        </w:rPr>
      </w:pPr>
      <w:r w:rsidRPr="00A344DC">
        <w:rPr>
          <w:rFonts w:ascii="Calibri" w:hAnsi="Calibri"/>
          <w:szCs w:val="20"/>
        </w:rPr>
        <w:t>……………….…………………………. (plaats),</w:t>
      </w:r>
    </w:p>
    <w:p w14:paraId="6CF630F0" w14:textId="77777777" w:rsidR="00F864B5" w:rsidRPr="00A344DC" w:rsidRDefault="00F864B5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3BC04CA4" w14:textId="77777777" w:rsidR="00F864B5" w:rsidRPr="00A344DC" w:rsidRDefault="00F864B5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5B490751" w14:textId="77777777" w:rsidR="00F309FC" w:rsidRPr="00A344DC" w:rsidRDefault="00F864B5" w:rsidP="00F864B5">
      <w:pPr>
        <w:tabs>
          <w:tab w:val="left" w:pos="0"/>
        </w:tabs>
        <w:rPr>
          <w:rFonts w:ascii="Calibri" w:hAnsi="Calibri"/>
          <w:szCs w:val="20"/>
        </w:rPr>
      </w:pPr>
      <w:r w:rsidRPr="00A344DC">
        <w:rPr>
          <w:rFonts w:ascii="Calibri" w:hAnsi="Calibri"/>
          <w:szCs w:val="20"/>
        </w:rPr>
        <w:t>door ………………………………………………………… (naam tekenbevoegde functionaris)</w:t>
      </w:r>
    </w:p>
    <w:p w14:paraId="1BAAA32B" w14:textId="77777777" w:rsidR="00F309FC" w:rsidRPr="00A344DC" w:rsidRDefault="00F309F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7C425BF2" w14:textId="77777777" w:rsidR="00F309FC" w:rsidRPr="00A344DC" w:rsidRDefault="00F864B5" w:rsidP="00F309FC">
      <w:pPr>
        <w:tabs>
          <w:tab w:val="left" w:pos="0"/>
        </w:tabs>
        <w:rPr>
          <w:rFonts w:ascii="Calibri" w:hAnsi="Calibri"/>
          <w:szCs w:val="20"/>
        </w:rPr>
      </w:pPr>
      <w:r w:rsidRPr="00A344DC">
        <w:rPr>
          <w:rFonts w:ascii="Calibri" w:hAnsi="Calibri"/>
          <w:szCs w:val="20"/>
        </w:rPr>
        <w:t xml:space="preserve">in de functie van …………………………………………………….. </w:t>
      </w:r>
    </w:p>
    <w:p w14:paraId="18CE3D04" w14:textId="77777777" w:rsidR="00F309FC" w:rsidRPr="00A344DC" w:rsidRDefault="00F309FC" w:rsidP="00F309FC">
      <w:pPr>
        <w:tabs>
          <w:tab w:val="left" w:pos="0"/>
        </w:tabs>
        <w:rPr>
          <w:rFonts w:ascii="Calibri" w:hAnsi="Calibri"/>
          <w:szCs w:val="20"/>
        </w:rPr>
      </w:pPr>
    </w:p>
    <w:p w14:paraId="3B077DB9" w14:textId="77777777" w:rsidR="00F864B5" w:rsidRPr="00A344DC" w:rsidRDefault="00F309FC" w:rsidP="00F309FC">
      <w:pPr>
        <w:tabs>
          <w:tab w:val="left" w:pos="0"/>
        </w:tabs>
        <w:rPr>
          <w:rFonts w:ascii="Calibri" w:hAnsi="Calibri"/>
          <w:szCs w:val="20"/>
        </w:rPr>
      </w:pPr>
      <w:r w:rsidRPr="00A344DC">
        <w:rPr>
          <w:rFonts w:ascii="Calibri" w:hAnsi="Calibri"/>
          <w:szCs w:val="20"/>
        </w:rPr>
        <w:t xml:space="preserve">bij </w:t>
      </w:r>
      <w:r w:rsidR="00F864B5" w:rsidRPr="00A344DC">
        <w:rPr>
          <w:rFonts w:ascii="Calibri" w:hAnsi="Calibri"/>
          <w:szCs w:val="20"/>
        </w:rPr>
        <w:t>……………………………………………</w:t>
      </w:r>
      <w:r w:rsidRPr="00A344DC">
        <w:rPr>
          <w:rFonts w:ascii="Calibri" w:hAnsi="Calibri"/>
          <w:szCs w:val="20"/>
        </w:rPr>
        <w:t>(</w:t>
      </w:r>
      <w:r w:rsidR="00F864B5" w:rsidRPr="00A344DC">
        <w:rPr>
          <w:rFonts w:ascii="Calibri" w:hAnsi="Calibri"/>
          <w:szCs w:val="20"/>
        </w:rPr>
        <w:t>organisatie/bedrijf)</w:t>
      </w:r>
      <w:r w:rsidR="00C3093A" w:rsidRPr="00A344DC">
        <w:rPr>
          <w:rFonts w:ascii="Calibri" w:hAnsi="Calibri"/>
          <w:szCs w:val="20"/>
        </w:rPr>
        <w:t>,</w:t>
      </w:r>
      <w:r w:rsidR="00F864B5" w:rsidRPr="00A344DC">
        <w:rPr>
          <w:rFonts w:ascii="Calibri" w:hAnsi="Calibri"/>
          <w:szCs w:val="20"/>
        </w:rPr>
        <w:t xml:space="preserve"> </w:t>
      </w:r>
    </w:p>
    <w:p w14:paraId="296EEFAF" w14:textId="77777777" w:rsidR="00F864B5" w:rsidRPr="00A344DC" w:rsidRDefault="00F864B5" w:rsidP="00F864B5">
      <w:pPr>
        <w:tabs>
          <w:tab w:val="left" w:pos="284"/>
        </w:tabs>
        <w:rPr>
          <w:rFonts w:ascii="Calibri" w:hAnsi="Calibri"/>
          <w:szCs w:val="20"/>
        </w:rPr>
      </w:pPr>
    </w:p>
    <w:p w14:paraId="1FEDDF5F" w14:textId="77777777" w:rsidR="00F864B5" w:rsidRPr="00A344DC" w:rsidRDefault="00F864B5" w:rsidP="00F864B5">
      <w:pPr>
        <w:tabs>
          <w:tab w:val="left" w:pos="284"/>
        </w:tabs>
        <w:rPr>
          <w:rFonts w:ascii="Calibri" w:hAnsi="Calibri"/>
          <w:szCs w:val="20"/>
        </w:rPr>
      </w:pPr>
    </w:p>
    <w:p w14:paraId="039F0E57" w14:textId="77777777" w:rsidR="00F864B5" w:rsidRPr="00A344DC" w:rsidRDefault="00F864B5" w:rsidP="00F864B5">
      <w:pPr>
        <w:tabs>
          <w:tab w:val="left" w:pos="284"/>
        </w:tabs>
        <w:rPr>
          <w:rFonts w:ascii="Calibri" w:hAnsi="Calibri"/>
          <w:szCs w:val="20"/>
        </w:rPr>
      </w:pPr>
    </w:p>
    <w:p w14:paraId="07F5D662" w14:textId="77777777" w:rsidR="00F864B5" w:rsidRPr="00A344DC" w:rsidRDefault="00F864B5" w:rsidP="00F864B5">
      <w:pPr>
        <w:tabs>
          <w:tab w:val="left" w:pos="284"/>
        </w:tabs>
        <w:rPr>
          <w:rFonts w:ascii="Calibri" w:hAnsi="Calibri"/>
          <w:szCs w:val="20"/>
        </w:rPr>
      </w:pPr>
    </w:p>
    <w:p w14:paraId="7D2E189B" w14:textId="77777777" w:rsidR="00F864B5" w:rsidRPr="00A344DC" w:rsidRDefault="00F864B5" w:rsidP="00C3093A">
      <w:pPr>
        <w:tabs>
          <w:tab w:val="left" w:pos="284"/>
        </w:tabs>
        <w:rPr>
          <w:rFonts w:ascii="Calibri" w:hAnsi="Calibri"/>
          <w:szCs w:val="20"/>
        </w:rPr>
      </w:pPr>
      <w:r w:rsidRPr="00A344DC">
        <w:rPr>
          <w:rFonts w:ascii="Calibri" w:hAnsi="Calibri"/>
          <w:szCs w:val="20"/>
        </w:rPr>
        <w:t>………………………………………………………………….. (handtekening)</w:t>
      </w:r>
    </w:p>
    <w:p w14:paraId="6C72FC8D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CD965" w14:textId="77777777" w:rsidR="00A344DC" w:rsidRDefault="00A344DC" w:rsidP="00F91A8A">
      <w:pPr>
        <w:spacing w:line="240" w:lineRule="auto"/>
      </w:pPr>
      <w:r>
        <w:separator/>
      </w:r>
    </w:p>
  </w:endnote>
  <w:endnote w:type="continuationSeparator" w:id="0">
    <w:p w14:paraId="70AA6FCC" w14:textId="77777777" w:rsidR="00A344DC" w:rsidRDefault="00A344DC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E14EF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FA8A8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3CC85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F8C03" w14:textId="77777777" w:rsidR="00A344DC" w:rsidRDefault="00A344DC" w:rsidP="00F91A8A">
      <w:pPr>
        <w:spacing w:line="240" w:lineRule="auto"/>
      </w:pPr>
      <w:r>
        <w:separator/>
      </w:r>
    </w:p>
  </w:footnote>
  <w:footnote w:type="continuationSeparator" w:id="0">
    <w:p w14:paraId="70169517" w14:textId="77777777" w:rsidR="00A344DC" w:rsidRDefault="00A344DC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7F870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35F6F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E1DCE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4DC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344DC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1F63"/>
  <w15:chartTrackingRefBased/>
  <w15:docId w15:val="{4A0EB436-4EEB-4440-9A68-7CDB62E0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ertrouwelijk\TBJUR\IN\.4.SJABLONEN%20(recente%20versies)\Rusland%20(enkel%20voor%20EU-aanb)\Verklaring%20van%20geen-Russische%20betrokkenheid%20(sjabloon)(sept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(sjabloon)(sept 2022)</Template>
  <TotalTime>3</TotalTime>
  <Pages>1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Overeem, Rens</dc:creator>
  <cp:keywords/>
  <dc:description/>
  <cp:lastModifiedBy>Overeem, Rens</cp:lastModifiedBy>
  <cp:revision>1</cp:revision>
  <dcterms:created xsi:type="dcterms:W3CDTF">2022-10-28T10:45:00Z</dcterms:created>
  <dcterms:modified xsi:type="dcterms:W3CDTF">2022-10-28T10:48:00Z</dcterms:modified>
</cp:coreProperties>
</file>