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E97DD" w14:textId="77777777" w:rsidR="00142BCD" w:rsidRDefault="00142BCD" w:rsidP="001F50B8">
      <w:pPr>
        <w:ind w:left="-851"/>
        <w:rPr>
          <w:lang w:val="en-GB"/>
        </w:rPr>
      </w:pPr>
    </w:p>
    <w:p w14:paraId="50E4D12D" w14:textId="77777777" w:rsidR="00905394" w:rsidRDefault="00905394" w:rsidP="00645EC4">
      <w:pPr>
        <w:pStyle w:val="Kopzondernummering"/>
      </w:pPr>
    </w:p>
    <w:p w14:paraId="753987A8" w14:textId="77777777" w:rsidR="00905394" w:rsidRPr="00905394" w:rsidRDefault="00905394" w:rsidP="00905394"/>
    <w:p w14:paraId="3B162FD8" w14:textId="77777777" w:rsidR="00905394" w:rsidRPr="00905394" w:rsidRDefault="001109E6" w:rsidP="00905394">
      <w:r>
        <w:rPr>
          <w:noProof/>
        </w:rPr>
        <mc:AlternateContent>
          <mc:Choice Requires="wps">
            <w:drawing>
              <wp:anchor distT="0" distB="0" distL="114300" distR="114300" simplePos="0" relativeHeight="251658240" behindDoc="0" locked="0" layoutInCell="1" allowOverlap="1" wp14:anchorId="101A4B47" wp14:editId="5BC6A27B">
                <wp:simplePos x="0" y="0"/>
                <wp:positionH relativeFrom="column">
                  <wp:posOffset>-835025</wp:posOffset>
                </wp:positionH>
                <wp:positionV relativeFrom="paragraph">
                  <wp:posOffset>79375</wp:posOffset>
                </wp:positionV>
                <wp:extent cx="5076825" cy="2714625"/>
                <wp:effectExtent l="3175" t="317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A173A52" w14:textId="77777777" w:rsidR="00F74EE0" w:rsidRPr="002D69B4" w:rsidRDefault="00F74EE0" w:rsidP="00F74EE0">
                            <w:pPr>
                              <w:pStyle w:val="Geenafstand"/>
                              <w:rPr>
                                <w:b/>
                                <w:color w:val="00B0F0"/>
                                <w:sz w:val="32"/>
                                <w:szCs w:val="32"/>
                              </w:rPr>
                            </w:pPr>
                          </w:p>
                          <w:p w14:paraId="70B87761" w14:textId="10C13A47" w:rsidR="0003439B" w:rsidRDefault="0003439B" w:rsidP="00F74EE0">
                            <w:pPr>
                              <w:pStyle w:val="Geenafstand"/>
                              <w:rPr>
                                <w:b/>
                                <w:sz w:val="32"/>
                                <w:szCs w:val="32"/>
                              </w:rPr>
                            </w:pPr>
                            <w:r w:rsidRPr="0003439B">
                              <w:rPr>
                                <w:b/>
                                <w:sz w:val="32"/>
                                <w:szCs w:val="32"/>
                              </w:rPr>
                              <w:t xml:space="preserve">Standaardformulier 9- Formulier tbv </w:t>
                            </w:r>
                            <w:r w:rsidR="006D151B">
                              <w:rPr>
                                <w:b/>
                                <w:sz w:val="32"/>
                                <w:szCs w:val="32"/>
                              </w:rPr>
                              <w:t>b</w:t>
                            </w:r>
                            <w:r w:rsidRPr="0003439B">
                              <w:rPr>
                                <w:b/>
                                <w:sz w:val="32"/>
                                <w:szCs w:val="32"/>
                              </w:rPr>
                              <w:t xml:space="preserve">eschrijving </w:t>
                            </w:r>
                            <w:r w:rsidR="006D151B">
                              <w:rPr>
                                <w:b/>
                                <w:sz w:val="32"/>
                                <w:szCs w:val="32"/>
                              </w:rPr>
                              <w:t>s</w:t>
                            </w:r>
                            <w:r w:rsidRPr="0003439B">
                              <w:rPr>
                                <w:b/>
                                <w:sz w:val="32"/>
                                <w:szCs w:val="32"/>
                              </w:rPr>
                              <w:t>electiecriterium 6</w:t>
                            </w:r>
                          </w:p>
                          <w:p w14:paraId="25863826" w14:textId="3EAC3D4D" w:rsidR="000D6FA0" w:rsidRPr="005A0A48" w:rsidRDefault="00194D90" w:rsidP="00F74EE0">
                            <w:pPr>
                              <w:pStyle w:val="Geenafstand"/>
                              <w:rPr>
                                <w:color w:val="00B0F0"/>
                                <w:sz w:val="48"/>
                                <w:szCs w:val="48"/>
                              </w:rPr>
                            </w:pPr>
                            <w:r w:rsidRPr="005A0A48">
                              <w:rPr>
                                <w:color w:val="00B0F0"/>
                                <w:sz w:val="48"/>
                                <w:szCs w:val="48"/>
                              </w:rPr>
                              <w:t>Europese aanbesteding</w:t>
                            </w:r>
                          </w:p>
                          <w:p w14:paraId="2924D45C" w14:textId="2C441134" w:rsidR="00194D90" w:rsidRPr="001A3886" w:rsidRDefault="008F3EB0" w:rsidP="00F74EE0">
                            <w:pPr>
                              <w:pStyle w:val="Geenafstand"/>
                              <w:rPr>
                                <w:b/>
                                <w:sz w:val="28"/>
                                <w:szCs w:val="28"/>
                              </w:rPr>
                            </w:pPr>
                            <w:r w:rsidRPr="008F3EB0">
                              <w:rPr>
                                <w:b/>
                              </w:rPr>
                              <w:t>ICT-planapplicatie inzake vervoer en dienstverlenend personeel</w:t>
                            </w:r>
                          </w:p>
                          <w:p w14:paraId="04F39D00" w14:textId="77777777" w:rsidR="001A3886" w:rsidRDefault="001A3886" w:rsidP="00F74EE0">
                            <w:pPr>
                              <w:pStyle w:val="Geenafstand"/>
                              <w:rPr>
                                <w:sz w:val="32"/>
                                <w:szCs w:val="32"/>
                              </w:rPr>
                            </w:pPr>
                          </w:p>
                          <w:p w14:paraId="10DAB8BC" w14:textId="77777777" w:rsidR="00BC75D5" w:rsidRPr="00BC75D5" w:rsidRDefault="00BC75D5" w:rsidP="00F74EE0">
                            <w:pPr>
                              <w:pStyle w:val="Geenafstand"/>
                              <w:rPr>
                                <w:sz w:val="32"/>
                                <w:szCs w:val="32"/>
                              </w:rPr>
                            </w:pPr>
                            <w:r w:rsidRPr="00BC75D5">
                              <w:rPr>
                                <w:sz w:val="32"/>
                                <w:szCs w:val="32"/>
                              </w:rPr>
                              <w:t xml:space="preserve">Kenmerk </w:t>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001A3886" w:rsidRPr="001A3886">
                              <w:rPr>
                                <w:sz w:val="32"/>
                                <w:szCs w:val="32"/>
                              </w:rPr>
                              <w:t>IUC DJI/INKEA/DFO/2022-1</w:t>
                            </w:r>
                          </w:p>
                          <w:p w14:paraId="31EDAC76" w14:textId="5C8CCE62" w:rsidR="00BC75D5" w:rsidRPr="00BC75D5" w:rsidRDefault="00BC75D5" w:rsidP="00F74EE0">
                            <w:pPr>
                              <w:pStyle w:val="Geenafstand"/>
                              <w:rPr>
                                <w:sz w:val="32"/>
                                <w:szCs w:val="32"/>
                              </w:rPr>
                            </w:pPr>
                            <w:r w:rsidRPr="00BC75D5">
                              <w:rPr>
                                <w:sz w:val="32"/>
                                <w:szCs w:val="32"/>
                              </w:rPr>
                              <w:t>Versienummer</w:t>
                            </w:r>
                            <w:r w:rsidRPr="00BC75D5">
                              <w:rPr>
                                <w:sz w:val="32"/>
                                <w:szCs w:val="32"/>
                              </w:rPr>
                              <w:tab/>
                            </w:r>
                            <w:r w:rsidRPr="00BC75D5">
                              <w:rPr>
                                <w:sz w:val="32"/>
                                <w:szCs w:val="32"/>
                              </w:rPr>
                              <w:tab/>
                            </w:r>
                            <w:r w:rsidR="002C0B98">
                              <w:rPr>
                                <w:sz w:val="32"/>
                                <w:szCs w:val="32"/>
                              </w:rPr>
                              <w:t>1.0</w:t>
                            </w: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1A4B47"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VBgsAIAAKo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WulQYLACAACqBQAADgAA&#10;AAAAAAAAAAAAAAAuAgAAZHJzL2Uyb0RvYy54bWxQSwECLQAUAAYACAAAACEAcm4E8N4AAAALAQAA&#10;DwAAAAAAAAAAAAAAAAAKBQAAZHJzL2Rvd25yZXYueG1sUEsFBgAAAAAEAAQA8wAAABUGAAAAAA==&#10;" filled="f" stroked="f" strokecolor="#09f">
                <v:textbox inset="0,0,0,0">
                  <w:txbxContent>
                    <w:p w14:paraId="7A173A52" w14:textId="77777777" w:rsidR="00F74EE0" w:rsidRPr="002D69B4" w:rsidRDefault="00F74EE0" w:rsidP="00F74EE0">
                      <w:pPr>
                        <w:pStyle w:val="Geenafstand"/>
                        <w:rPr>
                          <w:b/>
                          <w:color w:val="00B0F0"/>
                          <w:sz w:val="32"/>
                          <w:szCs w:val="32"/>
                        </w:rPr>
                      </w:pPr>
                    </w:p>
                    <w:p w14:paraId="70B87761" w14:textId="10C13A47" w:rsidR="0003439B" w:rsidRDefault="0003439B" w:rsidP="00F74EE0">
                      <w:pPr>
                        <w:pStyle w:val="Geenafstand"/>
                        <w:rPr>
                          <w:b/>
                          <w:sz w:val="32"/>
                          <w:szCs w:val="32"/>
                        </w:rPr>
                      </w:pPr>
                      <w:r w:rsidRPr="0003439B">
                        <w:rPr>
                          <w:b/>
                          <w:sz w:val="32"/>
                          <w:szCs w:val="32"/>
                        </w:rPr>
                        <w:t xml:space="preserve">Standaardformulier 9- Formulier tbv </w:t>
                      </w:r>
                      <w:r w:rsidR="006D151B">
                        <w:rPr>
                          <w:b/>
                          <w:sz w:val="32"/>
                          <w:szCs w:val="32"/>
                        </w:rPr>
                        <w:t>b</w:t>
                      </w:r>
                      <w:r w:rsidRPr="0003439B">
                        <w:rPr>
                          <w:b/>
                          <w:sz w:val="32"/>
                          <w:szCs w:val="32"/>
                        </w:rPr>
                        <w:t xml:space="preserve">eschrijving </w:t>
                      </w:r>
                      <w:r w:rsidR="006D151B">
                        <w:rPr>
                          <w:b/>
                          <w:sz w:val="32"/>
                          <w:szCs w:val="32"/>
                        </w:rPr>
                        <w:t>s</w:t>
                      </w:r>
                      <w:r w:rsidRPr="0003439B">
                        <w:rPr>
                          <w:b/>
                          <w:sz w:val="32"/>
                          <w:szCs w:val="32"/>
                        </w:rPr>
                        <w:t>electiecriterium 6</w:t>
                      </w:r>
                    </w:p>
                    <w:p w14:paraId="25863826" w14:textId="3EAC3D4D" w:rsidR="000D6FA0" w:rsidRPr="005A0A48" w:rsidRDefault="00194D90" w:rsidP="00F74EE0">
                      <w:pPr>
                        <w:pStyle w:val="Geenafstand"/>
                        <w:rPr>
                          <w:color w:val="00B0F0"/>
                          <w:sz w:val="48"/>
                          <w:szCs w:val="48"/>
                        </w:rPr>
                      </w:pPr>
                      <w:r w:rsidRPr="005A0A48">
                        <w:rPr>
                          <w:color w:val="00B0F0"/>
                          <w:sz w:val="48"/>
                          <w:szCs w:val="48"/>
                        </w:rPr>
                        <w:t>Europese aanbesteding</w:t>
                      </w:r>
                    </w:p>
                    <w:p w14:paraId="2924D45C" w14:textId="2C441134" w:rsidR="00194D90" w:rsidRPr="001A3886" w:rsidRDefault="008F3EB0" w:rsidP="00F74EE0">
                      <w:pPr>
                        <w:pStyle w:val="Geenafstand"/>
                        <w:rPr>
                          <w:b/>
                          <w:sz w:val="28"/>
                          <w:szCs w:val="28"/>
                        </w:rPr>
                      </w:pPr>
                      <w:r w:rsidRPr="008F3EB0">
                        <w:rPr>
                          <w:b/>
                        </w:rPr>
                        <w:t>ICT-planapplicatie inzake vervoer en dienstverlenend personeel</w:t>
                      </w:r>
                    </w:p>
                    <w:p w14:paraId="04F39D00" w14:textId="77777777" w:rsidR="001A3886" w:rsidRDefault="001A3886" w:rsidP="00F74EE0">
                      <w:pPr>
                        <w:pStyle w:val="Geenafstand"/>
                        <w:rPr>
                          <w:sz w:val="32"/>
                          <w:szCs w:val="32"/>
                        </w:rPr>
                      </w:pPr>
                    </w:p>
                    <w:p w14:paraId="10DAB8BC" w14:textId="77777777" w:rsidR="00BC75D5" w:rsidRPr="00BC75D5" w:rsidRDefault="00BC75D5" w:rsidP="00F74EE0">
                      <w:pPr>
                        <w:pStyle w:val="Geenafstand"/>
                        <w:rPr>
                          <w:sz w:val="32"/>
                          <w:szCs w:val="32"/>
                        </w:rPr>
                      </w:pPr>
                      <w:r w:rsidRPr="00BC75D5">
                        <w:rPr>
                          <w:sz w:val="32"/>
                          <w:szCs w:val="32"/>
                        </w:rPr>
                        <w:t xml:space="preserve">Kenmerk </w:t>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001A3886" w:rsidRPr="001A3886">
                        <w:rPr>
                          <w:sz w:val="32"/>
                          <w:szCs w:val="32"/>
                        </w:rPr>
                        <w:t>IUC DJI/INKEA/DFO/2022-1</w:t>
                      </w:r>
                    </w:p>
                    <w:p w14:paraId="31EDAC76" w14:textId="5C8CCE62" w:rsidR="00BC75D5" w:rsidRPr="00BC75D5" w:rsidRDefault="00BC75D5" w:rsidP="00F74EE0">
                      <w:pPr>
                        <w:pStyle w:val="Geenafstand"/>
                        <w:rPr>
                          <w:sz w:val="32"/>
                          <w:szCs w:val="32"/>
                        </w:rPr>
                      </w:pPr>
                      <w:r w:rsidRPr="00BC75D5">
                        <w:rPr>
                          <w:sz w:val="32"/>
                          <w:szCs w:val="32"/>
                        </w:rPr>
                        <w:t>Versienummer</w:t>
                      </w:r>
                      <w:r w:rsidRPr="00BC75D5">
                        <w:rPr>
                          <w:sz w:val="32"/>
                          <w:szCs w:val="32"/>
                        </w:rPr>
                        <w:tab/>
                      </w:r>
                      <w:r w:rsidRPr="00BC75D5">
                        <w:rPr>
                          <w:sz w:val="32"/>
                          <w:szCs w:val="32"/>
                        </w:rPr>
                        <w:tab/>
                      </w:r>
                      <w:r w:rsidR="002C0B98">
                        <w:rPr>
                          <w:sz w:val="32"/>
                          <w:szCs w:val="32"/>
                        </w:rPr>
                        <w:t>1.0</w:t>
                      </w:r>
                      <w:bookmarkStart w:id="1" w:name="_GoBack"/>
                      <w:bookmarkEnd w:id="1"/>
                    </w:p>
                  </w:txbxContent>
                </v:textbox>
              </v:shape>
            </w:pict>
          </mc:Fallback>
        </mc:AlternateContent>
      </w:r>
    </w:p>
    <w:p w14:paraId="5D363607" w14:textId="77777777" w:rsidR="00905394" w:rsidRPr="00905394" w:rsidRDefault="00905394" w:rsidP="00905394"/>
    <w:p w14:paraId="03C38C1B" w14:textId="77777777" w:rsidR="00905394" w:rsidRPr="00905394" w:rsidRDefault="00905394" w:rsidP="00905394"/>
    <w:p w14:paraId="7FE287F3" w14:textId="77777777" w:rsidR="00905394" w:rsidRPr="00905394" w:rsidRDefault="00905394" w:rsidP="00905394"/>
    <w:p w14:paraId="3086728F" w14:textId="77777777" w:rsidR="00905394" w:rsidRPr="00905394" w:rsidRDefault="00905394" w:rsidP="00905394"/>
    <w:p w14:paraId="30E5A666" w14:textId="77777777" w:rsidR="00905394" w:rsidRPr="00905394" w:rsidRDefault="00905394" w:rsidP="00905394"/>
    <w:p w14:paraId="752D77B6" w14:textId="77777777" w:rsidR="00905394" w:rsidRPr="00905394" w:rsidRDefault="00905394" w:rsidP="00905394"/>
    <w:p w14:paraId="6C566718" w14:textId="77777777" w:rsidR="00905394" w:rsidRPr="00905394" w:rsidRDefault="00905394" w:rsidP="00905394">
      <w:pPr>
        <w:jc w:val="right"/>
      </w:pPr>
    </w:p>
    <w:p w14:paraId="49BDE5CD" w14:textId="77777777" w:rsidR="00905394" w:rsidRPr="00905394" w:rsidRDefault="00905394" w:rsidP="00905394"/>
    <w:p w14:paraId="1525BA79" w14:textId="77777777" w:rsidR="00BC75D5" w:rsidRDefault="00BC75D5" w:rsidP="0089074F">
      <w:pPr>
        <w:pStyle w:val="Kopzondernummering"/>
        <w:ind w:left="-993" w:firstLine="993"/>
      </w:pPr>
      <w:bookmarkStart w:id="2" w:name="_Toc209500354"/>
      <w:bookmarkStart w:id="3" w:name="_Toc209580557"/>
    </w:p>
    <w:p w14:paraId="636F74FE" w14:textId="77777777" w:rsidR="00BC75D5" w:rsidRDefault="00BC75D5" w:rsidP="0089074F">
      <w:pPr>
        <w:pStyle w:val="Kopzondernummering"/>
        <w:ind w:left="-993" w:firstLine="993"/>
      </w:pPr>
    </w:p>
    <w:p w14:paraId="45E82797" w14:textId="77777777" w:rsidR="00BC75D5" w:rsidRDefault="00BC75D5" w:rsidP="0089074F">
      <w:pPr>
        <w:pStyle w:val="Kopzondernummering"/>
        <w:ind w:left="-993" w:firstLine="993"/>
      </w:pPr>
    </w:p>
    <w:p w14:paraId="7643943C" w14:textId="77777777" w:rsidR="00BC75D5" w:rsidRDefault="00BC75D5" w:rsidP="0089074F">
      <w:pPr>
        <w:pStyle w:val="Kopzondernummering"/>
        <w:ind w:left="-993" w:firstLine="993"/>
      </w:pPr>
    </w:p>
    <w:p w14:paraId="199AAD79" w14:textId="77777777" w:rsidR="00BC75D5" w:rsidRDefault="00BC75D5" w:rsidP="0089074F">
      <w:pPr>
        <w:pStyle w:val="Kopzondernummering"/>
        <w:ind w:left="-993" w:firstLine="993"/>
      </w:pPr>
    </w:p>
    <w:p w14:paraId="5DFDAF2E" w14:textId="77777777" w:rsidR="00BC75D5" w:rsidRDefault="00BC75D5" w:rsidP="0089074F">
      <w:pPr>
        <w:pStyle w:val="Kopzondernummering"/>
        <w:ind w:left="-993" w:firstLine="993"/>
      </w:pPr>
    </w:p>
    <w:p w14:paraId="683668B3" w14:textId="77777777" w:rsidR="00BC75D5" w:rsidRDefault="00BC75D5" w:rsidP="0089074F">
      <w:pPr>
        <w:pStyle w:val="Kopzondernummering"/>
        <w:ind w:left="-993" w:firstLine="993"/>
      </w:pPr>
    </w:p>
    <w:p w14:paraId="0A5B97F0" w14:textId="77777777" w:rsidR="00BC75D5" w:rsidRDefault="00BC75D5" w:rsidP="0089074F">
      <w:pPr>
        <w:pStyle w:val="Kopzondernummering"/>
        <w:ind w:left="-993" w:firstLine="993"/>
      </w:pPr>
    </w:p>
    <w:p w14:paraId="76E07DCB" w14:textId="77777777" w:rsidR="00BC75D5" w:rsidRDefault="00BC75D5" w:rsidP="0089074F">
      <w:pPr>
        <w:pStyle w:val="Kopzondernummering"/>
        <w:ind w:left="-993" w:firstLine="993"/>
      </w:pPr>
    </w:p>
    <w:p w14:paraId="1D46CA03" w14:textId="77777777" w:rsidR="00BC75D5" w:rsidRDefault="00BC75D5" w:rsidP="0089074F">
      <w:pPr>
        <w:pStyle w:val="Kopzondernummering"/>
        <w:ind w:left="-993" w:firstLine="993"/>
      </w:pPr>
    </w:p>
    <w:p w14:paraId="3FC092E8" w14:textId="77777777" w:rsidR="00BC75D5" w:rsidRDefault="00BC75D5" w:rsidP="0089074F">
      <w:pPr>
        <w:pStyle w:val="Kopzondernummering"/>
        <w:ind w:left="-993" w:firstLine="993"/>
      </w:pPr>
    </w:p>
    <w:p w14:paraId="59D0A280" w14:textId="77777777" w:rsidR="00BC75D5" w:rsidRDefault="00BC75D5" w:rsidP="0089074F">
      <w:pPr>
        <w:pStyle w:val="Kopzondernummering"/>
        <w:ind w:left="-993" w:firstLine="993"/>
      </w:pPr>
    </w:p>
    <w:p w14:paraId="33F6E8A2" w14:textId="77777777" w:rsidR="00BC75D5" w:rsidRDefault="00BC75D5" w:rsidP="0089074F">
      <w:pPr>
        <w:pStyle w:val="Kopzondernummering"/>
        <w:ind w:left="-993" w:firstLine="993"/>
      </w:pPr>
    </w:p>
    <w:p w14:paraId="22476A6B" w14:textId="77777777" w:rsidR="00BC75D5" w:rsidRDefault="00BC75D5" w:rsidP="0089074F">
      <w:pPr>
        <w:pStyle w:val="Kopzondernummering"/>
        <w:ind w:left="-993" w:firstLine="993"/>
      </w:pPr>
    </w:p>
    <w:p w14:paraId="28CA3D00" w14:textId="77777777" w:rsidR="00BC75D5" w:rsidRDefault="00BC75D5" w:rsidP="0089074F">
      <w:pPr>
        <w:pStyle w:val="Kopzondernummering"/>
        <w:ind w:left="-993" w:firstLine="993"/>
      </w:pPr>
    </w:p>
    <w:p w14:paraId="7192F054" w14:textId="77777777" w:rsidR="00BC75D5" w:rsidRDefault="00BC75D5" w:rsidP="0089074F">
      <w:pPr>
        <w:pStyle w:val="Kopzondernummering"/>
        <w:ind w:left="-993" w:firstLine="993"/>
      </w:pPr>
    </w:p>
    <w:p w14:paraId="2D1AC3B9" w14:textId="77777777" w:rsidR="00BC75D5" w:rsidRDefault="00BC75D5" w:rsidP="0089074F">
      <w:pPr>
        <w:pStyle w:val="Kopzondernummering"/>
        <w:ind w:left="-993" w:firstLine="993"/>
      </w:pPr>
    </w:p>
    <w:p w14:paraId="76D357C3" w14:textId="77777777" w:rsidR="00BC75D5" w:rsidRDefault="00BC75D5" w:rsidP="0089074F">
      <w:pPr>
        <w:pStyle w:val="Kopzondernummering"/>
        <w:ind w:left="-993" w:firstLine="993"/>
      </w:pPr>
    </w:p>
    <w:p w14:paraId="24DABF97" w14:textId="77777777" w:rsidR="00BC75D5" w:rsidRDefault="00BC75D5" w:rsidP="0089074F">
      <w:pPr>
        <w:pStyle w:val="Kopzondernummering"/>
        <w:ind w:left="-993" w:firstLine="993"/>
      </w:pPr>
    </w:p>
    <w:p w14:paraId="76F4BF1F" w14:textId="77777777" w:rsidR="00BC75D5" w:rsidRDefault="00BC75D5" w:rsidP="0089074F">
      <w:pPr>
        <w:pStyle w:val="Kopzondernummering"/>
        <w:ind w:left="-993" w:firstLine="993"/>
      </w:pPr>
    </w:p>
    <w:p w14:paraId="2654FC1A" w14:textId="77777777" w:rsidR="00BC75D5" w:rsidRDefault="00BC75D5" w:rsidP="0089074F">
      <w:pPr>
        <w:pStyle w:val="Kopzondernummering"/>
        <w:ind w:left="-993" w:firstLine="993"/>
      </w:pPr>
    </w:p>
    <w:p w14:paraId="25584465" w14:textId="77777777" w:rsidR="00BC75D5" w:rsidRDefault="00BC75D5" w:rsidP="0089074F">
      <w:pPr>
        <w:pStyle w:val="Kopzondernummering"/>
        <w:ind w:left="-993" w:firstLine="993"/>
      </w:pPr>
    </w:p>
    <w:p w14:paraId="46448D17" w14:textId="77777777" w:rsidR="00BC75D5" w:rsidRDefault="00BC75D5" w:rsidP="00BC75D5">
      <w:pPr>
        <w:pStyle w:val="Kopzondernummering"/>
        <w:spacing w:after="0" w:line="0" w:lineRule="atLeast"/>
        <w:ind w:left="-993" w:firstLine="993"/>
      </w:pPr>
    </w:p>
    <w:p w14:paraId="4EE58040" w14:textId="77777777" w:rsidR="00BC75D5" w:rsidRDefault="00BC75D5" w:rsidP="00BC75D5">
      <w:pPr>
        <w:pStyle w:val="Kopzondernummering"/>
        <w:spacing w:after="0" w:line="0" w:lineRule="atLeast"/>
        <w:ind w:left="-993" w:firstLine="993"/>
      </w:pPr>
    </w:p>
    <w:p w14:paraId="5575E95F" w14:textId="77777777" w:rsidR="00BC75D5" w:rsidRDefault="00BC75D5" w:rsidP="00BC75D5">
      <w:pPr>
        <w:pStyle w:val="Kopzondernummering"/>
        <w:spacing w:after="0" w:line="0" w:lineRule="atLeast"/>
        <w:ind w:left="-993" w:firstLine="993"/>
      </w:pPr>
    </w:p>
    <w:p w14:paraId="2786BE5A" w14:textId="77777777" w:rsidR="00BC75D5" w:rsidRDefault="00BC75D5" w:rsidP="00BC75D5">
      <w:pPr>
        <w:pStyle w:val="Kopzondernummering"/>
        <w:spacing w:after="0" w:line="0" w:lineRule="atLeast"/>
        <w:ind w:left="-993" w:firstLine="993"/>
      </w:pPr>
    </w:p>
    <w:p w14:paraId="77413831" w14:textId="77777777" w:rsidR="00BC75D5" w:rsidRDefault="00BC75D5" w:rsidP="00BC75D5">
      <w:pPr>
        <w:pStyle w:val="Kopzondernummering"/>
        <w:spacing w:after="0" w:line="0" w:lineRule="atLeast"/>
        <w:ind w:left="-993" w:firstLine="993"/>
      </w:pPr>
    </w:p>
    <w:p w14:paraId="1C15A42B" w14:textId="77777777" w:rsidR="00BC75D5" w:rsidRDefault="00BC75D5" w:rsidP="00BC75D5">
      <w:pPr>
        <w:pStyle w:val="Kopzondernummering"/>
        <w:spacing w:after="0" w:line="0" w:lineRule="atLeast"/>
        <w:ind w:left="-993" w:firstLine="993"/>
      </w:pPr>
    </w:p>
    <w:bookmarkEnd w:id="2"/>
    <w:bookmarkEnd w:id="3"/>
    <w:p w14:paraId="0547BC8C" w14:textId="77777777" w:rsidR="00BC75D5" w:rsidRDefault="00BC75D5">
      <w:pPr>
        <w:spacing w:line="240" w:lineRule="auto"/>
        <w:rPr>
          <w:rFonts w:eastAsia="MS Mincho"/>
          <w:b/>
          <w:sz w:val="20"/>
          <w:szCs w:val="20"/>
        </w:rPr>
      </w:pPr>
      <w:r>
        <w:rPr>
          <w:rFonts w:eastAsia="MS Mincho"/>
          <w:b/>
          <w:sz w:val="20"/>
          <w:szCs w:val="20"/>
        </w:rPr>
        <w:br w:type="page"/>
      </w:r>
    </w:p>
    <w:p w14:paraId="2C18FFCE" w14:textId="77777777" w:rsidR="00227FC7" w:rsidRPr="00952775" w:rsidRDefault="00227FC7" w:rsidP="00227FC7">
      <w:pPr>
        <w:spacing w:before="120" w:after="120" w:line="280" w:lineRule="atLeast"/>
        <w:rPr>
          <w:rFonts w:eastAsia="MS Mincho"/>
          <w:b/>
          <w:sz w:val="20"/>
          <w:szCs w:val="20"/>
        </w:rPr>
      </w:pPr>
      <w:r w:rsidRPr="00952775">
        <w:rPr>
          <w:rFonts w:eastAsia="MS Mincho"/>
          <w:b/>
          <w:sz w:val="20"/>
          <w:szCs w:val="20"/>
        </w:rPr>
        <w:lastRenderedPageBreak/>
        <w:t>Per referentieopdracht dient u één formulier in te vullen.</w:t>
      </w:r>
    </w:p>
    <w:p w14:paraId="561A5D79" w14:textId="77777777" w:rsidR="00227FC7" w:rsidRPr="00952775" w:rsidRDefault="00227FC7" w:rsidP="00227FC7"/>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44"/>
      </w:tblGrid>
      <w:tr w:rsidR="00227FC7" w:rsidRPr="00952775" w14:paraId="170EB2D9" w14:textId="77777777" w:rsidTr="001F50B8">
        <w:trPr>
          <w:cantSplit/>
        </w:trPr>
        <w:tc>
          <w:tcPr>
            <w:tcW w:w="9644" w:type="dxa"/>
            <w:shd w:val="pct12" w:color="auto" w:fill="FFFFFF"/>
          </w:tcPr>
          <w:p w14:paraId="03E22E16" w14:textId="6E6E8D06" w:rsidR="00227FC7" w:rsidRPr="00952775" w:rsidRDefault="009A74EC" w:rsidP="006D151B">
            <w:pPr>
              <w:spacing w:line="280" w:lineRule="atLeast"/>
              <w:jc w:val="center"/>
              <w:rPr>
                <w:rFonts w:eastAsia="MS Mincho"/>
                <w:b/>
                <w:i/>
                <w:kern w:val="28"/>
                <w:sz w:val="24"/>
              </w:rPr>
            </w:pPr>
            <w:r>
              <w:rPr>
                <w:rFonts w:eastAsia="MS Mincho"/>
                <w:b/>
                <w:kern w:val="28"/>
                <w:sz w:val="24"/>
              </w:rPr>
              <w:t xml:space="preserve">Standaardformulier </w:t>
            </w:r>
            <w:r w:rsidR="00365540">
              <w:rPr>
                <w:rFonts w:eastAsia="MS Mincho"/>
                <w:b/>
                <w:kern w:val="28"/>
                <w:sz w:val="24"/>
              </w:rPr>
              <w:t>9</w:t>
            </w:r>
            <w:r w:rsidR="00EC6654" w:rsidRPr="00EC6654">
              <w:rPr>
                <w:rFonts w:eastAsia="MS Mincho"/>
                <w:b/>
                <w:kern w:val="28"/>
                <w:sz w:val="24"/>
              </w:rPr>
              <w:t>- Formulier tb</w:t>
            </w:r>
            <w:r>
              <w:rPr>
                <w:rFonts w:eastAsia="MS Mincho"/>
                <w:b/>
                <w:kern w:val="28"/>
                <w:sz w:val="24"/>
              </w:rPr>
              <w:t xml:space="preserve">v </w:t>
            </w:r>
            <w:r w:rsidR="006D151B">
              <w:rPr>
                <w:rFonts w:eastAsia="MS Mincho"/>
                <w:b/>
                <w:kern w:val="28"/>
                <w:sz w:val="24"/>
              </w:rPr>
              <w:t>b</w:t>
            </w:r>
            <w:r w:rsidR="0003439B">
              <w:rPr>
                <w:rFonts w:eastAsia="MS Mincho"/>
                <w:b/>
                <w:kern w:val="28"/>
                <w:sz w:val="24"/>
              </w:rPr>
              <w:t>eschrijving</w:t>
            </w:r>
            <w:r>
              <w:rPr>
                <w:rFonts w:eastAsia="MS Mincho"/>
                <w:b/>
                <w:kern w:val="28"/>
                <w:sz w:val="24"/>
              </w:rPr>
              <w:t xml:space="preserve"> </w:t>
            </w:r>
            <w:r w:rsidR="006D151B">
              <w:rPr>
                <w:rFonts w:eastAsia="MS Mincho"/>
                <w:b/>
                <w:kern w:val="28"/>
                <w:sz w:val="24"/>
              </w:rPr>
              <w:t>s</w:t>
            </w:r>
            <w:r>
              <w:rPr>
                <w:rFonts w:eastAsia="MS Mincho"/>
                <w:b/>
                <w:kern w:val="28"/>
                <w:sz w:val="24"/>
              </w:rPr>
              <w:t xml:space="preserve">electiecriterium </w:t>
            </w:r>
            <w:r w:rsidR="00365540">
              <w:rPr>
                <w:rFonts w:eastAsia="MS Mincho"/>
                <w:b/>
                <w:kern w:val="28"/>
                <w:sz w:val="24"/>
              </w:rPr>
              <w:t>6</w:t>
            </w:r>
          </w:p>
        </w:tc>
      </w:tr>
      <w:tr w:rsidR="008F3EB0" w:rsidRPr="00952775" w14:paraId="7C4CC437" w14:textId="77777777" w:rsidTr="00D60BB4">
        <w:trPr>
          <w:cantSplit/>
        </w:trPr>
        <w:tc>
          <w:tcPr>
            <w:tcW w:w="9644" w:type="dxa"/>
            <w:shd w:val="pct30" w:color="FFFF00" w:fill="auto"/>
          </w:tcPr>
          <w:p w14:paraId="75305692" w14:textId="1E341957" w:rsidR="00EC6654" w:rsidRDefault="0003439B" w:rsidP="008F3EB0">
            <w:pPr>
              <w:tabs>
                <w:tab w:val="left" w:pos="1843"/>
              </w:tabs>
              <w:rPr>
                <w:b/>
              </w:rPr>
            </w:pPr>
            <w:r>
              <w:rPr>
                <w:b/>
              </w:rPr>
              <w:t>Beschrijving</w:t>
            </w:r>
            <w:r w:rsidR="008F3EB0" w:rsidRPr="00952775">
              <w:rPr>
                <w:b/>
              </w:rPr>
              <w:t xml:space="preserve"> specifiek voor </w:t>
            </w:r>
            <w:r w:rsidR="006D151B">
              <w:rPr>
                <w:b/>
              </w:rPr>
              <w:t>s</w:t>
            </w:r>
            <w:r w:rsidR="00EC6654">
              <w:rPr>
                <w:b/>
              </w:rPr>
              <w:t xml:space="preserve">electiecriterium </w:t>
            </w:r>
            <w:r w:rsidR="00365540">
              <w:rPr>
                <w:b/>
              </w:rPr>
              <w:t>6</w:t>
            </w:r>
            <w:r w:rsidR="00EC6654">
              <w:rPr>
                <w:b/>
              </w:rPr>
              <w:t>:</w:t>
            </w:r>
          </w:p>
          <w:p w14:paraId="0DE791D0" w14:textId="4800969F" w:rsidR="004D0182" w:rsidRDefault="0003439B" w:rsidP="004D0182">
            <w:pPr>
              <w:tabs>
                <w:tab w:val="left" w:pos="1843"/>
              </w:tabs>
              <w:rPr>
                <w:rFonts w:eastAsia="MS Mincho"/>
                <w:szCs w:val="20"/>
              </w:rPr>
            </w:pPr>
            <w:r w:rsidRPr="0003439B">
              <w:rPr>
                <w:rFonts w:eastAsia="MS Mincho"/>
                <w:szCs w:val="20"/>
              </w:rPr>
              <w:t>Een beschrijving van uw planoplossing, die DJI in staat stelt om de doelstellingen en ambities te realiseren.</w:t>
            </w:r>
          </w:p>
          <w:p w14:paraId="599F22E8" w14:textId="103F67BA" w:rsidR="0003439B" w:rsidRDefault="0003439B" w:rsidP="004D0182">
            <w:pPr>
              <w:tabs>
                <w:tab w:val="left" w:pos="1843"/>
              </w:tabs>
              <w:rPr>
                <w:rFonts w:eastAsia="MS Mincho"/>
                <w:szCs w:val="20"/>
              </w:rPr>
            </w:pPr>
          </w:p>
          <w:p w14:paraId="383EAE9D" w14:textId="1D580A8D" w:rsidR="0003439B" w:rsidRPr="0003439B" w:rsidRDefault="0003439B" w:rsidP="0003439B">
            <w:pPr>
              <w:tabs>
                <w:tab w:val="left" w:pos="1843"/>
              </w:tabs>
              <w:rPr>
                <w:rFonts w:eastAsia="MS Mincho"/>
                <w:szCs w:val="20"/>
              </w:rPr>
            </w:pPr>
            <w:r w:rsidRPr="0003439B">
              <w:rPr>
                <w:rFonts w:eastAsia="MS Mincho"/>
                <w:szCs w:val="20"/>
              </w:rPr>
              <w:t xml:space="preserve">Geef een beschrijving van uw oplossing waarin u zoveel mogelijk zekerheid/garantie  geeft dat die oplossing de </w:t>
            </w:r>
            <w:r>
              <w:rPr>
                <w:rFonts w:eastAsia="MS Mincho"/>
                <w:szCs w:val="20"/>
              </w:rPr>
              <w:t xml:space="preserve">in paragraaf 5.1 onder </w:t>
            </w:r>
            <w:r w:rsidR="006D151B">
              <w:rPr>
                <w:rFonts w:eastAsia="MS Mincho"/>
                <w:szCs w:val="20"/>
              </w:rPr>
              <w:t>s</w:t>
            </w:r>
            <w:r>
              <w:rPr>
                <w:rFonts w:eastAsia="MS Mincho"/>
                <w:szCs w:val="20"/>
              </w:rPr>
              <w:t>electiecriterium 6 genoemde</w:t>
            </w:r>
            <w:r w:rsidRPr="0003439B">
              <w:rPr>
                <w:rFonts w:eastAsia="MS Mincho"/>
                <w:szCs w:val="20"/>
              </w:rPr>
              <w:t xml:space="preserve"> doelstellingen en ambities haalbaar maakt. </w:t>
            </w:r>
          </w:p>
          <w:p w14:paraId="6B7B0649" w14:textId="6D832F93" w:rsidR="0003439B" w:rsidRDefault="0003439B" w:rsidP="0003439B">
            <w:pPr>
              <w:tabs>
                <w:tab w:val="left" w:pos="1843"/>
              </w:tabs>
              <w:rPr>
                <w:rFonts w:eastAsia="MS Mincho"/>
                <w:szCs w:val="20"/>
              </w:rPr>
            </w:pPr>
            <w:r w:rsidRPr="0003439B">
              <w:rPr>
                <w:rFonts w:eastAsia="MS Mincho"/>
                <w:szCs w:val="20"/>
              </w:rPr>
              <w:t>DJI moet door uw beschrijving inzicht krijgen in uw oplossing en daarmee het vertrouwen dat deze oplossing voor DJI ook daadwerkelijk een oplossing is en blijft gedurende de voorziene looptijd van een te sluiten Overeenkomst.</w:t>
            </w:r>
          </w:p>
          <w:p w14:paraId="5CC4FA62" w14:textId="77777777" w:rsidR="0003439B" w:rsidRDefault="0003439B" w:rsidP="0003439B">
            <w:pPr>
              <w:tabs>
                <w:tab w:val="left" w:pos="1843"/>
              </w:tabs>
              <w:rPr>
                <w:rFonts w:eastAsia="MS Mincho"/>
                <w:szCs w:val="20"/>
              </w:rPr>
            </w:pPr>
          </w:p>
          <w:p w14:paraId="617C6573" w14:textId="7FC61400" w:rsidR="00EC6654" w:rsidRPr="001A3886" w:rsidRDefault="00EC6654" w:rsidP="006D151B">
            <w:pPr>
              <w:tabs>
                <w:tab w:val="left" w:pos="1843"/>
              </w:tabs>
              <w:rPr>
                <w:rFonts w:eastAsia="MS Mincho"/>
                <w:szCs w:val="20"/>
              </w:rPr>
            </w:pPr>
            <w:r>
              <w:rPr>
                <w:rFonts w:eastAsia="MS Mincho"/>
                <w:szCs w:val="20"/>
              </w:rPr>
              <w:t xml:space="preserve">Zie voor een nadere omschrijving paragraaf 5.1 onder </w:t>
            </w:r>
            <w:r w:rsidR="006D151B">
              <w:rPr>
                <w:rFonts w:eastAsia="MS Mincho"/>
                <w:szCs w:val="20"/>
              </w:rPr>
              <w:t>s</w:t>
            </w:r>
            <w:r>
              <w:rPr>
                <w:rFonts w:eastAsia="MS Mincho"/>
                <w:szCs w:val="20"/>
              </w:rPr>
              <w:t xml:space="preserve">electiecriterium </w:t>
            </w:r>
            <w:r w:rsidR="0003439B">
              <w:rPr>
                <w:rFonts w:eastAsia="MS Mincho"/>
                <w:szCs w:val="20"/>
              </w:rPr>
              <w:t>6</w:t>
            </w:r>
            <w:r>
              <w:rPr>
                <w:rFonts w:eastAsia="MS Mincho"/>
                <w:szCs w:val="20"/>
              </w:rPr>
              <w:t>.</w:t>
            </w:r>
          </w:p>
        </w:tc>
      </w:tr>
      <w:tr w:rsidR="00FB5C7F" w:rsidRPr="00952775" w14:paraId="4AB73CE6" w14:textId="77777777" w:rsidTr="00FB5C7F">
        <w:trPr>
          <w:cantSplit/>
          <w:trHeight w:val="1114"/>
        </w:trPr>
        <w:tc>
          <w:tcPr>
            <w:tcW w:w="9644" w:type="dxa"/>
            <w:tcBorders>
              <w:bottom w:val="single" w:sz="4" w:space="0" w:color="auto"/>
            </w:tcBorders>
            <w:shd w:val="clear" w:color="auto" w:fill="auto"/>
          </w:tcPr>
          <w:p w14:paraId="4374377A" w14:textId="3520ECF8" w:rsidR="00FB5C7F" w:rsidRDefault="00633DB4" w:rsidP="00995783">
            <w:pPr>
              <w:tabs>
                <w:tab w:val="left" w:pos="1843"/>
              </w:tabs>
              <w:rPr>
                <w:rFonts w:eastAsia="MS Mincho"/>
                <w:szCs w:val="18"/>
              </w:rPr>
            </w:pPr>
            <w:r>
              <w:rPr>
                <w:rFonts w:eastAsia="MS Mincho"/>
                <w:szCs w:val="18"/>
              </w:rPr>
              <w:t xml:space="preserve">Beschrijving van </w:t>
            </w:r>
            <w:r w:rsidRPr="00633DB4">
              <w:rPr>
                <w:rFonts w:eastAsia="MS Mincho"/>
                <w:szCs w:val="18"/>
                <w:u w:val="single"/>
              </w:rPr>
              <w:t xml:space="preserve">maximaal </w:t>
            </w:r>
            <w:r w:rsidR="00B8674C">
              <w:rPr>
                <w:rFonts w:eastAsia="MS Mincho"/>
                <w:szCs w:val="18"/>
                <w:u w:val="single"/>
              </w:rPr>
              <w:t>32</w:t>
            </w:r>
            <w:r w:rsidRPr="00633DB4">
              <w:rPr>
                <w:rFonts w:eastAsia="MS Mincho"/>
                <w:szCs w:val="18"/>
                <w:u w:val="single"/>
              </w:rPr>
              <w:t>00 woorden</w:t>
            </w:r>
            <w:r w:rsidR="00FB5C7F">
              <w:rPr>
                <w:rFonts w:eastAsia="MS Mincho"/>
                <w:szCs w:val="18"/>
              </w:rPr>
              <w:t>.</w:t>
            </w:r>
          </w:p>
          <w:p w14:paraId="1B5944F5" w14:textId="77777777" w:rsidR="00FB5C7F" w:rsidRPr="00952775" w:rsidRDefault="00FB5C7F" w:rsidP="00995783">
            <w:pPr>
              <w:tabs>
                <w:tab w:val="left" w:pos="1843"/>
              </w:tabs>
              <w:rPr>
                <w:szCs w:val="18"/>
              </w:rPr>
            </w:pPr>
          </w:p>
        </w:tc>
      </w:tr>
    </w:tbl>
    <w:p w14:paraId="08508841" w14:textId="77777777" w:rsidR="00CB6129" w:rsidRDefault="00CB6129" w:rsidP="00227FC7">
      <w:pPr>
        <w:pStyle w:val="Toelichting"/>
        <w:rPr>
          <w:rFonts w:ascii="Verdana" w:hAnsi="Verdana"/>
          <w:sz w:val="18"/>
          <w:szCs w:val="18"/>
        </w:rPr>
      </w:pPr>
    </w:p>
    <w:p w14:paraId="600D3AC7" w14:textId="6E1C477A" w:rsidR="00227FC7" w:rsidRPr="001F50B8" w:rsidRDefault="00633DB4" w:rsidP="00227FC7">
      <w:pPr>
        <w:pStyle w:val="Toelichting"/>
        <w:rPr>
          <w:rFonts w:ascii="Verdana" w:hAnsi="Verdana"/>
          <w:sz w:val="18"/>
          <w:szCs w:val="18"/>
        </w:rPr>
      </w:pPr>
      <w:r>
        <w:rPr>
          <w:rFonts w:ascii="Verdana" w:hAnsi="Verdana"/>
          <w:sz w:val="18"/>
          <w:szCs w:val="18"/>
        </w:rPr>
        <w:t>Gegadigde</w:t>
      </w:r>
      <w:r w:rsidR="00227FC7" w:rsidRPr="001F50B8">
        <w:rPr>
          <w:rFonts w:ascii="Verdana" w:hAnsi="Verdana"/>
          <w:sz w:val="18"/>
          <w:szCs w:val="18"/>
        </w:rPr>
        <w:t>:</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14:paraId="10EFF31B" w14:textId="77777777" w:rsidTr="0049119A">
        <w:tc>
          <w:tcPr>
            <w:tcW w:w="3403" w:type="dxa"/>
          </w:tcPr>
          <w:p w14:paraId="7694C818" w14:textId="77777777" w:rsidR="00227FC7" w:rsidRDefault="00227FC7" w:rsidP="00846C23">
            <w:r>
              <w:t xml:space="preserve">Naam: </w:t>
            </w:r>
          </w:p>
        </w:tc>
        <w:tc>
          <w:tcPr>
            <w:tcW w:w="6237" w:type="dxa"/>
          </w:tcPr>
          <w:p w14:paraId="44CD3ED3" w14:textId="77777777" w:rsidR="00227FC7" w:rsidRDefault="00227FC7" w:rsidP="00846C23"/>
        </w:tc>
      </w:tr>
      <w:tr w:rsidR="00227FC7" w14:paraId="5E3A053D" w14:textId="77777777" w:rsidTr="0049119A">
        <w:tc>
          <w:tcPr>
            <w:tcW w:w="3403" w:type="dxa"/>
          </w:tcPr>
          <w:p w14:paraId="604E0D1A" w14:textId="77777777" w:rsidR="00227FC7" w:rsidRDefault="00227FC7" w:rsidP="00846C23">
            <w:r>
              <w:t>Functie:</w:t>
            </w:r>
          </w:p>
        </w:tc>
        <w:tc>
          <w:tcPr>
            <w:tcW w:w="6237" w:type="dxa"/>
          </w:tcPr>
          <w:p w14:paraId="2D59846D" w14:textId="77777777" w:rsidR="00227FC7" w:rsidRDefault="00227FC7" w:rsidP="00846C23"/>
        </w:tc>
      </w:tr>
      <w:tr w:rsidR="00227FC7" w14:paraId="5D2D2B39" w14:textId="77777777" w:rsidTr="0049119A">
        <w:tc>
          <w:tcPr>
            <w:tcW w:w="3403" w:type="dxa"/>
          </w:tcPr>
          <w:p w14:paraId="72E7E57A" w14:textId="77777777" w:rsidR="00227FC7" w:rsidRDefault="00227FC7" w:rsidP="00846C23">
            <w:r>
              <w:t>Bedrijf:</w:t>
            </w:r>
          </w:p>
        </w:tc>
        <w:tc>
          <w:tcPr>
            <w:tcW w:w="6237" w:type="dxa"/>
          </w:tcPr>
          <w:p w14:paraId="455B5DE0" w14:textId="77777777" w:rsidR="00227FC7" w:rsidRDefault="00227FC7" w:rsidP="00846C23"/>
        </w:tc>
      </w:tr>
      <w:tr w:rsidR="00227FC7" w14:paraId="0A69A059" w14:textId="77777777" w:rsidTr="0049119A">
        <w:trPr>
          <w:trHeight w:val="1779"/>
        </w:trPr>
        <w:tc>
          <w:tcPr>
            <w:tcW w:w="3403" w:type="dxa"/>
          </w:tcPr>
          <w:p w14:paraId="28E0032C" w14:textId="77777777" w:rsidR="00227FC7" w:rsidRDefault="00227FC7" w:rsidP="00846C23">
            <w:r>
              <w:t>Handtekening:</w:t>
            </w:r>
          </w:p>
        </w:tc>
        <w:tc>
          <w:tcPr>
            <w:tcW w:w="6237" w:type="dxa"/>
          </w:tcPr>
          <w:p w14:paraId="34E6842E" w14:textId="77777777" w:rsidR="00227FC7" w:rsidRDefault="00227FC7" w:rsidP="00846C23"/>
        </w:tc>
      </w:tr>
      <w:tr w:rsidR="00227FC7" w14:paraId="4282BF15" w14:textId="77777777" w:rsidTr="0049119A">
        <w:tc>
          <w:tcPr>
            <w:tcW w:w="3403" w:type="dxa"/>
          </w:tcPr>
          <w:p w14:paraId="11391C53" w14:textId="77777777" w:rsidR="00227FC7" w:rsidRDefault="00227FC7" w:rsidP="00846C23">
            <w:r>
              <w:t>Datum:</w:t>
            </w:r>
          </w:p>
        </w:tc>
        <w:tc>
          <w:tcPr>
            <w:tcW w:w="6237" w:type="dxa"/>
          </w:tcPr>
          <w:p w14:paraId="57005326" w14:textId="77777777" w:rsidR="00227FC7" w:rsidRDefault="00227FC7" w:rsidP="00846C23"/>
        </w:tc>
      </w:tr>
    </w:tbl>
    <w:p w14:paraId="2CE96026" w14:textId="77777777" w:rsidR="00227FC7" w:rsidRDefault="00227FC7" w:rsidP="00C7256F"/>
    <w:sectPr w:rsidR="00227FC7"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8AF86" w14:textId="77777777" w:rsidR="00D72223" w:rsidRDefault="00D72223">
      <w:r>
        <w:separator/>
      </w:r>
    </w:p>
    <w:p w14:paraId="1042747C" w14:textId="77777777" w:rsidR="00D72223" w:rsidRDefault="00D72223"/>
    <w:p w14:paraId="607B737D" w14:textId="77777777" w:rsidR="00D72223" w:rsidRDefault="00D72223"/>
    <w:p w14:paraId="7B0A7652" w14:textId="77777777" w:rsidR="00A22467" w:rsidRDefault="00A22467"/>
  </w:endnote>
  <w:endnote w:type="continuationSeparator" w:id="0">
    <w:p w14:paraId="128A2D3A" w14:textId="77777777" w:rsidR="00D72223" w:rsidRDefault="00D72223">
      <w:r>
        <w:continuationSeparator/>
      </w:r>
    </w:p>
    <w:p w14:paraId="59F5CF27" w14:textId="77777777" w:rsidR="00D72223" w:rsidRDefault="00D72223"/>
    <w:p w14:paraId="4618F724" w14:textId="77777777" w:rsidR="00D72223" w:rsidRDefault="00D72223"/>
    <w:p w14:paraId="46CDF01A" w14:textId="77777777" w:rsidR="00A22467" w:rsidRDefault="00A22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Utopia">
    <w:altName w:val="Corbe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8B0F9" w14:textId="77777777" w:rsidR="00492A5E" w:rsidRDefault="00492A5E">
    <w:pPr>
      <w:pStyle w:val="Voettekst"/>
    </w:pPr>
  </w:p>
  <w:p w14:paraId="72B9F9B3" w14:textId="77777777"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14:paraId="1A55B6C1" w14:textId="77777777">
      <w:trPr>
        <w:trHeight w:hRule="exact" w:val="240"/>
      </w:trPr>
      <w:tc>
        <w:tcPr>
          <w:tcW w:w="7752" w:type="dxa"/>
          <w:shd w:val="clear" w:color="auto" w:fill="auto"/>
        </w:tcPr>
        <w:p w14:paraId="63AD3F89" w14:textId="77777777" w:rsidR="00492A5E" w:rsidRDefault="00492A5E" w:rsidP="00C26079">
          <w:r>
            <w:t>VERTROUWELIJK</w:t>
          </w:r>
        </w:p>
      </w:tc>
      <w:tc>
        <w:tcPr>
          <w:tcW w:w="2148" w:type="dxa"/>
        </w:tcPr>
        <w:p w14:paraId="086B6030" w14:textId="77777777"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r w:rsidR="002C0B98">
            <w:fldChar w:fldCharType="begin"/>
          </w:r>
          <w:r w:rsidR="002C0B98">
            <w:instrText xml:space="preserve"> NUMPAGES   \* MERGEFORMAT </w:instrText>
          </w:r>
          <w:r w:rsidR="002C0B98">
            <w:fldChar w:fldCharType="separate"/>
          </w:r>
          <w:r w:rsidR="00D72223">
            <w:t>4</w:t>
          </w:r>
          <w:r w:rsidR="002C0B98">
            <w:fldChar w:fldCharType="end"/>
          </w:r>
        </w:p>
      </w:tc>
    </w:tr>
  </w:tbl>
  <w:p w14:paraId="6550CF1F" w14:textId="77777777"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14:paraId="401536FF" w14:textId="77777777">
      <w:trPr>
        <w:trHeight w:hRule="exact" w:val="240"/>
      </w:trPr>
      <w:tc>
        <w:tcPr>
          <w:tcW w:w="7752" w:type="dxa"/>
          <w:shd w:val="clear" w:color="auto" w:fill="auto"/>
        </w:tcPr>
        <w:p w14:paraId="6826BD43" w14:textId="77777777" w:rsidR="00492A5E" w:rsidRDefault="00492A5E" w:rsidP="00C26079">
          <w:r>
            <w:t>VERTROUWELIJK</w:t>
          </w:r>
        </w:p>
      </w:tc>
      <w:tc>
        <w:tcPr>
          <w:tcW w:w="2148" w:type="dxa"/>
        </w:tcPr>
        <w:p w14:paraId="3137ADD9" w14:textId="77777777"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r w:rsidR="002C0B98">
            <w:fldChar w:fldCharType="begin"/>
          </w:r>
          <w:r w:rsidR="002C0B98">
            <w:instrText xml:space="preserve"> NUMPAGES   \* MERGEFORMAT </w:instrText>
          </w:r>
          <w:r w:rsidR="002C0B98">
            <w:fldChar w:fldCharType="separate"/>
          </w:r>
          <w:r w:rsidR="00D72223">
            <w:t>4</w:t>
          </w:r>
          <w:r w:rsidR="002C0B98">
            <w:fldChar w:fldCharType="end"/>
          </w:r>
        </w:p>
      </w:tc>
    </w:tr>
  </w:tbl>
  <w:p w14:paraId="08EBB453" w14:textId="77777777" w:rsidR="00A22467" w:rsidRDefault="00A22467"/>
  <w:p w14:paraId="557185E7" w14:textId="77777777" w:rsidR="00A22467" w:rsidRDefault="00A22467"/>
  <w:p w14:paraId="7F2AE022" w14:textId="77777777" w:rsidR="00A22467" w:rsidRDefault="00A224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92A5E" w14:paraId="42DB91FD" w14:textId="77777777" w:rsidTr="005B4F97">
      <w:trPr>
        <w:trHeight w:hRule="exact" w:val="240"/>
      </w:trPr>
      <w:tc>
        <w:tcPr>
          <w:tcW w:w="6260" w:type="dxa"/>
          <w:shd w:val="clear" w:color="auto" w:fill="auto"/>
        </w:tcPr>
        <w:p w14:paraId="3D32753B" w14:textId="77777777" w:rsidR="00492A5E" w:rsidRPr="00C12E90" w:rsidRDefault="00492A5E" w:rsidP="002E14E1">
          <w:pPr>
            <w:rPr>
              <w:rStyle w:val="Huisstijl-Rubricering"/>
            </w:rPr>
          </w:pPr>
        </w:p>
      </w:tc>
      <w:tc>
        <w:tcPr>
          <w:tcW w:w="1392" w:type="dxa"/>
        </w:tcPr>
        <w:p w14:paraId="53C83665" w14:textId="0E2DDCFC" w:rsidR="00492A5E" w:rsidRPr="006B1455" w:rsidRDefault="00492A5E" w:rsidP="002E14E1">
          <w:pPr>
            <w:pStyle w:val="Huisstijl-Paginanummering"/>
            <w:jc w:val="right"/>
          </w:pPr>
          <w:r w:rsidRPr="006B1455">
            <w:t xml:space="preserve">Pagina </w:t>
          </w:r>
          <w:r w:rsidR="00D72223">
            <w:fldChar w:fldCharType="begin"/>
          </w:r>
          <w:r w:rsidR="00D72223">
            <w:instrText xml:space="preserve"> PAGE   \* MERGEFORMAT </w:instrText>
          </w:r>
          <w:r w:rsidR="00D72223">
            <w:fldChar w:fldCharType="separate"/>
          </w:r>
          <w:r w:rsidR="002C0B98">
            <w:t>2</w:t>
          </w:r>
          <w:r w:rsidR="00D72223">
            <w:fldChar w:fldCharType="end"/>
          </w:r>
          <w:r w:rsidRPr="006B1455">
            <w:t xml:space="preserve"> van </w:t>
          </w:r>
          <w:r w:rsidR="002C0B98">
            <w:fldChar w:fldCharType="begin"/>
          </w:r>
          <w:r w:rsidR="002C0B98">
            <w:instrText xml:space="preserve"> NUMPAGES   \* MERGEFORMAT </w:instrText>
          </w:r>
          <w:r w:rsidR="002C0B98">
            <w:fldChar w:fldCharType="separate"/>
          </w:r>
          <w:r w:rsidR="002C0B98">
            <w:t>2</w:t>
          </w:r>
          <w:r w:rsidR="002C0B98">
            <w:fldChar w:fldCharType="end"/>
          </w:r>
        </w:p>
      </w:tc>
    </w:tr>
  </w:tbl>
  <w:p w14:paraId="7C7C73D1" w14:textId="77777777" w:rsidR="00A22467" w:rsidRDefault="00A22467"/>
  <w:p w14:paraId="4D74221E" w14:textId="77777777" w:rsidR="00A22467" w:rsidRDefault="00A2246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95C5A" w14:textId="77777777" w:rsidR="00492A5E" w:rsidRPr="00BC3B53" w:rsidRDefault="00492A5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77CFB" w14:textId="77777777" w:rsidR="00D72223" w:rsidRPr="00B35331" w:rsidRDefault="00D72223" w:rsidP="00B35331">
      <w:pPr>
        <w:pStyle w:val="Voettekst"/>
      </w:pPr>
    </w:p>
    <w:p w14:paraId="4B429BC0" w14:textId="77777777" w:rsidR="00A22467" w:rsidRDefault="00A22467"/>
  </w:footnote>
  <w:footnote w:type="continuationSeparator" w:id="0">
    <w:p w14:paraId="0E075A82" w14:textId="77777777" w:rsidR="00D72223" w:rsidRDefault="00D72223">
      <w:r>
        <w:continuationSeparator/>
      </w:r>
    </w:p>
    <w:p w14:paraId="4B27DDA1" w14:textId="77777777" w:rsidR="00D72223" w:rsidRDefault="00D72223"/>
    <w:p w14:paraId="536E505D" w14:textId="77777777" w:rsidR="00D72223" w:rsidRDefault="00D72223"/>
    <w:p w14:paraId="4A0DE8AF" w14:textId="77777777" w:rsidR="00A22467" w:rsidRDefault="00A224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D15B6" w14:textId="77777777" w:rsidR="00492A5E" w:rsidRDefault="00492A5E">
    <w:pPr>
      <w:pStyle w:val="Koptekst"/>
    </w:pPr>
  </w:p>
  <w:p w14:paraId="7416AAA0" w14:textId="77777777" w:rsidR="00492A5E" w:rsidRDefault="00492A5E"/>
  <w:p w14:paraId="249CAF38" w14:textId="77777777" w:rsidR="00492A5E" w:rsidRDefault="00492A5E"/>
  <w:p w14:paraId="29FAAAD2" w14:textId="77777777" w:rsidR="00A22467" w:rsidRDefault="00A22467"/>
  <w:p w14:paraId="10780BF7" w14:textId="77777777" w:rsidR="00A22467" w:rsidRDefault="00A22467"/>
  <w:p w14:paraId="686FB5C1" w14:textId="77777777" w:rsidR="00A22467" w:rsidRDefault="00A224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4225" w14:textId="77777777" w:rsidR="00492A5E" w:rsidRDefault="00492A5E"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492A5E" w:rsidRPr="00275984" w14:paraId="3136FEA2" w14:textId="77777777" w:rsidTr="002E14E1">
      <w:trPr>
        <w:trHeight w:val="400"/>
      </w:trPr>
      <w:tc>
        <w:tcPr>
          <w:tcW w:w="7520" w:type="dxa"/>
          <w:shd w:val="clear" w:color="auto" w:fill="auto"/>
        </w:tcPr>
        <w:p w14:paraId="5159C57D" w14:textId="278BB13F" w:rsidR="0003439B" w:rsidRDefault="0003439B" w:rsidP="008F3EB0">
          <w:pPr>
            <w:adjustRightInd w:val="0"/>
            <w:spacing w:line="180" w:lineRule="exact"/>
            <w:rPr>
              <w:rStyle w:val="Huisstijl-Koptekst"/>
            </w:rPr>
          </w:pPr>
          <w:r w:rsidRPr="0003439B">
            <w:rPr>
              <w:rStyle w:val="Huisstijl-Koptekst"/>
            </w:rPr>
            <w:t>Standaardformulier 9</w:t>
          </w:r>
          <w:r w:rsidR="008653E8">
            <w:rPr>
              <w:rStyle w:val="Huisstijl-Koptekst"/>
            </w:rPr>
            <w:t xml:space="preserve"> </w:t>
          </w:r>
          <w:r w:rsidRPr="0003439B">
            <w:rPr>
              <w:rStyle w:val="Huisstijl-Koptekst"/>
            </w:rPr>
            <w:t xml:space="preserve">- Formulier tbv </w:t>
          </w:r>
          <w:r w:rsidR="006D151B">
            <w:rPr>
              <w:rStyle w:val="Huisstijl-Koptekst"/>
            </w:rPr>
            <w:t>b</w:t>
          </w:r>
          <w:r w:rsidRPr="0003439B">
            <w:rPr>
              <w:rStyle w:val="Huisstijl-Koptekst"/>
            </w:rPr>
            <w:t xml:space="preserve">eschrijving </w:t>
          </w:r>
          <w:r w:rsidR="006D151B">
            <w:rPr>
              <w:rStyle w:val="Huisstijl-Koptekst"/>
            </w:rPr>
            <w:t>s</w:t>
          </w:r>
          <w:r w:rsidRPr="0003439B">
            <w:rPr>
              <w:rStyle w:val="Huisstijl-Koptekst"/>
            </w:rPr>
            <w:t>electiecriterium 6</w:t>
          </w:r>
        </w:p>
        <w:p w14:paraId="073256C2" w14:textId="2A992CD6" w:rsidR="00492A5E" w:rsidRPr="002E14E1" w:rsidRDefault="001A3886" w:rsidP="008F3EB0">
          <w:pPr>
            <w:adjustRightInd w:val="0"/>
            <w:spacing w:line="180" w:lineRule="exact"/>
            <w:rPr>
              <w:sz w:val="13"/>
            </w:rPr>
          </w:pPr>
          <w:r w:rsidRPr="001A3886">
            <w:rPr>
              <w:rStyle w:val="Huisstijl-Koptekst"/>
            </w:rPr>
            <w:t>IUC DJI/INKEA/DFO/2022-1</w:t>
          </w:r>
        </w:p>
      </w:tc>
    </w:tr>
  </w:tbl>
  <w:p w14:paraId="25D3627F" w14:textId="77777777" w:rsidR="00A22467" w:rsidRDefault="00A224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D2788" w14:textId="2B0A8807" w:rsidR="00492A5E" w:rsidRDefault="00492A5E" w:rsidP="006E263E"/>
  <w:p w14:paraId="4952839E" w14:textId="77777777" w:rsidR="00492A5E" w:rsidRDefault="00492A5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7BA789C"/>
    <w:multiLevelType w:val="hybridMultilevel"/>
    <w:tmpl w:val="78967298"/>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0A646B9"/>
    <w:multiLevelType w:val="hybridMultilevel"/>
    <w:tmpl w:val="C240CB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6C8E5D27"/>
    <w:multiLevelType w:val="hybridMultilevel"/>
    <w:tmpl w:val="4C6AD61A"/>
    <w:lvl w:ilvl="0" w:tplc="E9C0EDFA">
      <w:numFmt w:val="bullet"/>
      <w:lvlText w:val="-"/>
      <w:lvlJc w:val="left"/>
      <w:pPr>
        <w:ind w:left="825" w:hanging="465"/>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2"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8"/>
  </w:num>
  <w:num w:numId="4">
    <w:abstractNumId w:val="3"/>
  </w:num>
  <w:num w:numId="5">
    <w:abstractNumId w:val="14"/>
  </w:num>
  <w:num w:numId="6">
    <w:abstractNumId w:val="38"/>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36"/>
  </w:num>
  <w:num w:numId="16">
    <w:abstractNumId w:val="30"/>
  </w:num>
  <w:num w:numId="17">
    <w:abstractNumId w:val="15"/>
  </w:num>
  <w:num w:numId="18">
    <w:abstractNumId w:val="27"/>
  </w:num>
  <w:num w:numId="19">
    <w:abstractNumId w:val="29"/>
  </w:num>
  <w:num w:numId="20">
    <w:abstractNumId w:val="26"/>
  </w:num>
  <w:num w:numId="21">
    <w:abstractNumId w:val="32"/>
  </w:num>
  <w:num w:numId="22">
    <w:abstractNumId w:val="23"/>
  </w:num>
  <w:num w:numId="23">
    <w:abstractNumId w:val="18"/>
  </w:num>
  <w:num w:numId="24">
    <w:abstractNumId w:val="19"/>
  </w:num>
  <w:num w:numId="25">
    <w:abstractNumId w:val="28"/>
  </w:num>
  <w:num w:numId="26">
    <w:abstractNumId w:val="39"/>
  </w:num>
  <w:num w:numId="27">
    <w:abstractNumId w:val="34"/>
  </w:num>
  <w:num w:numId="28">
    <w:abstractNumId w:val="17"/>
  </w:num>
  <w:num w:numId="29">
    <w:abstractNumId w:val="33"/>
  </w:num>
  <w:num w:numId="30">
    <w:abstractNumId w:val="20"/>
  </w:num>
  <w:num w:numId="31">
    <w:abstractNumId w:val="40"/>
  </w:num>
  <w:num w:numId="32">
    <w:abstractNumId w:val="37"/>
  </w:num>
  <w:num w:numId="33">
    <w:abstractNumId w:val="25"/>
  </w:num>
  <w:num w:numId="34">
    <w:abstractNumId w:val="31"/>
  </w:num>
  <w:num w:numId="35">
    <w:abstractNumId w:val="22"/>
  </w:num>
  <w:num w:numId="36">
    <w:abstractNumId w:val="21"/>
  </w:num>
  <w:num w:numId="37">
    <w:abstractNumId w:val="12"/>
  </w:num>
  <w:num w:numId="38">
    <w:abstractNumId w:val="41"/>
  </w:num>
  <w:num w:numId="39">
    <w:abstractNumId w:val="24"/>
  </w:num>
  <w:num w:numId="40">
    <w:abstractNumId w:val="42"/>
  </w:num>
  <w:num w:numId="41">
    <w:abstractNumId w:val="13"/>
  </w:num>
  <w:num w:numId="42">
    <w:abstractNumId w:val="16"/>
  </w:num>
  <w:num w:numId="43">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227"/>
  <w:hyphenationZone w:val="425"/>
  <w:characterSpacingControl w:val="doNotCompress"/>
  <w:hdrShapeDefaults>
    <o:shapedefaults v:ext="edit" spidmax="5324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447"/>
    <w:rsid w:val="00033426"/>
    <w:rsid w:val="0003439B"/>
    <w:rsid w:val="00034A84"/>
    <w:rsid w:val="00035E67"/>
    <w:rsid w:val="00044809"/>
    <w:rsid w:val="00044CD2"/>
    <w:rsid w:val="00057B03"/>
    <w:rsid w:val="0006027D"/>
    <w:rsid w:val="00060F89"/>
    <w:rsid w:val="00071538"/>
    <w:rsid w:val="00071F28"/>
    <w:rsid w:val="00081825"/>
    <w:rsid w:val="00082BB1"/>
    <w:rsid w:val="00094B45"/>
    <w:rsid w:val="00096680"/>
    <w:rsid w:val="000A01F6"/>
    <w:rsid w:val="000A7488"/>
    <w:rsid w:val="000B2A0F"/>
    <w:rsid w:val="000B7281"/>
    <w:rsid w:val="000C3F40"/>
    <w:rsid w:val="000C43A2"/>
    <w:rsid w:val="000C7859"/>
    <w:rsid w:val="000D6FA0"/>
    <w:rsid w:val="000D7BB7"/>
    <w:rsid w:val="000F1A72"/>
    <w:rsid w:val="000F2632"/>
    <w:rsid w:val="001109E6"/>
    <w:rsid w:val="00123082"/>
    <w:rsid w:val="00123704"/>
    <w:rsid w:val="001270C7"/>
    <w:rsid w:val="001429A1"/>
    <w:rsid w:val="00142BCD"/>
    <w:rsid w:val="0014786A"/>
    <w:rsid w:val="001516A4"/>
    <w:rsid w:val="001572EC"/>
    <w:rsid w:val="001802CA"/>
    <w:rsid w:val="00185428"/>
    <w:rsid w:val="00185576"/>
    <w:rsid w:val="00185951"/>
    <w:rsid w:val="00194D90"/>
    <w:rsid w:val="001A2505"/>
    <w:rsid w:val="001A3886"/>
    <w:rsid w:val="001B7D7E"/>
    <w:rsid w:val="001C47F8"/>
    <w:rsid w:val="001C793E"/>
    <w:rsid w:val="001D5178"/>
    <w:rsid w:val="001E34C6"/>
    <w:rsid w:val="001E5581"/>
    <w:rsid w:val="001F50B8"/>
    <w:rsid w:val="00215347"/>
    <w:rsid w:val="00216ADD"/>
    <w:rsid w:val="00227FC7"/>
    <w:rsid w:val="002428E3"/>
    <w:rsid w:val="002439F3"/>
    <w:rsid w:val="00260BAF"/>
    <w:rsid w:val="002650F7"/>
    <w:rsid w:val="00280F74"/>
    <w:rsid w:val="00286998"/>
    <w:rsid w:val="002B153C"/>
    <w:rsid w:val="002C0B98"/>
    <w:rsid w:val="002D317B"/>
    <w:rsid w:val="002E0F69"/>
    <w:rsid w:val="002E14E1"/>
    <w:rsid w:val="002E2496"/>
    <w:rsid w:val="002E7C26"/>
    <w:rsid w:val="002F35DC"/>
    <w:rsid w:val="00303FAA"/>
    <w:rsid w:val="00312597"/>
    <w:rsid w:val="00342938"/>
    <w:rsid w:val="0034778A"/>
    <w:rsid w:val="00353D56"/>
    <w:rsid w:val="0036223B"/>
    <w:rsid w:val="0036252A"/>
    <w:rsid w:val="00364D9D"/>
    <w:rsid w:val="00365540"/>
    <w:rsid w:val="003737A8"/>
    <w:rsid w:val="0037461E"/>
    <w:rsid w:val="00374748"/>
    <w:rsid w:val="00383906"/>
    <w:rsid w:val="00383DA1"/>
    <w:rsid w:val="00384EFF"/>
    <w:rsid w:val="00393D88"/>
    <w:rsid w:val="0039744C"/>
    <w:rsid w:val="003A06C8"/>
    <w:rsid w:val="003A0D7C"/>
    <w:rsid w:val="003A74F5"/>
    <w:rsid w:val="003B58E3"/>
    <w:rsid w:val="003B7612"/>
    <w:rsid w:val="003B7EE7"/>
    <w:rsid w:val="003C18C0"/>
    <w:rsid w:val="003C32E3"/>
    <w:rsid w:val="003D39EC"/>
    <w:rsid w:val="003E3DD5"/>
    <w:rsid w:val="003F4278"/>
    <w:rsid w:val="003F44B7"/>
    <w:rsid w:val="00413D48"/>
    <w:rsid w:val="004213B0"/>
    <w:rsid w:val="00422FEE"/>
    <w:rsid w:val="00441AC2"/>
    <w:rsid w:val="00444592"/>
    <w:rsid w:val="004467F4"/>
    <w:rsid w:val="004520E4"/>
    <w:rsid w:val="00452BCD"/>
    <w:rsid w:val="00456B63"/>
    <w:rsid w:val="0046413B"/>
    <w:rsid w:val="00483F0B"/>
    <w:rsid w:val="0049119A"/>
    <w:rsid w:val="00492A5E"/>
    <w:rsid w:val="004B02EC"/>
    <w:rsid w:val="004B4632"/>
    <w:rsid w:val="004B4977"/>
    <w:rsid w:val="004B5465"/>
    <w:rsid w:val="004D0182"/>
    <w:rsid w:val="004E13BE"/>
    <w:rsid w:val="004E32F0"/>
    <w:rsid w:val="004F6F30"/>
    <w:rsid w:val="00516022"/>
    <w:rsid w:val="00521CEE"/>
    <w:rsid w:val="00524434"/>
    <w:rsid w:val="00534880"/>
    <w:rsid w:val="005365ED"/>
    <w:rsid w:val="005468A8"/>
    <w:rsid w:val="0056454C"/>
    <w:rsid w:val="00573041"/>
    <w:rsid w:val="005903FB"/>
    <w:rsid w:val="005A03A3"/>
    <w:rsid w:val="005A0A48"/>
    <w:rsid w:val="005B4F97"/>
    <w:rsid w:val="005B77E3"/>
    <w:rsid w:val="005C164B"/>
    <w:rsid w:val="005C1A3A"/>
    <w:rsid w:val="005C3FE0"/>
    <w:rsid w:val="005C740C"/>
    <w:rsid w:val="005D0300"/>
    <w:rsid w:val="005F0E31"/>
    <w:rsid w:val="005F2F08"/>
    <w:rsid w:val="005F4A65"/>
    <w:rsid w:val="00604859"/>
    <w:rsid w:val="006048F4"/>
    <w:rsid w:val="0060660A"/>
    <w:rsid w:val="00612294"/>
    <w:rsid w:val="00617A44"/>
    <w:rsid w:val="00621FF5"/>
    <w:rsid w:val="00625CD0"/>
    <w:rsid w:val="00633DB4"/>
    <w:rsid w:val="00635DE3"/>
    <w:rsid w:val="00645EC4"/>
    <w:rsid w:val="006469F6"/>
    <w:rsid w:val="006614C4"/>
    <w:rsid w:val="00661591"/>
    <w:rsid w:val="0066632F"/>
    <w:rsid w:val="006665E1"/>
    <w:rsid w:val="00667BAB"/>
    <w:rsid w:val="006B03AF"/>
    <w:rsid w:val="006C2535"/>
    <w:rsid w:val="006C5D94"/>
    <w:rsid w:val="006D151B"/>
    <w:rsid w:val="006D4B0D"/>
    <w:rsid w:val="006D60B4"/>
    <w:rsid w:val="006D75E1"/>
    <w:rsid w:val="006E263E"/>
    <w:rsid w:val="006E3546"/>
    <w:rsid w:val="006E7216"/>
    <w:rsid w:val="006F0F93"/>
    <w:rsid w:val="006F35FA"/>
    <w:rsid w:val="00703AEF"/>
    <w:rsid w:val="00715237"/>
    <w:rsid w:val="00715F39"/>
    <w:rsid w:val="007254A5"/>
    <w:rsid w:val="00725748"/>
    <w:rsid w:val="0073720D"/>
    <w:rsid w:val="007402E0"/>
    <w:rsid w:val="00742AB9"/>
    <w:rsid w:val="00754FBF"/>
    <w:rsid w:val="0076016D"/>
    <w:rsid w:val="00775344"/>
    <w:rsid w:val="007777DF"/>
    <w:rsid w:val="00783559"/>
    <w:rsid w:val="007A4105"/>
    <w:rsid w:val="007A474C"/>
    <w:rsid w:val="007B0280"/>
    <w:rsid w:val="007C406E"/>
    <w:rsid w:val="007F428E"/>
    <w:rsid w:val="00812028"/>
    <w:rsid w:val="00814D03"/>
    <w:rsid w:val="00816074"/>
    <w:rsid w:val="0083178B"/>
    <w:rsid w:val="00833695"/>
    <w:rsid w:val="00842CD8"/>
    <w:rsid w:val="008553C7"/>
    <w:rsid w:val="00857FEB"/>
    <w:rsid w:val="00860B95"/>
    <w:rsid w:val="008616E0"/>
    <w:rsid w:val="00862050"/>
    <w:rsid w:val="008646B0"/>
    <w:rsid w:val="008653E8"/>
    <w:rsid w:val="008666D2"/>
    <w:rsid w:val="00875878"/>
    <w:rsid w:val="00880051"/>
    <w:rsid w:val="0089074F"/>
    <w:rsid w:val="00891692"/>
    <w:rsid w:val="008B299C"/>
    <w:rsid w:val="008B3929"/>
    <w:rsid w:val="008B3C2F"/>
    <w:rsid w:val="008B4CB3"/>
    <w:rsid w:val="008B54B2"/>
    <w:rsid w:val="008C46FD"/>
    <w:rsid w:val="008C67AF"/>
    <w:rsid w:val="008F0C84"/>
    <w:rsid w:val="008F2143"/>
    <w:rsid w:val="008F3EB0"/>
    <w:rsid w:val="00905394"/>
    <w:rsid w:val="00910642"/>
    <w:rsid w:val="00917821"/>
    <w:rsid w:val="00924996"/>
    <w:rsid w:val="009311C8"/>
    <w:rsid w:val="00931C50"/>
    <w:rsid w:val="00933376"/>
    <w:rsid w:val="009336FC"/>
    <w:rsid w:val="00942355"/>
    <w:rsid w:val="00952775"/>
    <w:rsid w:val="0095748C"/>
    <w:rsid w:val="00961FA7"/>
    <w:rsid w:val="009668DE"/>
    <w:rsid w:val="009718F9"/>
    <w:rsid w:val="00975112"/>
    <w:rsid w:val="00975202"/>
    <w:rsid w:val="009753D7"/>
    <w:rsid w:val="00983333"/>
    <w:rsid w:val="00991B5F"/>
    <w:rsid w:val="00995783"/>
    <w:rsid w:val="00997B83"/>
    <w:rsid w:val="009A3B71"/>
    <w:rsid w:val="009A3CA0"/>
    <w:rsid w:val="009A61BC"/>
    <w:rsid w:val="009A676D"/>
    <w:rsid w:val="009A74EC"/>
    <w:rsid w:val="009B1BA1"/>
    <w:rsid w:val="009B424D"/>
    <w:rsid w:val="009C1AC6"/>
    <w:rsid w:val="009C4F04"/>
    <w:rsid w:val="009E042D"/>
    <w:rsid w:val="009E4779"/>
    <w:rsid w:val="009E6427"/>
    <w:rsid w:val="009F3851"/>
    <w:rsid w:val="00A12458"/>
    <w:rsid w:val="00A22467"/>
    <w:rsid w:val="00A27328"/>
    <w:rsid w:val="00A30E68"/>
    <w:rsid w:val="00A34AA0"/>
    <w:rsid w:val="00A41EFC"/>
    <w:rsid w:val="00A56946"/>
    <w:rsid w:val="00A578D8"/>
    <w:rsid w:val="00A61759"/>
    <w:rsid w:val="00A65FF9"/>
    <w:rsid w:val="00A94A09"/>
    <w:rsid w:val="00AB762B"/>
    <w:rsid w:val="00AB78E0"/>
    <w:rsid w:val="00AC0810"/>
    <w:rsid w:val="00AC49D8"/>
    <w:rsid w:val="00AC523C"/>
    <w:rsid w:val="00AC71D7"/>
    <w:rsid w:val="00AD3A3C"/>
    <w:rsid w:val="00AE11B7"/>
    <w:rsid w:val="00AF0612"/>
    <w:rsid w:val="00B06C4D"/>
    <w:rsid w:val="00B1313D"/>
    <w:rsid w:val="00B26CCF"/>
    <w:rsid w:val="00B316B9"/>
    <w:rsid w:val="00B35331"/>
    <w:rsid w:val="00B423F8"/>
    <w:rsid w:val="00B46041"/>
    <w:rsid w:val="00B51544"/>
    <w:rsid w:val="00B531DD"/>
    <w:rsid w:val="00B60860"/>
    <w:rsid w:val="00B71DC2"/>
    <w:rsid w:val="00B73546"/>
    <w:rsid w:val="00B74DD5"/>
    <w:rsid w:val="00B74F88"/>
    <w:rsid w:val="00B76A6E"/>
    <w:rsid w:val="00B8674C"/>
    <w:rsid w:val="00B93893"/>
    <w:rsid w:val="00BB1670"/>
    <w:rsid w:val="00BC12A3"/>
    <w:rsid w:val="00BC3B53"/>
    <w:rsid w:val="00BC56F5"/>
    <w:rsid w:val="00BC75D5"/>
    <w:rsid w:val="00BE2D55"/>
    <w:rsid w:val="00BF37A3"/>
    <w:rsid w:val="00C064B3"/>
    <w:rsid w:val="00C12E90"/>
    <w:rsid w:val="00C206F1"/>
    <w:rsid w:val="00C26079"/>
    <w:rsid w:val="00C35A91"/>
    <w:rsid w:val="00C40C60"/>
    <w:rsid w:val="00C53426"/>
    <w:rsid w:val="00C63108"/>
    <w:rsid w:val="00C6537C"/>
    <w:rsid w:val="00C667B7"/>
    <w:rsid w:val="00C67BDD"/>
    <w:rsid w:val="00C7256F"/>
    <w:rsid w:val="00C876B7"/>
    <w:rsid w:val="00C90846"/>
    <w:rsid w:val="00C97238"/>
    <w:rsid w:val="00CA0A69"/>
    <w:rsid w:val="00CA0E76"/>
    <w:rsid w:val="00CA47D3"/>
    <w:rsid w:val="00CB5A73"/>
    <w:rsid w:val="00CB6129"/>
    <w:rsid w:val="00CD604A"/>
    <w:rsid w:val="00CD6791"/>
    <w:rsid w:val="00CD700D"/>
    <w:rsid w:val="00CE2EA9"/>
    <w:rsid w:val="00CE74D9"/>
    <w:rsid w:val="00CF053F"/>
    <w:rsid w:val="00CF7C8B"/>
    <w:rsid w:val="00D078E1"/>
    <w:rsid w:val="00D12A7F"/>
    <w:rsid w:val="00D23522"/>
    <w:rsid w:val="00D279AE"/>
    <w:rsid w:val="00D40216"/>
    <w:rsid w:val="00D405AB"/>
    <w:rsid w:val="00D5423B"/>
    <w:rsid w:val="00D54F4E"/>
    <w:rsid w:val="00D55865"/>
    <w:rsid w:val="00D56274"/>
    <w:rsid w:val="00D60BA4"/>
    <w:rsid w:val="00D72223"/>
    <w:rsid w:val="00D72421"/>
    <w:rsid w:val="00D7257A"/>
    <w:rsid w:val="00D73F97"/>
    <w:rsid w:val="00D7751F"/>
    <w:rsid w:val="00D80CCE"/>
    <w:rsid w:val="00D953E4"/>
    <w:rsid w:val="00DE578A"/>
    <w:rsid w:val="00DF1D1E"/>
    <w:rsid w:val="00DF2583"/>
    <w:rsid w:val="00DF54D9"/>
    <w:rsid w:val="00E03D32"/>
    <w:rsid w:val="00E10DC6"/>
    <w:rsid w:val="00E11F8E"/>
    <w:rsid w:val="00E145EA"/>
    <w:rsid w:val="00E364EF"/>
    <w:rsid w:val="00E426A4"/>
    <w:rsid w:val="00E42D22"/>
    <w:rsid w:val="00E50A17"/>
    <w:rsid w:val="00E634E3"/>
    <w:rsid w:val="00E659A6"/>
    <w:rsid w:val="00E7118B"/>
    <w:rsid w:val="00EA0723"/>
    <w:rsid w:val="00EA0D09"/>
    <w:rsid w:val="00EA75C1"/>
    <w:rsid w:val="00EB7550"/>
    <w:rsid w:val="00EC237D"/>
    <w:rsid w:val="00EC6654"/>
    <w:rsid w:val="00EE1A75"/>
    <w:rsid w:val="00EE4A1F"/>
    <w:rsid w:val="00EF1B5A"/>
    <w:rsid w:val="00EF2CCA"/>
    <w:rsid w:val="00F03E1B"/>
    <w:rsid w:val="00F16EBD"/>
    <w:rsid w:val="00F2608D"/>
    <w:rsid w:val="00F36803"/>
    <w:rsid w:val="00F46AA1"/>
    <w:rsid w:val="00F53F91"/>
    <w:rsid w:val="00F57321"/>
    <w:rsid w:val="00F61A72"/>
    <w:rsid w:val="00F626C5"/>
    <w:rsid w:val="00F66F13"/>
    <w:rsid w:val="00F74073"/>
    <w:rsid w:val="00F74EE0"/>
    <w:rsid w:val="00F77453"/>
    <w:rsid w:val="00FA1759"/>
    <w:rsid w:val="00FB06ED"/>
    <w:rsid w:val="00FB5C7F"/>
    <w:rsid w:val="00FB76DB"/>
    <w:rsid w:val="00FC36AB"/>
    <w:rsid w:val="00FD1727"/>
    <w:rsid w:val="00FD2798"/>
    <w:rsid w:val="00FE3396"/>
    <w:rsid w:val="00FE4F08"/>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fill="f" fillcolor="white" stroke="f">
      <v:fill color="white" on="f"/>
      <v:stroke on="f"/>
      <o:colormru v:ext="edit" colors="#009fee"/>
    </o:shapedefaults>
    <o:shapelayout v:ext="edit">
      <o:idmap v:ext="edit" data="1"/>
    </o:shapelayout>
  </w:shapeDefaults>
  <w:decimalSymbol w:val=","/>
  <w:listSeparator w:val=";"/>
  <w14:docId w14:val="361BD4DB"/>
  <w15:docId w15:val="{FB742752-A1C4-42A1-8FAE-2F927893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0A48"/>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Onderwerpvanopmerking">
    <w:name w:val="annotation subject"/>
    <w:basedOn w:val="Tekstopmerking"/>
    <w:next w:val="Tekstopmerking"/>
    <w:link w:val="OnderwerpvanopmerkingChar"/>
    <w:rsid w:val="00071538"/>
    <w:pPr>
      <w:spacing w:line="240" w:lineRule="auto"/>
    </w:pPr>
    <w:rPr>
      <w:b/>
      <w:bCs/>
    </w:rPr>
  </w:style>
  <w:style w:type="character" w:customStyle="1" w:styleId="OnderwerpvanopmerkingChar">
    <w:name w:val="Onderwerp van opmerking Char"/>
    <w:basedOn w:val="TekstopmerkingChar"/>
    <w:link w:val="Onderwerpvanopmerking"/>
    <w:rsid w:val="00071538"/>
    <w:rPr>
      <w:rFonts w:ascii="Verdana" w:hAnsi="Verdana"/>
      <w:b/>
      <w:bCs/>
    </w:rPr>
  </w:style>
  <w:style w:type="paragraph" w:styleId="Lijstalinea">
    <w:name w:val="List Paragraph"/>
    <w:basedOn w:val="Standaard"/>
    <w:uiPriority w:val="34"/>
    <w:qFormat/>
    <w:rsid w:val="00C064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89515-A2F7-4801-BD5B-5ED016E66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146</Words>
  <Characters>807</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952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Girbaran, S.G. mw. - BD/DBOB/COZA</dc:creator>
  <cp:lastModifiedBy>Fonse, Dirk</cp:lastModifiedBy>
  <cp:revision>9</cp:revision>
  <cp:lastPrinted>2008-09-19T14:31:00Z</cp:lastPrinted>
  <dcterms:created xsi:type="dcterms:W3CDTF">2022-02-14T16:39:00Z</dcterms:created>
  <dcterms:modified xsi:type="dcterms:W3CDTF">2022-02-22T09:37:00Z</dcterms:modified>
</cp:coreProperties>
</file>