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97DD" w14:textId="77777777" w:rsidR="00142BCD" w:rsidRDefault="00142BCD" w:rsidP="001F50B8">
      <w:pPr>
        <w:ind w:left="-851"/>
        <w:rPr>
          <w:lang w:val="en-GB"/>
        </w:rPr>
      </w:pPr>
    </w:p>
    <w:p w14:paraId="50E4D12D" w14:textId="77777777" w:rsidR="00905394" w:rsidRDefault="00905394" w:rsidP="00645EC4">
      <w:pPr>
        <w:pStyle w:val="Kopzondernummering"/>
      </w:pPr>
    </w:p>
    <w:p w14:paraId="753987A8" w14:textId="77777777" w:rsidR="00905394" w:rsidRPr="00905394" w:rsidRDefault="00905394" w:rsidP="00905394"/>
    <w:p w14:paraId="3B162FD8" w14:textId="77777777"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1A4B47" wp14:editId="5BC6A27B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73A52" w14:textId="77777777"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7A1C2A0D" w14:textId="06719FA2" w:rsidR="005A0A48" w:rsidRDefault="008F3EB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F3EB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Standaardformulier </w:t>
                            </w:r>
                            <w:r w:rsidR="004D0182">
                              <w:rPr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 w:rsidR="00EC6654" w:rsidRPr="00EC665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- Formulier tbv </w:t>
                            </w:r>
                            <w:r w:rsidR="00AF067D">
                              <w:rPr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  <w:r w:rsidR="00EC6654" w:rsidRPr="00EC665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eferentie </w:t>
                            </w:r>
                            <w:r w:rsidR="00AF067D">
                              <w:rPr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  <w:r w:rsidR="00EC6654" w:rsidRPr="00EC665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electiecriterium </w:t>
                            </w:r>
                            <w:r w:rsidR="004D0182"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25863826" w14:textId="77777777" w:rsidR="000D6FA0" w:rsidRPr="005A0A48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5A0A48">
                              <w:rPr>
                                <w:color w:val="00B0F0"/>
                                <w:sz w:val="48"/>
                                <w:szCs w:val="48"/>
                              </w:rPr>
                              <w:t>Europese aanbesteding</w:t>
                            </w:r>
                          </w:p>
                          <w:p w14:paraId="2924D45C" w14:textId="2C441134" w:rsidR="00194D90" w:rsidRPr="001A3886" w:rsidRDefault="008F3EB0" w:rsidP="00F74EE0">
                            <w:pPr>
                              <w:pStyle w:val="Geenafstand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F3EB0">
                              <w:rPr>
                                <w:b/>
                              </w:rPr>
                              <w:t>ICT-planapplicatie inzake vervoer en dienstverlenend personeel</w:t>
                            </w:r>
                          </w:p>
                          <w:p w14:paraId="04F39D00" w14:textId="77777777" w:rsidR="001A3886" w:rsidRDefault="001A3886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0DAB8BC" w14:textId="77777777"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1A3886" w:rsidRPr="001A3886">
                              <w:rPr>
                                <w:sz w:val="32"/>
                                <w:szCs w:val="32"/>
                              </w:rPr>
                              <w:t>IUC DJI/INKEA/DFO/2022-1</w:t>
                            </w:r>
                          </w:p>
                          <w:p w14:paraId="31EDAC76" w14:textId="6A0E99BD"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>Versienummer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E958CD">
                              <w:rPr>
                                <w:sz w:val="32"/>
                                <w:szCs w:val="32"/>
                              </w:rPr>
                              <w:t>1.0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A4B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14:paraId="7A173A52" w14:textId="77777777"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7A1C2A0D" w14:textId="06719FA2" w:rsidR="005A0A48" w:rsidRDefault="008F3EB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8F3EB0">
                        <w:rPr>
                          <w:b/>
                          <w:sz w:val="32"/>
                          <w:szCs w:val="32"/>
                        </w:rPr>
                        <w:t xml:space="preserve">Standaardformulier </w:t>
                      </w:r>
                      <w:r w:rsidR="004D0182">
                        <w:rPr>
                          <w:b/>
                          <w:sz w:val="32"/>
                          <w:szCs w:val="32"/>
                        </w:rPr>
                        <w:t>8</w:t>
                      </w:r>
                      <w:r w:rsidR="00EC6654" w:rsidRPr="00EC6654">
                        <w:rPr>
                          <w:b/>
                          <w:sz w:val="32"/>
                          <w:szCs w:val="32"/>
                        </w:rPr>
                        <w:t xml:space="preserve">- Formulier tbv </w:t>
                      </w:r>
                      <w:r w:rsidR="00AF067D">
                        <w:rPr>
                          <w:b/>
                          <w:sz w:val="32"/>
                          <w:szCs w:val="32"/>
                        </w:rPr>
                        <w:t>r</w:t>
                      </w:r>
                      <w:r w:rsidR="00EC6654" w:rsidRPr="00EC6654">
                        <w:rPr>
                          <w:b/>
                          <w:sz w:val="32"/>
                          <w:szCs w:val="32"/>
                        </w:rPr>
                        <w:t xml:space="preserve">eferentie </w:t>
                      </w:r>
                      <w:r w:rsidR="00AF067D">
                        <w:rPr>
                          <w:b/>
                          <w:sz w:val="32"/>
                          <w:szCs w:val="32"/>
                        </w:rPr>
                        <w:t>s</w:t>
                      </w:r>
                      <w:r w:rsidR="00EC6654" w:rsidRPr="00EC6654">
                        <w:rPr>
                          <w:b/>
                          <w:sz w:val="32"/>
                          <w:szCs w:val="32"/>
                        </w:rPr>
                        <w:t xml:space="preserve">electiecriterium </w:t>
                      </w:r>
                      <w:r w:rsidR="004D0182">
                        <w:rPr>
                          <w:b/>
                          <w:sz w:val="32"/>
                          <w:szCs w:val="32"/>
                        </w:rPr>
                        <w:t>5</w:t>
                      </w:r>
                    </w:p>
                    <w:p w14:paraId="25863826" w14:textId="77777777" w:rsidR="000D6FA0" w:rsidRPr="005A0A48" w:rsidRDefault="00194D90" w:rsidP="00F74EE0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5A0A48">
                        <w:rPr>
                          <w:color w:val="00B0F0"/>
                          <w:sz w:val="48"/>
                          <w:szCs w:val="48"/>
                        </w:rPr>
                        <w:t>Europese aanbesteding</w:t>
                      </w:r>
                    </w:p>
                    <w:p w14:paraId="2924D45C" w14:textId="2C441134" w:rsidR="00194D90" w:rsidRPr="001A3886" w:rsidRDefault="008F3EB0" w:rsidP="00F74EE0">
                      <w:pPr>
                        <w:pStyle w:val="Geenafstand"/>
                        <w:rPr>
                          <w:b/>
                          <w:sz w:val="28"/>
                          <w:szCs w:val="28"/>
                        </w:rPr>
                      </w:pPr>
                      <w:r w:rsidRPr="008F3EB0">
                        <w:rPr>
                          <w:b/>
                        </w:rPr>
                        <w:t>ICT-planapplicatie inzake vervoer en dienstverlenend personeel</w:t>
                      </w:r>
                    </w:p>
                    <w:p w14:paraId="04F39D00" w14:textId="77777777" w:rsidR="001A3886" w:rsidRDefault="001A3886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14:paraId="10DAB8BC" w14:textId="77777777"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 xml:space="preserve">Kenmerk 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="001A3886" w:rsidRPr="001A3886">
                        <w:rPr>
                          <w:sz w:val="32"/>
                          <w:szCs w:val="32"/>
                        </w:rPr>
                        <w:t>IUC DJI/INKEA/DFO/2022-1</w:t>
                      </w:r>
                    </w:p>
                    <w:p w14:paraId="31EDAC76" w14:textId="6A0E99BD"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>Versienummer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="00E958CD">
                        <w:rPr>
                          <w:sz w:val="32"/>
                          <w:szCs w:val="32"/>
                        </w:rPr>
                        <w:t>1.0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5D363607" w14:textId="77777777" w:rsidR="00905394" w:rsidRPr="00905394" w:rsidRDefault="00905394" w:rsidP="00905394"/>
    <w:p w14:paraId="03C38C1B" w14:textId="77777777" w:rsidR="00905394" w:rsidRPr="00905394" w:rsidRDefault="00905394" w:rsidP="00905394"/>
    <w:p w14:paraId="7FE287F3" w14:textId="77777777" w:rsidR="00905394" w:rsidRPr="00905394" w:rsidRDefault="00905394" w:rsidP="00905394"/>
    <w:p w14:paraId="3086728F" w14:textId="77777777" w:rsidR="00905394" w:rsidRPr="00905394" w:rsidRDefault="00905394" w:rsidP="00905394"/>
    <w:p w14:paraId="30E5A666" w14:textId="77777777" w:rsidR="00905394" w:rsidRPr="00905394" w:rsidRDefault="00905394" w:rsidP="00905394"/>
    <w:p w14:paraId="752D77B6" w14:textId="77777777" w:rsidR="00905394" w:rsidRPr="00905394" w:rsidRDefault="00905394" w:rsidP="00905394"/>
    <w:p w14:paraId="6C566718" w14:textId="77777777" w:rsidR="00905394" w:rsidRPr="00905394" w:rsidRDefault="00905394" w:rsidP="00905394">
      <w:pPr>
        <w:jc w:val="right"/>
      </w:pPr>
    </w:p>
    <w:p w14:paraId="49BDE5CD" w14:textId="77777777" w:rsidR="00905394" w:rsidRPr="00905394" w:rsidRDefault="00905394" w:rsidP="00905394"/>
    <w:p w14:paraId="1525BA79" w14:textId="77777777" w:rsidR="00BC75D5" w:rsidRDefault="00BC75D5" w:rsidP="0089074F">
      <w:pPr>
        <w:pStyle w:val="Kopzondernummering"/>
        <w:ind w:left="-993" w:firstLine="993"/>
      </w:pPr>
      <w:bookmarkStart w:id="2" w:name="_Toc209500354"/>
      <w:bookmarkStart w:id="3" w:name="_Toc209580557"/>
    </w:p>
    <w:p w14:paraId="636F74FE" w14:textId="77777777" w:rsidR="00BC75D5" w:rsidRDefault="00BC75D5" w:rsidP="0089074F">
      <w:pPr>
        <w:pStyle w:val="Kopzondernummering"/>
        <w:ind w:left="-993" w:firstLine="993"/>
      </w:pPr>
    </w:p>
    <w:p w14:paraId="45E82797" w14:textId="77777777" w:rsidR="00BC75D5" w:rsidRDefault="00BC75D5" w:rsidP="0089074F">
      <w:pPr>
        <w:pStyle w:val="Kopzondernummering"/>
        <w:ind w:left="-993" w:firstLine="993"/>
      </w:pPr>
    </w:p>
    <w:p w14:paraId="7643943C" w14:textId="77777777" w:rsidR="00BC75D5" w:rsidRDefault="00BC75D5" w:rsidP="0089074F">
      <w:pPr>
        <w:pStyle w:val="Kopzondernummering"/>
        <w:ind w:left="-993" w:firstLine="993"/>
      </w:pPr>
    </w:p>
    <w:p w14:paraId="199AAD79" w14:textId="77777777" w:rsidR="00BC75D5" w:rsidRDefault="00BC75D5" w:rsidP="0089074F">
      <w:pPr>
        <w:pStyle w:val="Kopzondernummering"/>
        <w:ind w:left="-993" w:firstLine="993"/>
      </w:pPr>
    </w:p>
    <w:p w14:paraId="5DFDAF2E" w14:textId="77777777" w:rsidR="00BC75D5" w:rsidRDefault="00BC75D5" w:rsidP="0089074F">
      <w:pPr>
        <w:pStyle w:val="Kopzondernummering"/>
        <w:ind w:left="-993" w:firstLine="993"/>
      </w:pPr>
    </w:p>
    <w:p w14:paraId="683668B3" w14:textId="77777777" w:rsidR="00BC75D5" w:rsidRDefault="00BC75D5" w:rsidP="0089074F">
      <w:pPr>
        <w:pStyle w:val="Kopzondernummering"/>
        <w:ind w:left="-993" w:firstLine="993"/>
      </w:pPr>
    </w:p>
    <w:p w14:paraId="0A5B97F0" w14:textId="77777777" w:rsidR="00BC75D5" w:rsidRDefault="00BC75D5" w:rsidP="0089074F">
      <w:pPr>
        <w:pStyle w:val="Kopzondernummering"/>
        <w:ind w:left="-993" w:firstLine="993"/>
      </w:pPr>
    </w:p>
    <w:p w14:paraId="76E07DCB" w14:textId="77777777" w:rsidR="00BC75D5" w:rsidRDefault="00BC75D5" w:rsidP="0089074F">
      <w:pPr>
        <w:pStyle w:val="Kopzondernummering"/>
        <w:ind w:left="-993" w:firstLine="993"/>
      </w:pPr>
    </w:p>
    <w:p w14:paraId="1D46CA03" w14:textId="77777777" w:rsidR="00BC75D5" w:rsidRDefault="00BC75D5" w:rsidP="0089074F">
      <w:pPr>
        <w:pStyle w:val="Kopzondernummering"/>
        <w:ind w:left="-993" w:firstLine="993"/>
      </w:pPr>
    </w:p>
    <w:p w14:paraId="3FC092E8" w14:textId="77777777" w:rsidR="00BC75D5" w:rsidRDefault="00BC75D5" w:rsidP="0089074F">
      <w:pPr>
        <w:pStyle w:val="Kopzondernummering"/>
        <w:ind w:left="-993" w:firstLine="993"/>
      </w:pPr>
    </w:p>
    <w:p w14:paraId="59D0A280" w14:textId="77777777" w:rsidR="00BC75D5" w:rsidRDefault="00BC75D5" w:rsidP="0089074F">
      <w:pPr>
        <w:pStyle w:val="Kopzondernummering"/>
        <w:ind w:left="-993" w:firstLine="993"/>
      </w:pPr>
    </w:p>
    <w:p w14:paraId="33F6E8A2" w14:textId="77777777" w:rsidR="00BC75D5" w:rsidRDefault="00BC75D5" w:rsidP="0089074F">
      <w:pPr>
        <w:pStyle w:val="Kopzondernummering"/>
        <w:ind w:left="-993" w:firstLine="993"/>
      </w:pPr>
    </w:p>
    <w:p w14:paraId="22476A6B" w14:textId="77777777" w:rsidR="00BC75D5" w:rsidRDefault="00BC75D5" w:rsidP="0089074F">
      <w:pPr>
        <w:pStyle w:val="Kopzondernummering"/>
        <w:ind w:left="-993" w:firstLine="993"/>
      </w:pPr>
    </w:p>
    <w:p w14:paraId="28CA3D00" w14:textId="77777777" w:rsidR="00BC75D5" w:rsidRDefault="00BC75D5" w:rsidP="0089074F">
      <w:pPr>
        <w:pStyle w:val="Kopzondernummering"/>
        <w:ind w:left="-993" w:firstLine="993"/>
      </w:pPr>
    </w:p>
    <w:p w14:paraId="7192F054" w14:textId="77777777" w:rsidR="00BC75D5" w:rsidRDefault="00BC75D5" w:rsidP="0089074F">
      <w:pPr>
        <w:pStyle w:val="Kopzondernummering"/>
        <w:ind w:left="-993" w:firstLine="993"/>
      </w:pPr>
    </w:p>
    <w:p w14:paraId="2D1AC3B9" w14:textId="77777777" w:rsidR="00BC75D5" w:rsidRDefault="00BC75D5" w:rsidP="0089074F">
      <w:pPr>
        <w:pStyle w:val="Kopzondernummering"/>
        <w:ind w:left="-993" w:firstLine="993"/>
      </w:pPr>
    </w:p>
    <w:p w14:paraId="76D357C3" w14:textId="77777777" w:rsidR="00BC75D5" w:rsidRDefault="00BC75D5" w:rsidP="0089074F">
      <w:pPr>
        <w:pStyle w:val="Kopzondernummering"/>
        <w:ind w:left="-993" w:firstLine="993"/>
      </w:pPr>
    </w:p>
    <w:p w14:paraId="24DABF97" w14:textId="77777777" w:rsidR="00BC75D5" w:rsidRDefault="00BC75D5" w:rsidP="0089074F">
      <w:pPr>
        <w:pStyle w:val="Kopzondernummering"/>
        <w:ind w:left="-993" w:firstLine="993"/>
      </w:pPr>
    </w:p>
    <w:p w14:paraId="76F4BF1F" w14:textId="77777777" w:rsidR="00BC75D5" w:rsidRDefault="00BC75D5" w:rsidP="0089074F">
      <w:pPr>
        <w:pStyle w:val="Kopzondernummering"/>
        <w:ind w:left="-993" w:firstLine="993"/>
      </w:pPr>
    </w:p>
    <w:p w14:paraId="2654FC1A" w14:textId="77777777" w:rsidR="00BC75D5" w:rsidRDefault="00BC75D5" w:rsidP="0089074F">
      <w:pPr>
        <w:pStyle w:val="Kopzondernummering"/>
        <w:ind w:left="-993" w:firstLine="993"/>
      </w:pPr>
    </w:p>
    <w:p w14:paraId="25584465" w14:textId="77777777" w:rsidR="00BC75D5" w:rsidRDefault="00BC75D5" w:rsidP="0089074F">
      <w:pPr>
        <w:pStyle w:val="Kopzondernummering"/>
        <w:ind w:left="-993" w:firstLine="993"/>
      </w:pPr>
    </w:p>
    <w:p w14:paraId="46448D17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4EE58040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5575E95F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2786BE5A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77413831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1C15A42B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2"/>
    <w:bookmarkEnd w:id="3"/>
    <w:p w14:paraId="0547BC8C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2C18FFCE" w14:textId="77777777"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14:paraId="561A5D79" w14:textId="77777777"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14:paraId="170EB2D9" w14:textId="77777777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14:paraId="03E22E16" w14:textId="2C21634C" w:rsidR="00227FC7" w:rsidRPr="00952775" w:rsidRDefault="009A74EC" w:rsidP="00AF067D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r>
              <w:rPr>
                <w:rFonts w:eastAsia="MS Mincho"/>
                <w:b/>
                <w:kern w:val="28"/>
                <w:sz w:val="24"/>
              </w:rPr>
              <w:t xml:space="preserve">Standaardformulier </w:t>
            </w:r>
            <w:r w:rsidR="004D0182">
              <w:rPr>
                <w:rFonts w:eastAsia="MS Mincho"/>
                <w:b/>
                <w:kern w:val="28"/>
                <w:sz w:val="24"/>
              </w:rPr>
              <w:t>8</w:t>
            </w:r>
            <w:r w:rsidR="00EC6654" w:rsidRPr="00EC6654">
              <w:rPr>
                <w:rFonts w:eastAsia="MS Mincho"/>
                <w:b/>
                <w:kern w:val="28"/>
                <w:sz w:val="24"/>
              </w:rPr>
              <w:t>- Formulier tb</w:t>
            </w:r>
            <w:r>
              <w:rPr>
                <w:rFonts w:eastAsia="MS Mincho"/>
                <w:b/>
                <w:kern w:val="28"/>
                <w:sz w:val="24"/>
              </w:rPr>
              <w:t xml:space="preserve">v </w:t>
            </w:r>
            <w:r w:rsidR="00AF067D">
              <w:rPr>
                <w:rFonts w:eastAsia="MS Mincho"/>
                <w:b/>
                <w:kern w:val="28"/>
                <w:sz w:val="24"/>
              </w:rPr>
              <w:t>r</w:t>
            </w:r>
            <w:r>
              <w:rPr>
                <w:rFonts w:eastAsia="MS Mincho"/>
                <w:b/>
                <w:kern w:val="28"/>
                <w:sz w:val="24"/>
              </w:rPr>
              <w:t xml:space="preserve">eferentie </w:t>
            </w:r>
            <w:r w:rsidR="00AF067D">
              <w:rPr>
                <w:rFonts w:eastAsia="MS Mincho"/>
                <w:b/>
                <w:kern w:val="28"/>
                <w:sz w:val="24"/>
              </w:rPr>
              <w:t>s</w:t>
            </w:r>
            <w:r>
              <w:rPr>
                <w:rFonts w:eastAsia="MS Mincho"/>
                <w:b/>
                <w:kern w:val="28"/>
                <w:sz w:val="24"/>
              </w:rPr>
              <w:t xml:space="preserve">electiecriterium </w:t>
            </w:r>
            <w:r w:rsidR="004D0182">
              <w:rPr>
                <w:rFonts w:eastAsia="MS Mincho"/>
                <w:b/>
                <w:kern w:val="28"/>
                <w:sz w:val="24"/>
              </w:rPr>
              <w:t>5</w:t>
            </w:r>
          </w:p>
        </w:tc>
      </w:tr>
      <w:tr w:rsidR="008F3EB0" w:rsidRPr="00952775" w14:paraId="7C4CC437" w14:textId="77777777" w:rsidTr="00D60BB4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75305692" w14:textId="6513882C" w:rsidR="00EC6654" w:rsidRDefault="008F3EB0" w:rsidP="008F3EB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Referentie-opdracht specifiek voor </w:t>
            </w:r>
            <w:r w:rsidR="00AF067D">
              <w:rPr>
                <w:b/>
              </w:rPr>
              <w:t>s</w:t>
            </w:r>
            <w:r w:rsidR="00EC6654">
              <w:rPr>
                <w:b/>
              </w:rPr>
              <w:t xml:space="preserve">electiecriterium </w:t>
            </w:r>
            <w:r w:rsidR="004D0182">
              <w:rPr>
                <w:b/>
              </w:rPr>
              <w:t>5</w:t>
            </w:r>
            <w:r w:rsidR="00EC6654">
              <w:rPr>
                <w:b/>
              </w:rPr>
              <w:t>:</w:t>
            </w:r>
          </w:p>
          <w:p w14:paraId="0F8D49CE" w14:textId="63905DA9" w:rsidR="004D0182" w:rsidRDefault="004D0182" w:rsidP="004D0182">
            <w:pPr>
              <w:tabs>
                <w:tab w:val="left" w:pos="1843"/>
              </w:tabs>
              <w:rPr>
                <w:rFonts w:eastAsia="MS Mincho"/>
                <w:szCs w:val="20"/>
              </w:rPr>
            </w:pPr>
            <w:r w:rsidRPr="004D0182">
              <w:rPr>
                <w:rFonts w:eastAsia="MS Mincho"/>
                <w:szCs w:val="20"/>
              </w:rPr>
              <w:t>Ervaring met ontwikkelen van een oplossing voor een vervoersplanningprobleem, waarbij diverse specifieke mogelijkheden om te plannen zijn ingericht.</w:t>
            </w:r>
          </w:p>
          <w:p w14:paraId="34660BF7" w14:textId="0AACD1D8" w:rsidR="004D0182" w:rsidRDefault="004D0182" w:rsidP="004D0182">
            <w:pPr>
              <w:tabs>
                <w:tab w:val="left" w:pos="1843"/>
              </w:tabs>
              <w:rPr>
                <w:rFonts w:eastAsia="MS Mincho"/>
                <w:szCs w:val="20"/>
              </w:rPr>
            </w:pPr>
          </w:p>
          <w:p w14:paraId="2697498F" w14:textId="77777777" w:rsidR="004D0182" w:rsidRPr="004D0182" w:rsidRDefault="004D0182" w:rsidP="004D0182">
            <w:pPr>
              <w:tabs>
                <w:tab w:val="left" w:pos="1843"/>
              </w:tabs>
              <w:rPr>
                <w:rFonts w:eastAsia="MS Mincho"/>
                <w:szCs w:val="20"/>
              </w:rPr>
            </w:pPr>
            <w:r w:rsidRPr="004D0182">
              <w:rPr>
                <w:rFonts w:eastAsia="MS Mincho"/>
                <w:szCs w:val="20"/>
              </w:rPr>
              <w:t xml:space="preserve">Geef een referentie, waarin wordt aangetoond dat u ervaring heeft met de levering, implementatie, integratie, onderhoud en support van een oplossing voor een vervoersplanningsprobleem, waarbij de volgende zaken zijn meegeleverd: </w:t>
            </w:r>
          </w:p>
          <w:p w14:paraId="14EDBA0F" w14:textId="6E18C43D" w:rsidR="004D0182" w:rsidRPr="004D0182" w:rsidRDefault="004D0182" w:rsidP="004D0182">
            <w:pPr>
              <w:tabs>
                <w:tab w:val="left" w:pos="462"/>
              </w:tabs>
              <w:rPr>
                <w:rFonts w:eastAsia="MS Mincho"/>
                <w:szCs w:val="20"/>
              </w:rPr>
            </w:pPr>
            <w:r w:rsidRPr="004D0182">
              <w:rPr>
                <w:rFonts w:eastAsia="MS Mincho"/>
                <w:szCs w:val="20"/>
              </w:rPr>
              <w:t>-</w:t>
            </w:r>
            <w:r w:rsidRPr="004D0182">
              <w:rPr>
                <w:rFonts w:eastAsia="MS Mincho"/>
                <w:szCs w:val="20"/>
              </w:rPr>
              <w:tab/>
              <w:t>Real-time planning;</w:t>
            </w:r>
            <w:r w:rsidRPr="004D0182">
              <w:rPr>
                <w:rFonts w:eastAsia="MS Mincho"/>
                <w:szCs w:val="20"/>
              </w:rPr>
              <w:tab/>
            </w:r>
          </w:p>
          <w:p w14:paraId="7F079362" w14:textId="5DBCAEA7" w:rsidR="004D0182" w:rsidRPr="004D0182" w:rsidRDefault="004D0182" w:rsidP="004D0182">
            <w:pPr>
              <w:tabs>
                <w:tab w:val="left" w:pos="462"/>
              </w:tabs>
              <w:rPr>
                <w:rFonts w:eastAsia="MS Mincho"/>
                <w:szCs w:val="20"/>
              </w:rPr>
            </w:pPr>
            <w:r w:rsidRPr="004D0182">
              <w:rPr>
                <w:rFonts w:eastAsia="MS Mincho"/>
                <w:szCs w:val="20"/>
              </w:rPr>
              <w:t>-</w:t>
            </w:r>
            <w:r w:rsidRPr="004D0182">
              <w:rPr>
                <w:rFonts w:eastAsia="MS Mincho"/>
                <w:szCs w:val="20"/>
              </w:rPr>
              <w:tab/>
              <w:t>Simulatieplanning;</w:t>
            </w:r>
          </w:p>
          <w:p w14:paraId="60AE10CF" w14:textId="0BFB8EC1" w:rsidR="004D0182" w:rsidRPr="004D0182" w:rsidRDefault="004D0182" w:rsidP="004D0182">
            <w:pPr>
              <w:tabs>
                <w:tab w:val="left" w:pos="462"/>
              </w:tabs>
              <w:rPr>
                <w:rFonts w:eastAsia="MS Mincho"/>
                <w:szCs w:val="20"/>
              </w:rPr>
            </w:pPr>
            <w:r w:rsidRPr="004D0182">
              <w:rPr>
                <w:rFonts w:eastAsia="MS Mincho"/>
                <w:szCs w:val="20"/>
              </w:rPr>
              <w:t>-</w:t>
            </w:r>
            <w:r w:rsidRPr="004D0182">
              <w:rPr>
                <w:rFonts w:eastAsia="MS Mincho"/>
                <w:szCs w:val="20"/>
              </w:rPr>
              <w:tab/>
              <w:t>Scenarioplanning;</w:t>
            </w:r>
          </w:p>
          <w:p w14:paraId="22FB113B" w14:textId="0549E69E" w:rsidR="004D0182" w:rsidRDefault="004D0182" w:rsidP="004D0182">
            <w:pPr>
              <w:tabs>
                <w:tab w:val="left" w:pos="462"/>
              </w:tabs>
              <w:rPr>
                <w:rFonts w:eastAsia="MS Mincho"/>
                <w:szCs w:val="20"/>
              </w:rPr>
            </w:pPr>
            <w:r w:rsidRPr="004D0182">
              <w:rPr>
                <w:rFonts w:eastAsia="MS Mincho"/>
                <w:szCs w:val="20"/>
              </w:rPr>
              <w:t>-</w:t>
            </w:r>
            <w:r w:rsidRPr="004D0182">
              <w:rPr>
                <w:rFonts w:eastAsia="MS Mincho"/>
                <w:szCs w:val="20"/>
              </w:rPr>
              <w:tab/>
              <w:t>Switch mogelijkheid tussen automatisch, semi-automatisch en handmatig plannen.</w:t>
            </w:r>
          </w:p>
          <w:p w14:paraId="121E78C0" w14:textId="0C890D03" w:rsidR="004D0182" w:rsidRDefault="004D0182" w:rsidP="004D0182">
            <w:pPr>
              <w:tabs>
                <w:tab w:val="left" w:pos="1843"/>
              </w:tabs>
              <w:rPr>
                <w:rFonts w:eastAsia="MS Mincho"/>
                <w:szCs w:val="20"/>
              </w:rPr>
            </w:pPr>
          </w:p>
          <w:p w14:paraId="00C4E6FD" w14:textId="78157C9A" w:rsidR="004D0182" w:rsidRDefault="004D0182" w:rsidP="004D0182">
            <w:pPr>
              <w:tabs>
                <w:tab w:val="left" w:pos="1843"/>
              </w:tabs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 xml:space="preserve">U mag </w:t>
            </w:r>
            <w:r w:rsidR="004F28E1">
              <w:rPr>
                <w:rFonts w:eastAsia="MS Mincho"/>
                <w:szCs w:val="20"/>
              </w:rPr>
              <w:t>meerdere</w:t>
            </w:r>
            <w:r>
              <w:rPr>
                <w:rFonts w:eastAsia="MS Mincho"/>
                <w:szCs w:val="20"/>
              </w:rPr>
              <w:t xml:space="preserve"> </w:t>
            </w:r>
            <w:r w:rsidR="004F28E1">
              <w:rPr>
                <w:rFonts w:eastAsia="MS Mincho"/>
                <w:szCs w:val="20"/>
              </w:rPr>
              <w:t>r</w:t>
            </w:r>
            <w:r>
              <w:rPr>
                <w:rFonts w:eastAsia="MS Mincho"/>
                <w:szCs w:val="20"/>
              </w:rPr>
              <w:t>eferenties indienen om aan te tonen dat u ervaring heeft met de genoemde zaken.</w:t>
            </w:r>
            <w:r w:rsidR="00FB5C7F">
              <w:rPr>
                <w:rFonts w:eastAsia="MS Mincho"/>
                <w:szCs w:val="20"/>
              </w:rPr>
              <w:t xml:space="preserve"> Indien u meer dan één referentie indient voor dit selectiecriterium, dient u dit op een kopie (kopieen) van dit formulier te doen.</w:t>
            </w:r>
          </w:p>
          <w:p w14:paraId="0DE791D0" w14:textId="77777777" w:rsidR="004D0182" w:rsidRDefault="004D0182" w:rsidP="004D0182">
            <w:pPr>
              <w:tabs>
                <w:tab w:val="left" w:pos="1843"/>
              </w:tabs>
              <w:rPr>
                <w:rFonts w:eastAsia="MS Mincho"/>
                <w:szCs w:val="20"/>
              </w:rPr>
            </w:pPr>
          </w:p>
          <w:p w14:paraId="617C6573" w14:textId="36F8A9B8" w:rsidR="00EC6654" w:rsidRPr="001A3886" w:rsidRDefault="00EC6654" w:rsidP="00AF067D">
            <w:pPr>
              <w:tabs>
                <w:tab w:val="left" w:pos="1843"/>
              </w:tabs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 xml:space="preserve">Zie voor een nadere omschrijving paragraaf 5.1 onder </w:t>
            </w:r>
            <w:r w:rsidR="00AF067D">
              <w:rPr>
                <w:rFonts w:eastAsia="MS Mincho"/>
                <w:szCs w:val="20"/>
              </w:rPr>
              <w:t>s</w:t>
            </w:r>
            <w:r>
              <w:rPr>
                <w:rFonts w:eastAsia="MS Mincho"/>
                <w:szCs w:val="20"/>
              </w:rPr>
              <w:t xml:space="preserve">electiecriterium </w:t>
            </w:r>
            <w:r w:rsidR="004D0182">
              <w:rPr>
                <w:rFonts w:eastAsia="MS Mincho"/>
                <w:szCs w:val="20"/>
              </w:rPr>
              <w:t>5</w:t>
            </w:r>
            <w:r>
              <w:rPr>
                <w:rFonts w:eastAsia="MS Mincho"/>
                <w:szCs w:val="20"/>
              </w:rPr>
              <w:t>.</w:t>
            </w:r>
          </w:p>
        </w:tc>
      </w:tr>
      <w:tr w:rsidR="00952775" w:rsidRPr="00952775" w14:paraId="19D3E894" w14:textId="77777777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28107136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14:paraId="698020C0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18E45F0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14:paraId="7A1DEFA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6CF67EA9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375576A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14:paraId="77A76C66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488D1DC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766121B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14:paraId="31D16143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6F5AB85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8BD5933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14:paraId="4313F2E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ED69E88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06600BA7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14:paraId="2DABB1F4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14:paraId="33D3957B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A8C866B" w14:textId="77777777"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14:paraId="7C0DADDB" w14:textId="77777777"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C79FDE7" w14:textId="77777777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14:paraId="571A7150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14:paraId="1270DD7A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5F0E59B6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14:paraId="4494904E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5D096F66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0EED3C55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14:paraId="3E304665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BB951B3" w14:textId="77777777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62B7AEC9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14:paraId="1A58B430" w14:textId="77777777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14:paraId="4F802375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14:paraId="01DD1AC5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572EC" w:rsidRPr="00952775" w14:paraId="603D3270" w14:textId="77777777" w:rsidTr="00C667B7">
        <w:trPr>
          <w:cantSplit/>
          <w:trHeight w:val="577"/>
        </w:trPr>
        <w:tc>
          <w:tcPr>
            <w:tcW w:w="9644" w:type="dxa"/>
            <w:gridSpan w:val="2"/>
            <w:shd w:val="pct30" w:color="FFFF00" w:fill="auto"/>
          </w:tcPr>
          <w:p w14:paraId="48AB13CD" w14:textId="28D911EF" w:rsidR="001572EC" w:rsidRPr="00952775" w:rsidRDefault="001572EC" w:rsidP="001572EC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662377BC" w14:textId="77777777" w:rsidR="001572EC" w:rsidRDefault="001572EC" w:rsidP="001572EC">
            <w:pPr>
              <w:tabs>
                <w:tab w:val="left" w:pos="1843"/>
              </w:tabs>
              <w:spacing w:line="0" w:lineRule="atLeast"/>
            </w:pPr>
            <w:r>
              <w:t>1. beschrijving onderwerp dienstverlening/levering</w:t>
            </w:r>
          </w:p>
          <w:p w14:paraId="521A9118" w14:textId="0BBABF4C" w:rsidR="001572EC" w:rsidRPr="00952775" w:rsidRDefault="001572EC" w:rsidP="001572EC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5A0A48" w:rsidRPr="00952775" w14:paraId="71A19C6E" w14:textId="77777777" w:rsidTr="00FB5C7F">
        <w:trPr>
          <w:cantSplit/>
          <w:trHeight w:val="1281"/>
        </w:trPr>
        <w:tc>
          <w:tcPr>
            <w:tcW w:w="9644" w:type="dxa"/>
            <w:gridSpan w:val="2"/>
            <w:shd w:val="pct30" w:color="FFFFFF" w:themeColor="background1" w:fill="auto"/>
          </w:tcPr>
          <w:p w14:paraId="407F1850" w14:textId="35A10811" w:rsidR="004D0182" w:rsidRPr="004D0182" w:rsidRDefault="00FB5C7F" w:rsidP="00FB5C7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 xml:space="preserve">U wordt verzocht aan te kruisen </w:t>
            </w:r>
            <w:r>
              <w:rPr>
                <w:rFonts w:eastAsia="MS Mincho"/>
                <w:szCs w:val="18"/>
              </w:rPr>
              <w:t>welke zaken zijn gerealiseerd in de referentieopdracht.</w:t>
            </w:r>
          </w:p>
          <w:p w14:paraId="7B6144EE" w14:textId="28136E40" w:rsidR="004D0182" w:rsidRDefault="004D0182" w:rsidP="000B2970">
            <w:pPr>
              <w:pStyle w:val="Lijstalinea"/>
              <w:numPr>
                <w:ilvl w:val="0"/>
                <w:numId w:val="42"/>
              </w:numPr>
              <w:tabs>
                <w:tab w:val="left" w:pos="462"/>
              </w:tabs>
              <w:rPr>
                <w:rFonts w:eastAsia="MS Mincho"/>
                <w:szCs w:val="20"/>
              </w:rPr>
            </w:pPr>
            <w:r w:rsidRPr="004D0182">
              <w:rPr>
                <w:rFonts w:eastAsia="MS Mincho"/>
                <w:szCs w:val="20"/>
              </w:rPr>
              <w:t>Real-time planning</w:t>
            </w:r>
            <w:r>
              <w:rPr>
                <w:rFonts w:eastAsia="MS Mincho"/>
                <w:szCs w:val="20"/>
              </w:rPr>
              <w:t>;</w:t>
            </w:r>
          </w:p>
          <w:p w14:paraId="57CFBFA8" w14:textId="77777777" w:rsidR="004D0182" w:rsidRDefault="004D0182" w:rsidP="00B9333D">
            <w:pPr>
              <w:pStyle w:val="Lijstalinea"/>
              <w:numPr>
                <w:ilvl w:val="0"/>
                <w:numId w:val="42"/>
              </w:numPr>
              <w:tabs>
                <w:tab w:val="left" w:pos="462"/>
              </w:tabs>
              <w:rPr>
                <w:rFonts w:eastAsia="MS Mincho"/>
                <w:szCs w:val="20"/>
              </w:rPr>
            </w:pPr>
            <w:r w:rsidRPr="004D0182">
              <w:rPr>
                <w:rFonts w:eastAsia="MS Mincho"/>
                <w:szCs w:val="20"/>
              </w:rPr>
              <w:t>Simulatieplanning;</w:t>
            </w:r>
          </w:p>
          <w:p w14:paraId="4B20953D" w14:textId="77777777" w:rsidR="004D0182" w:rsidRDefault="004D0182" w:rsidP="00D4436E">
            <w:pPr>
              <w:pStyle w:val="Lijstalinea"/>
              <w:numPr>
                <w:ilvl w:val="0"/>
                <w:numId w:val="42"/>
              </w:numPr>
              <w:tabs>
                <w:tab w:val="left" w:pos="462"/>
              </w:tabs>
              <w:rPr>
                <w:rFonts w:eastAsia="MS Mincho"/>
                <w:szCs w:val="20"/>
              </w:rPr>
            </w:pPr>
            <w:r w:rsidRPr="004D0182">
              <w:rPr>
                <w:rFonts w:eastAsia="MS Mincho"/>
                <w:szCs w:val="20"/>
              </w:rPr>
              <w:t>Scenarioplanning;</w:t>
            </w:r>
          </w:p>
          <w:p w14:paraId="6E02847D" w14:textId="47E7B2D4" w:rsidR="00FB5C7F" w:rsidRPr="00FB5C7F" w:rsidRDefault="004D0182" w:rsidP="00FB5C7F">
            <w:pPr>
              <w:pStyle w:val="Lijstalinea"/>
              <w:numPr>
                <w:ilvl w:val="0"/>
                <w:numId w:val="42"/>
              </w:numPr>
              <w:tabs>
                <w:tab w:val="left" w:pos="462"/>
              </w:tabs>
              <w:rPr>
                <w:rFonts w:eastAsia="MS Mincho"/>
                <w:szCs w:val="20"/>
              </w:rPr>
            </w:pPr>
            <w:r w:rsidRPr="004D0182">
              <w:rPr>
                <w:rFonts w:eastAsia="MS Mincho"/>
                <w:szCs w:val="20"/>
              </w:rPr>
              <w:t>Switch mogelijkheid tussen automatisch, semi-automatisch en handmatig plannen.</w:t>
            </w:r>
          </w:p>
        </w:tc>
      </w:tr>
      <w:tr w:rsidR="00FB5C7F" w:rsidRPr="00952775" w14:paraId="4AB73CE6" w14:textId="77777777" w:rsidTr="00FB5C7F">
        <w:trPr>
          <w:cantSplit/>
          <w:trHeight w:val="1114"/>
        </w:trPr>
        <w:tc>
          <w:tcPr>
            <w:tcW w:w="96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74377A" w14:textId="77F655B7" w:rsidR="00FB5C7F" w:rsidRDefault="00FB5C7F" w:rsidP="000B5598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  <w:r>
              <w:rPr>
                <w:rFonts w:eastAsia="MS Mincho"/>
                <w:szCs w:val="18"/>
              </w:rPr>
              <w:t>Opdrachtomschrijving en toelichting waaruit blijkt dat u ervaring heeft met de door u aangekruiste zaken.</w:t>
            </w:r>
          </w:p>
          <w:p w14:paraId="4A81A93B" w14:textId="39616D3D" w:rsidR="00FB5C7F" w:rsidRDefault="00FB5C7F" w:rsidP="000B5598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  <w:r w:rsidRPr="001572EC">
              <w:rPr>
                <w:rFonts w:eastAsia="MS Mincho"/>
                <w:szCs w:val="18"/>
                <w:u w:val="single"/>
              </w:rPr>
              <w:t xml:space="preserve">maximaal </w:t>
            </w:r>
            <w:r>
              <w:rPr>
                <w:rFonts w:eastAsia="MS Mincho"/>
                <w:szCs w:val="18"/>
                <w:u w:val="single"/>
              </w:rPr>
              <w:t>800</w:t>
            </w:r>
            <w:r w:rsidRPr="001572EC">
              <w:rPr>
                <w:rFonts w:eastAsia="MS Mincho"/>
                <w:szCs w:val="18"/>
                <w:u w:val="single"/>
              </w:rPr>
              <w:t xml:space="preserve"> woorden</w:t>
            </w:r>
          </w:p>
          <w:p w14:paraId="1B5944F5" w14:textId="77777777" w:rsidR="00FB5C7F" w:rsidRPr="00952775" w:rsidRDefault="00FB5C7F" w:rsidP="000B5598">
            <w:pPr>
              <w:tabs>
                <w:tab w:val="left" w:pos="1843"/>
              </w:tabs>
              <w:rPr>
                <w:szCs w:val="18"/>
              </w:rPr>
            </w:pPr>
          </w:p>
        </w:tc>
      </w:tr>
      <w:tr w:rsidR="00060F89" w:rsidRPr="00952775" w14:paraId="7ABE09EE" w14:textId="77777777" w:rsidTr="001572EC">
        <w:trPr>
          <w:cantSplit/>
          <w:trHeight w:val="1114"/>
        </w:trPr>
        <w:tc>
          <w:tcPr>
            <w:tcW w:w="9644" w:type="dxa"/>
            <w:gridSpan w:val="2"/>
            <w:tcBorders>
              <w:bottom w:val="single" w:sz="4" w:space="0" w:color="auto"/>
            </w:tcBorders>
            <w:shd w:val="pct30" w:color="FFFF00" w:fill="auto"/>
          </w:tcPr>
          <w:p w14:paraId="4AA062E6" w14:textId="77777777" w:rsidR="00060F89" w:rsidRDefault="00060F89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</w:t>
            </w:r>
            <w:r>
              <w:rPr>
                <w:szCs w:val="18"/>
              </w:rPr>
              <w:t>Gegadigde</w:t>
            </w:r>
            <w:r w:rsidRPr="00952775">
              <w:rPr>
                <w:szCs w:val="18"/>
              </w:rPr>
              <w:t xml:space="preserve"> </w:t>
            </w:r>
            <w:r>
              <w:rPr>
                <w:szCs w:val="18"/>
              </w:rPr>
              <w:t>of derde waarop een beroep wordt gedaan.</w:t>
            </w:r>
          </w:p>
          <w:p w14:paraId="6875655A" w14:textId="00058CB3" w:rsidR="00060F89" w:rsidRPr="00952775" w:rsidRDefault="00060F89" w:rsidP="001572EC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</w:tr>
      <w:tr w:rsidR="005A0A48" w:rsidRPr="00952775" w14:paraId="08C85423" w14:textId="77777777" w:rsidTr="005A0A48">
        <w:trPr>
          <w:cantSplit/>
        </w:trPr>
        <w:tc>
          <w:tcPr>
            <w:tcW w:w="9644" w:type="dxa"/>
            <w:gridSpan w:val="2"/>
            <w:shd w:val="pct30" w:color="FFFFFF" w:themeColor="background1" w:fill="auto"/>
          </w:tcPr>
          <w:p w14:paraId="678FE04D" w14:textId="296C21BC" w:rsidR="005A0A48" w:rsidRDefault="005A0A48" w:rsidP="000B5598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  <w:r>
              <w:rPr>
                <w:rFonts w:eastAsia="MS Mincho"/>
                <w:szCs w:val="18"/>
              </w:rPr>
              <w:t xml:space="preserve">Omschrijving rol Gegadigde </w:t>
            </w:r>
            <w:r w:rsidR="00060F89">
              <w:rPr>
                <w:rFonts w:eastAsia="MS Mincho"/>
                <w:szCs w:val="18"/>
              </w:rPr>
              <w:t xml:space="preserve">of derde waarop een beroep wordt gedaan </w:t>
            </w:r>
            <w:r>
              <w:rPr>
                <w:rFonts w:eastAsia="MS Mincho"/>
                <w:szCs w:val="18"/>
              </w:rPr>
              <w:t>van maximaal 200 woorden</w:t>
            </w:r>
          </w:p>
          <w:p w14:paraId="159CD918" w14:textId="77777777" w:rsidR="005A0A48" w:rsidRDefault="005A0A48" w:rsidP="000B5598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</w:p>
          <w:p w14:paraId="3D412F82" w14:textId="77777777" w:rsidR="005A0A48" w:rsidRPr="00952775" w:rsidRDefault="005A0A48" w:rsidP="000B5598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</w:p>
        </w:tc>
      </w:tr>
    </w:tbl>
    <w:p w14:paraId="08508841" w14:textId="77777777" w:rsidR="00CB6129" w:rsidRDefault="00CB6129" w:rsidP="00227FC7">
      <w:pPr>
        <w:pStyle w:val="Toelichting"/>
        <w:rPr>
          <w:rFonts w:ascii="Verdana" w:hAnsi="Verdana"/>
          <w:sz w:val="18"/>
          <w:szCs w:val="18"/>
        </w:rPr>
      </w:pPr>
    </w:p>
    <w:p w14:paraId="04057B44" w14:textId="77777777" w:rsidR="009225B8" w:rsidRDefault="009225B8" w:rsidP="00060F89">
      <w:pPr>
        <w:spacing w:line="240" w:lineRule="auto"/>
        <w:rPr>
          <w:szCs w:val="18"/>
        </w:rPr>
      </w:pPr>
    </w:p>
    <w:p w14:paraId="381C35FF" w14:textId="47B4F41B" w:rsidR="00227FC7" w:rsidRPr="009225B8" w:rsidRDefault="00227FC7" w:rsidP="00060F89">
      <w:pPr>
        <w:spacing w:line="240" w:lineRule="auto"/>
        <w:rPr>
          <w:b/>
          <w:szCs w:val="18"/>
        </w:rPr>
      </w:pPr>
      <w:r w:rsidRPr="009225B8">
        <w:rPr>
          <w:b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53858D3" w14:textId="77777777" w:rsidTr="0049119A">
        <w:tc>
          <w:tcPr>
            <w:tcW w:w="3403" w:type="dxa"/>
          </w:tcPr>
          <w:p w14:paraId="2D50536D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7D9D43A0" w14:textId="77777777" w:rsidR="00227FC7" w:rsidRDefault="00227FC7" w:rsidP="00846C23"/>
        </w:tc>
      </w:tr>
      <w:tr w:rsidR="00227FC7" w14:paraId="70223068" w14:textId="77777777" w:rsidTr="0049119A">
        <w:tc>
          <w:tcPr>
            <w:tcW w:w="3403" w:type="dxa"/>
          </w:tcPr>
          <w:p w14:paraId="2DB44855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7847A8C3" w14:textId="77777777" w:rsidR="00227FC7" w:rsidRDefault="00227FC7" w:rsidP="00846C23"/>
        </w:tc>
      </w:tr>
      <w:tr w:rsidR="00227FC7" w14:paraId="7BD5D58F" w14:textId="77777777" w:rsidTr="0049119A">
        <w:tc>
          <w:tcPr>
            <w:tcW w:w="3403" w:type="dxa"/>
            <w:tcBorders>
              <w:bottom w:val="nil"/>
            </w:tcBorders>
          </w:tcPr>
          <w:p w14:paraId="6AA7F173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47E6C9BB" w14:textId="77777777"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14:paraId="15C6AA2E" w14:textId="77777777" w:rsidTr="0049119A">
        <w:trPr>
          <w:trHeight w:val="1760"/>
        </w:trPr>
        <w:tc>
          <w:tcPr>
            <w:tcW w:w="3403" w:type="dxa"/>
          </w:tcPr>
          <w:p w14:paraId="556ECBDB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168F629C" w14:textId="77777777" w:rsidR="00227FC7" w:rsidRDefault="00227FC7" w:rsidP="00846C23"/>
        </w:tc>
      </w:tr>
      <w:tr w:rsidR="00227FC7" w14:paraId="1DA1B799" w14:textId="77777777" w:rsidTr="0049119A">
        <w:tc>
          <w:tcPr>
            <w:tcW w:w="3403" w:type="dxa"/>
          </w:tcPr>
          <w:p w14:paraId="017B6056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752B6A80" w14:textId="77777777" w:rsidR="00227FC7" w:rsidRDefault="00227FC7" w:rsidP="00846C23"/>
        </w:tc>
      </w:tr>
    </w:tbl>
    <w:p w14:paraId="600D3AC7" w14:textId="3713BC0D" w:rsidR="00227FC7" w:rsidRPr="001F50B8" w:rsidRDefault="00AF067D" w:rsidP="00227FC7">
      <w:pPr>
        <w:pStyle w:val="Toelichting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Gegadigde</w:t>
      </w:r>
      <w:r w:rsidR="00227FC7" w:rsidRPr="001F50B8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0EFF31B" w14:textId="77777777" w:rsidTr="0049119A">
        <w:tc>
          <w:tcPr>
            <w:tcW w:w="3403" w:type="dxa"/>
          </w:tcPr>
          <w:p w14:paraId="7694C818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44CD3ED3" w14:textId="77777777" w:rsidR="00227FC7" w:rsidRDefault="00227FC7" w:rsidP="00846C23"/>
        </w:tc>
      </w:tr>
      <w:tr w:rsidR="00227FC7" w14:paraId="5E3A053D" w14:textId="77777777" w:rsidTr="0049119A">
        <w:tc>
          <w:tcPr>
            <w:tcW w:w="3403" w:type="dxa"/>
          </w:tcPr>
          <w:p w14:paraId="604E0D1A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2D59846D" w14:textId="77777777" w:rsidR="00227FC7" w:rsidRDefault="00227FC7" w:rsidP="00846C23"/>
        </w:tc>
      </w:tr>
      <w:tr w:rsidR="00227FC7" w14:paraId="5D2D2B39" w14:textId="77777777" w:rsidTr="0049119A">
        <w:tc>
          <w:tcPr>
            <w:tcW w:w="3403" w:type="dxa"/>
          </w:tcPr>
          <w:p w14:paraId="72E7E57A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14:paraId="455B5DE0" w14:textId="77777777" w:rsidR="00227FC7" w:rsidRDefault="00227FC7" w:rsidP="00846C23"/>
        </w:tc>
      </w:tr>
      <w:tr w:rsidR="00227FC7" w14:paraId="0A69A059" w14:textId="77777777" w:rsidTr="0049119A">
        <w:trPr>
          <w:trHeight w:val="1779"/>
        </w:trPr>
        <w:tc>
          <w:tcPr>
            <w:tcW w:w="3403" w:type="dxa"/>
          </w:tcPr>
          <w:p w14:paraId="28E0032C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34E6842E" w14:textId="77777777" w:rsidR="00227FC7" w:rsidRDefault="00227FC7" w:rsidP="00846C23"/>
        </w:tc>
      </w:tr>
      <w:tr w:rsidR="00227FC7" w14:paraId="4282BF15" w14:textId="77777777" w:rsidTr="0049119A">
        <w:tc>
          <w:tcPr>
            <w:tcW w:w="3403" w:type="dxa"/>
          </w:tcPr>
          <w:p w14:paraId="11391C53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57005326" w14:textId="77777777" w:rsidR="00227FC7" w:rsidRDefault="00227FC7" w:rsidP="00846C23"/>
        </w:tc>
      </w:tr>
    </w:tbl>
    <w:p w14:paraId="2CE96026" w14:textId="77777777"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8AF86" w14:textId="77777777" w:rsidR="00D72223" w:rsidRDefault="00D72223">
      <w:r>
        <w:separator/>
      </w:r>
    </w:p>
    <w:p w14:paraId="1042747C" w14:textId="77777777" w:rsidR="00D72223" w:rsidRDefault="00D72223"/>
    <w:p w14:paraId="607B737D" w14:textId="77777777" w:rsidR="00D72223" w:rsidRDefault="00D72223"/>
    <w:p w14:paraId="7B0A7652" w14:textId="77777777" w:rsidR="00A22467" w:rsidRDefault="00A22467"/>
  </w:endnote>
  <w:endnote w:type="continuationSeparator" w:id="0">
    <w:p w14:paraId="128A2D3A" w14:textId="77777777" w:rsidR="00D72223" w:rsidRDefault="00D72223">
      <w:r>
        <w:continuationSeparator/>
      </w:r>
    </w:p>
    <w:p w14:paraId="59F5CF27" w14:textId="77777777" w:rsidR="00D72223" w:rsidRDefault="00D72223"/>
    <w:p w14:paraId="4618F724" w14:textId="77777777" w:rsidR="00D72223" w:rsidRDefault="00D72223"/>
    <w:p w14:paraId="46CDF01A" w14:textId="77777777"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8B0F9" w14:textId="77777777" w:rsidR="00492A5E" w:rsidRDefault="00492A5E">
    <w:pPr>
      <w:pStyle w:val="Voettekst"/>
    </w:pPr>
  </w:p>
  <w:p w14:paraId="72B9F9B3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1A55B6C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3AD3F89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086B6030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E958CD">
            <w:fldChar w:fldCharType="begin"/>
          </w:r>
          <w:r w:rsidR="00E958CD">
            <w:instrText xml:space="preserve"> NUMPAGES   \* MERGEFORMAT </w:instrText>
          </w:r>
          <w:r w:rsidR="00E958CD">
            <w:fldChar w:fldCharType="separate"/>
          </w:r>
          <w:r w:rsidR="00D72223">
            <w:t>4</w:t>
          </w:r>
          <w:r w:rsidR="00E958CD">
            <w:fldChar w:fldCharType="end"/>
          </w:r>
        </w:p>
      </w:tc>
    </w:tr>
  </w:tbl>
  <w:p w14:paraId="6550CF1F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401536F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826BD43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3137ADD9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E958CD">
            <w:fldChar w:fldCharType="begin"/>
          </w:r>
          <w:r w:rsidR="00E958CD">
            <w:instrText xml:space="preserve"> NUMPAGES   \* MERGEFORMAT </w:instrText>
          </w:r>
          <w:r w:rsidR="00E958CD">
            <w:fldChar w:fldCharType="separate"/>
          </w:r>
          <w:r w:rsidR="00D72223">
            <w:t>4</w:t>
          </w:r>
          <w:r w:rsidR="00E958CD">
            <w:fldChar w:fldCharType="end"/>
          </w:r>
        </w:p>
      </w:tc>
    </w:tr>
  </w:tbl>
  <w:p w14:paraId="08EBB453" w14:textId="77777777" w:rsidR="00A22467" w:rsidRDefault="00A22467"/>
  <w:p w14:paraId="557185E7" w14:textId="77777777" w:rsidR="00A22467" w:rsidRDefault="00A22467"/>
  <w:p w14:paraId="7F2AE022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42DB91FD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3D32753B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53C83665" w14:textId="0FBF1443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E958CD">
            <w:t>2</w:t>
          </w:r>
          <w:r w:rsidR="00D72223">
            <w:fldChar w:fldCharType="end"/>
          </w:r>
          <w:r w:rsidRPr="006B1455">
            <w:t xml:space="preserve"> van </w:t>
          </w:r>
          <w:r w:rsidR="00E958CD">
            <w:fldChar w:fldCharType="begin"/>
          </w:r>
          <w:r w:rsidR="00E958CD">
            <w:instrText xml:space="preserve"> NUMPAGES   \* MERGEFORMAT </w:instrText>
          </w:r>
          <w:r w:rsidR="00E958CD">
            <w:fldChar w:fldCharType="separate"/>
          </w:r>
          <w:r w:rsidR="00E958CD">
            <w:t>3</w:t>
          </w:r>
          <w:r w:rsidR="00E958CD">
            <w:fldChar w:fldCharType="end"/>
          </w:r>
        </w:p>
      </w:tc>
    </w:tr>
  </w:tbl>
  <w:p w14:paraId="7C7C73D1" w14:textId="77777777" w:rsidR="00A22467" w:rsidRDefault="00A22467"/>
  <w:p w14:paraId="4D74221E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95C5A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77CFB" w14:textId="77777777" w:rsidR="00D72223" w:rsidRPr="00B35331" w:rsidRDefault="00D72223" w:rsidP="00B35331">
      <w:pPr>
        <w:pStyle w:val="Voettekst"/>
      </w:pPr>
    </w:p>
    <w:p w14:paraId="4B429BC0" w14:textId="77777777" w:rsidR="00A22467" w:rsidRDefault="00A22467"/>
  </w:footnote>
  <w:footnote w:type="continuationSeparator" w:id="0">
    <w:p w14:paraId="0E075A82" w14:textId="77777777" w:rsidR="00D72223" w:rsidRDefault="00D72223">
      <w:r>
        <w:continuationSeparator/>
      </w:r>
    </w:p>
    <w:p w14:paraId="4B27DDA1" w14:textId="77777777" w:rsidR="00D72223" w:rsidRDefault="00D72223"/>
    <w:p w14:paraId="536E505D" w14:textId="77777777" w:rsidR="00D72223" w:rsidRDefault="00D72223"/>
    <w:p w14:paraId="4A0DE8AF" w14:textId="77777777"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D15B6" w14:textId="77777777" w:rsidR="00492A5E" w:rsidRDefault="00492A5E">
    <w:pPr>
      <w:pStyle w:val="Koptekst"/>
    </w:pPr>
  </w:p>
  <w:p w14:paraId="7416AAA0" w14:textId="77777777" w:rsidR="00492A5E" w:rsidRDefault="00492A5E"/>
  <w:p w14:paraId="249CAF38" w14:textId="77777777" w:rsidR="00492A5E" w:rsidRDefault="00492A5E"/>
  <w:p w14:paraId="29FAAAD2" w14:textId="77777777" w:rsidR="00A22467" w:rsidRDefault="00A22467"/>
  <w:p w14:paraId="10780BF7" w14:textId="77777777" w:rsidR="00A22467" w:rsidRDefault="00A22467"/>
  <w:p w14:paraId="686FB5C1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44225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14:paraId="3136FEA2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58ED9844" w14:textId="1D9349E4" w:rsidR="00EC6654" w:rsidRDefault="00EC6654" w:rsidP="008F3EB0">
          <w:pPr>
            <w:adjustRightInd w:val="0"/>
            <w:spacing w:line="180" w:lineRule="exact"/>
            <w:rPr>
              <w:rStyle w:val="Huisstijl-Koptekst"/>
            </w:rPr>
          </w:pPr>
          <w:r w:rsidRPr="00EC6654">
            <w:rPr>
              <w:rStyle w:val="Huisstijl-Koptekst"/>
            </w:rPr>
            <w:t xml:space="preserve">Standaardformulier </w:t>
          </w:r>
          <w:r w:rsidR="004D0182">
            <w:rPr>
              <w:rStyle w:val="Huisstijl-Koptekst"/>
            </w:rPr>
            <w:t>8</w:t>
          </w:r>
          <w:r w:rsidR="0044557F">
            <w:rPr>
              <w:rStyle w:val="Huisstijl-Koptekst"/>
            </w:rPr>
            <w:t xml:space="preserve"> </w:t>
          </w:r>
          <w:r w:rsidRPr="00EC6654">
            <w:rPr>
              <w:rStyle w:val="Huisstijl-Koptekst"/>
            </w:rPr>
            <w:t>- Formulier tb</w:t>
          </w:r>
          <w:r w:rsidR="009A74EC">
            <w:rPr>
              <w:rStyle w:val="Huisstijl-Koptekst"/>
            </w:rPr>
            <w:t xml:space="preserve">v </w:t>
          </w:r>
          <w:r w:rsidR="00AF067D">
            <w:rPr>
              <w:rStyle w:val="Huisstijl-Koptekst"/>
            </w:rPr>
            <w:t>referentie s</w:t>
          </w:r>
          <w:r w:rsidR="009A74EC">
            <w:rPr>
              <w:rStyle w:val="Huisstijl-Koptekst"/>
            </w:rPr>
            <w:t xml:space="preserve">electiecriterium </w:t>
          </w:r>
          <w:r w:rsidR="004D0182">
            <w:rPr>
              <w:rStyle w:val="Huisstijl-Koptekst"/>
            </w:rPr>
            <w:t>5</w:t>
          </w:r>
        </w:p>
        <w:p w14:paraId="073256C2" w14:textId="26B3C086" w:rsidR="00492A5E" w:rsidRPr="002E14E1" w:rsidRDefault="001A3886" w:rsidP="008F3EB0">
          <w:pPr>
            <w:adjustRightInd w:val="0"/>
            <w:spacing w:line="180" w:lineRule="exact"/>
            <w:rPr>
              <w:sz w:val="13"/>
            </w:rPr>
          </w:pPr>
          <w:r w:rsidRPr="001A3886">
            <w:rPr>
              <w:rStyle w:val="Huisstijl-Koptekst"/>
            </w:rPr>
            <w:t>IUC DJI/INKEA/DFO/2022-1</w:t>
          </w:r>
        </w:p>
      </w:tc>
    </w:tr>
  </w:tbl>
  <w:p w14:paraId="25D3627F" w14:textId="77777777"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D2788" w14:textId="55264D3B" w:rsidR="00492A5E" w:rsidRDefault="00492A5E" w:rsidP="006E263E"/>
  <w:p w14:paraId="4952839E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7BA789C"/>
    <w:multiLevelType w:val="hybridMultilevel"/>
    <w:tmpl w:val="78967298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0A646B9"/>
    <w:multiLevelType w:val="hybridMultilevel"/>
    <w:tmpl w:val="C240CB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2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3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8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9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3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4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5" w15:restartNumberingAfterBreak="0">
    <w:nsid w:val="6C8E5D27"/>
    <w:multiLevelType w:val="hybridMultilevel"/>
    <w:tmpl w:val="4C6AD61A"/>
    <w:lvl w:ilvl="0" w:tplc="E9C0EDFA">
      <w:numFmt w:val="bullet"/>
      <w:lvlText w:val="-"/>
      <w:lvlJc w:val="left"/>
      <w:pPr>
        <w:ind w:left="825" w:hanging="465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8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0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2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4"/>
  </w:num>
  <w:num w:numId="6">
    <w:abstractNumId w:val="38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6"/>
  </w:num>
  <w:num w:numId="16">
    <w:abstractNumId w:val="30"/>
  </w:num>
  <w:num w:numId="17">
    <w:abstractNumId w:val="15"/>
  </w:num>
  <w:num w:numId="18">
    <w:abstractNumId w:val="27"/>
  </w:num>
  <w:num w:numId="19">
    <w:abstractNumId w:val="29"/>
  </w:num>
  <w:num w:numId="20">
    <w:abstractNumId w:val="26"/>
  </w:num>
  <w:num w:numId="21">
    <w:abstractNumId w:val="32"/>
  </w:num>
  <w:num w:numId="22">
    <w:abstractNumId w:val="23"/>
  </w:num>
  <w:num w:numId="23">
    <w:abstractNumId w:val="18"/>
  </w:num>
  <w:num w:numId="24">
    <w:abstractNumId w:val="19"/>
  </w:num>
  <w:num w:numId="25">
    <w:abstractNumId w:val="28"/>
  </w:num>
  <w:num w:numId="26">
    <w:abstractNumId w:val="39"/>
  </w:num>
  <w:num w:numId="27">
    <w:abstractNumId w:val="34"/>
  </w:num>
  <w:num w:numId="28">
    <w:abstractNumId w:val="17"/>
  </w:num>
  <w:num w:numId="29">
    <w:abstractNumId w:val="33"/>
  </w:num>
  <w:num w:numId="30">
    <w:abstractNumId w:val="20"/>
  </w:num>
  <w:num w:numId="31">
    <w:abstractNumId w:val="40"/>
  </w:num>
  <w:num w:numId="32">
    <w:abstractNumId w:val="37"/>
  </w:num>
  <w:num w:numId="33">
    <w:abstractNumId w:val="25"/>
  </w:num>
  <w:num w:numId="34">
    <w:abstractNumId w:val="31"/>
  </w:num>
  <w:num w:numId="35">
    <w:abstractNumId w:val="22"/>
  </w:num>
  <w:num w:numId="36">
    <w:abstractNumId w:val="21"/>
  </w:num>
  <w:num w:numId="37">
    <w:abstractNumId w:val="12"/>
  </w:num>
  <w:num w:numId="38">
    <w:abstractNumId w:val="41"/>
  </w:num>
  <w:num w:numId="39">
    <w:abstractNumId w:val="24"/>
  </w:num>
  <w:num w:numId="40">
    <w:abstractNumId w:val="42"/>
  </w:num>
  <w:num w:numId="41">
    <w:abstractNumId w:val="13"/>
  </w:num>
  <w:num w:numId="42">
    <w:abstractNumId w:val="16"/>
  </w:num>
  <w:num w:numId="43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227"/>
  <w:hyphenationZone w:val="425"/>
  <w:characterSpacingControl w:val="doNotCompress"/>
  <w:hdrShapeDefaults>
    <o:shapedefaults v:ext="edit" spidmax="5734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60F89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5598"/>
    <w:rsid w:val="000B7281"/>
    <w:rsid w:val="000C3F40"/>
    <w:rsid w:val="000C43A2"/>
    <w:rsid w:val="000C7859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572EC"/>
    <w:rsid w:val="001802CA"/>
    <w:rsid w:val="00185428"/>
    <w:rsid w:val="00185576"/>
    <w:rsid w:val="00185951"/>
    <w:rsid w:val="00194D90"/>
    <w:rsid w:val="001A2505"/>
    <w:rsid w:val="001A3886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439F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2F3D6B"/>
    <w:rsid w:val="00303FAA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3D88"/>
    <w:rsid w:val="0039744C"/>
    <w:rsid w:val="003A06C8"/>
    <w:rsid w:val="003A0D7C"/>
    <w:rsid w:val="003A74F5"/>
    <w:rsid w:val="003B58E3"/>
    <w:rsid w:val="003B7612"/>
    <w:rsid w:val="003B7EE7"/>
    <w:rsid w:val="003C18C0"/>
    <w:rsid w:val="003C32E3"/>
    <w:rsid w:val="003D39EC"/>
    <w:rsid w:val="003E3DD5"/>
    <w:rsid w:val="003F44B7"/>
    <w:rsid w:val="00413D48"/>
    <w:rsid w:val="004213B0"/>
    <w:rsid w:val="00422FEE"/>
    <w:rsid w:val="00441AC2"/>
    <w:rsid w:val="00444592"/>
    <w:rsid w:val="0044557F"/>
    <w:rsid w:val="004520E4"/>
    <w:rsid w:val="00452BCD"/>
    <w:rsid w:val="00456B63"/>
    <w:rsid w:val="0046413B"/>
    <w:rsid w:val="00483F0B"/>
    <w:rsid w:val="0049119A"/>
    <w:rsid w:val="00492A5E"/>
    <w:rsid w:val="004B02EC"/>
    <w:rsid w:val="004B4632"/>
    <w:rsid w:val="004B4977"/>
    <w:rsid w:val="004B5465"/>
    <w:rsid w:val="004D0182"/>
    <w:rsid w:val="004E13BE"/>
    <w:rsid w:val="004E32F0"/>
    <w:rsid w:val="004F28E1"/>
    <w:rsid w:val="004F6F30"/>
    <w:rsid w:val="00516022"/>
    <w:rsid w:val="00521CEE"/>
    <w:rsid w:val="00524434"/>
    <w:rsid w:val="00534880"/>
    <w:rsid w:val="005365ED"/>
    <w:rsid w:val="00541A6D"/>
    <w:rsid w:val="005468A8"/>
    <w:rsid w:val="0056454C"/>
    <w:rsid w:val="00573041"/>
    <w:rsid w:val="005903FB"/>
    <w:rsid w:val="005A03A3"/>
    <w:rsid w:val="005A0A48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C5D94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80051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8F3EB0"/>
    <w:rsid w:val="00905394"/>
    <w:rsid w:val="00910642"/>
    <w:rsid w:val="00917821"/>
    <w:rsid w:val="009225B8"/>
    <w:rsid w:val="00924996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A74EC"/>
    <w:rsid w:val="009B1BA1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AF067D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064B3"/>
    <w:rsid w:val="00C12E90"/>
    <w:rsid w:val="00C206F1"/>
    <w:rsid w:val="00C26079"/>
    <w:rsid w:val="00C35A91"/>
    <w:rsid w:val="00C40C60"/>
    <w:rsid w:val="00C53426"/>
    <w:rsid w:val="00C63108"/>
    <w:rsid w:val="00C6537C"/>
    <w:rsid w:val="00C667B7"/>
    <w:rsid w:val="00C67BDD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216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7751F"/>
    <w:rsid w:val="00D80CCE"/>
    <w:rsid w:val="00D953E4"/>
    <w:rsid w:val="00DA0387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7118B"/>
    <w:rsid w:val="00E958CD"/>
    <w:rsid w:val="00EA0723"/>
    <w:rsid w:val="00EA0D09"/>
    <w:rsid w:val="00EA75C1"/>
    <w:rsid w:val="00EB7550"/>
    <w:rsid w:val="00EC237D"/>
    <w:rsid w:val="00EC6654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26C5"/>
    <w:rsid w:val="00F66F13"/>
    <w:rsid w:val="00F74073"/>
    <w:rsid w:val="00F74EE0"/>
    <w:rsid w:val="00F77453"/>
    <w:rsid w:val="00FA1759"/>
    <w:rsid w:val="00FB06ED"/>
    <w:rsid w:val="00FB5C7F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361BD4DB"/>
  <w15:docId w15:val="{FB742752-A1C4-42A1-8FAE-2F927893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A0A4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C06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03379-DE3E-4037-A9EB-59A0FF51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341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2215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Girbaran, S.G. mw. - BD/DBOB/COZA</dc:creator>
  <cp:lastModifiedBy>Fonse, Dirk</cp:lastModifiedBy>
  <cp:revision>11</cp:revision>
  <cp:lastPrinted>2008-09-19T14:31:00Z</cp:lastPrinted>
  <dcterms:created xsi:type="dcterms:W3CDTF">2022-02-14T16:23:00Z</dcterms:created>
  <dcterms:modified xsi:type="dcterms:W3CDTF">2022-02-22T09:37:00Z</dcterms:modified>
</cp:coreProperties>
</file>