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E97DD" w14:textId="77777777" w:rsidR="00142BCD" w:rsidRDefault="00142BCD" w:rsidP="001F50B8">
      <w:pPr>
        <w:ind w:left="-851"/>
        <w:rPr>
          <w:lang w:val="en-GB"/>
        </w:rPr>
      </w:pPr>
    </w:p>
    <w:p w14:paraId="50E4D12D" w14:textId="77777777" w:rsidR="00905394" w:rsidRDefault="00905394" w:rsidP="00645EC4">
      <w:pPr>
        <w:pStyle w:val="Kopzondernummering"/>
      </w:pPr>
    </w:p>
    <w:p w14:paraId="753987A8" w14:textId="77777777" w:rsidR="00905394" w:rsidRPr="00905394" w:rsidRDefault="00905394" w:rsidP="00905394"/>
    <w:p w14:paraId="3B162FD8" w14:textId="77777777"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1A4B47" wp14:editId="5BC6A27B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73A52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7A1C2A0D" w14:textId="412F10EA" w:rsidR="005A0A48" w:rsidRDefault="008F3EB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F3E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Standaardformulier </w:t>
                            </w:r>
                            <w:r w:rsidR="00C667B7">
                              <w:rPr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- Formulier tbv </w:t>
                            </w:r>
                            <w:r w:rsidR="00D02B8B">
                              <w:rPr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>eferentie</w:t>
                            </w:r>
                            <w:r w:rsidR="004E40FB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en beschrijving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02B8B"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="00EC6654" w:rsidRPr="00EC6654">
                              <w:rPr>
                                <w:b/>
                                <w:sz w:val="32"/>
                                <w:szCs w:val="32"/>
                              </w:rPr>
                              <w:t>electiecriterium</w:t>
                            </w:r>
                            <w:r w:rsidR="004E40FB">
                              <w:rPr>
                                <w:b/>
                                <w:sz w:val="32"/>
                                <w:szCs w:val="32"/>
                              </w:rPr>
                              <w:t> </w:t>
                            </w:r>
                            <w:r w:rsidR="00C667B7">
                              <w:rPr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  <w:p w14:paraId="25863826" w14:textId="77777777" w:rsidR="000D6FA0" w:rsidRPr="005A0A48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5A0A48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14:paraId="2924D45C" w14:textId="2C441134" w:rsidR="00194D90" w:rsidRPr="001A3886" w:rsidRDefault="008F3EB0" w:rsidP="00F74EE0">
                            <w:pPr>
                              <w:pStyle w:val="Geenafstand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F3EB0">
                              <w:rPr>
                                <w:b/>
                              </w:rPr>
                              <w:t>ICT-planapplicatie inzake vervoer en dienstverlenend personeel</w:t>
                            </w:r>
                          </w:p>
                          <w:p w14:paraId="04F39D00" w14:textId="77777777" w:rsidR="001A3886" w:rsidRDefault="001A3886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0DAB8BC" w14:textId="77777777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 xml:space="preserve">Kenmerk 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1A3886" w:rsidRPr="001A3886">
                              <w:rPr>
                                <w:sz w:val="32"/>
                                <w:szCs w:val="32"/>
                              </w:rPr>
                              <w:t>IUC DJI/INKEA/DFO/2022-1</w:t>
                            </w:r>
                          </w:p>
                          <w:p w14:paraId="31EDAC76" w14:textId="22A43570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A4581B">
                              <w:rPr>
                                <w:sz w:val="32"/>
                                <w:szCs w:val="32"/>
                              </w:rPr>
                              <w:t>1.0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A4B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14:paraId="7A173A52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7A1C2A0D" w14:textId="412F10EA" w:rsidR="005A0A48" w:rsidRDefault="008F3EB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8F3EB0">
                        <w:rPr>
                          <w:b/>
                          <w:sz w:val="32"/>
                          <w:szCs w:val="32"/>
                        </w:rPr>
                        <w:t xml:space="preserve">Standaardformulier </w:t>
                      </w:r>
                      <w:r w:rsidR="00C667B7">
                        <w:rPr>
                          <w:b/>
                          <w:sz w:val="32"/>
                          <w:szCs w:val="32"/>
                        </w:rPr>
                        <w:t>7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 xml:space="preserve">- Formulier tbv </w:t>
                      </w:r>
                      <w:r w:rsidR="00D02B8B">
                        <w:rPr>
                          <w:b/>
                          <w:sz w:val="32"/>
                          <w:szCs w:val="32"/>
                        </w:rPr>
                        <w:t>r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>eferentie</w:t>
                      </w:r>
                      <w:r w:rsidR="004E40FB">
                        <w:rPr>
                          <w:b/>
                          <w:sz w:val="32"/>
                          <w:szCs w:val="32"/>
                        </w:rPr>
                        <w:t xml:space="preserve"> en beschrijving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02B8B"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r w:rsidR="00EC6654" w:rsidRPr="00EC6654">
                        <w:rPr>
                          <w:b/>
                          <w:sz w:val="32"/>
                          <w:szCs w:val="32"/>
                        </w:rPr>
                        <w:t>electiecriterium</w:t>
                      </w:r>
                      <w:r w:rsidR="004E40FB">
                        <w:rPr>
                          <w:b/>
                          <w:sz w:val="32"/>
                          <w:szCs w:val="32"/>
                        </w:rPr>
                        <w:t> </w:t>
                      </w:r>
                      <w:r w:rsidR="00C667B7">
                        <w:rPr>
                          <w:b/>
                          <w:sz w:val="32"/>
                          <w:szCs w:val="32"/>
                        </w:rPr>
                        <w:t>4</w:t>
                      </w:r>
                    </w:p>
                    <w:p w14:paraId="25863826" w14:textId="77777777" w:rsidR="000D6FA0" w:rsidRPr="005A0A48" w:rsidRDefault="00194D90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5A0A48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14:paraId="2924D45C" w14:textId="2C441134" w:rsidR="00194D90" w:rsidRPr="001A3886" w:rsidRDefault="008F3EB0" w:rsidP="00F74EE0">
                      <w:pPr>
                        <w:pStyle w:val="Geenafstand"/>
                        <w:rPr>
                          <w:b/>
                          <w:sz w:val="28"/>
                          <w:szCs w:val="28"/>
                        </w:rPr>
                      </w:pPr>
                      <w:r w:rsidRPr="008F3EB0">
                        <w:rPr>
                          <w:b/>
                        </w:rPr>
                        <w:t>ICT-planapplicatie inzake vervoer en dienstverlenend personeel</w:t>
                      </w:r>
                    </w:p>
                    <w:p w14:paraId="04F39D00" w14:textId="77777777" w:rsidR="001A3886" w:rsidRDefault="001A3886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14:paraId="10DAB8BC" w14:textId="77777777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 xml:space="preserve">Kenmerk 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1A3886" w:rsidRPr="001A3886">
                        <w:rPr>
                          <w:sz w:val="32"/>
                          <w:szCs w:val="32"/>
                        </w:rPr>
                        <w:t>IUC DJI/INKEA/DFO/2022-1</w:t>
                      </w:r>
                    </w:p>
                    <w:p w14:paraId="31EDAC76" w14:textId="22A43570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Versienummer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A4581B">
                        <w:rPr>
                          <w:sz w:val="32"/>
                          <w:szCs w:val="32"/>
                        </w:rPr>
                        <w:t>1.0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5D363607" w14:textId="77777777" w:rsidR="00905394" w:rsidRPr="00905394" w:rsidRDefault="00905394" w:rsidP="00905394"/>
    <w:p w14:paraId="03C38C1B" w14:textId="77777777" w:rsidR="00905394" w:rsidRPr="00905394" w:rsidRDefault="00905394" w:rsidP="00905394"/>
    <w:p w14:paraId="7FE287F3" w14:textId="77777777" w:rsidR="00905394" w:rsidRPr="00905394" w:rsidRDefault="00905394" w:rsidP="00905394"/>
    <w:p w14:paraId="3086728F" w14:textId="77777777" w:rsidR="00905394" w:rsidRPr="00905394" w:rsidRDefault="00905394" w:rsidP="00905394"/>
    <w:p w14:paraId="30E5A666" w14:textId="77777777" w:rsidR="00905394" w:rsidRPr="00905394" w:rsidRDefault="00905394" w:rsidP="00905394"/>
    <w:p w14:paraId="752D77B6" w14:textId="77777777" w:rsidR="00905394" w:rsidRPr="00905394" w:rsidRDefault="00905394" w:rsidP="00905394"/>
    <w:p w14:paraId="6C566718" w14:textId="77777777" w:rsidR="00905394" w:rsidRPr="00905394" w:rsidRDefault="00905394" w:rsidP="00905394">
      <w:pPr>
        <w:jc w:val="right"/>
      </w:pPr>
    </w:p>
    <w:p w14:paraId="49BDE5CD" w14:textId="77777777" w:rsidR="00905394" w:rsidRPr="00905394" w:rsidRDefault="00905394" w:rsidP="00905394"/>
    <w:p w14:paraId="1525BA79" w14:textId="77777777" w:rsidR="00BC75D5" w:rsidRDefault="00BC75D5" w:rsidP="0089074F">
      <w:pPr>
        <w:pStyle w:val="Kopzondernummering"/>
        <w:ind w:left="-993" w:firstLine="993"/>
      </w:pPr>
      <w:bookmarkStart w:id="2" w:name="_Toc209500354"/>
      <w:bookmarkStart w:id="3" w:name="_Toc209580557"/>
    </w:p>
    <w:p w14:paraId="636F74FE" w14:textId="77777777" w:rsidR="00BC75D5" w:rsidRDefault="00BC75D5" w:rsidP="0089074F">
      <w:pPr>
        <w:pStyle w:val="Kopzondernummering"/>
        <w:ind w:left="-993" w:firstLine="993"/>
      </w:pPr>
    </w:p>
    <w:p w14:paraId="45E82797" w14:textId="77777777" w:rsidR="00BC75D5" w:rsidRDefault="00BC75D5" w:rsidP="0089074F">
      <w:pPr>
        <w:pStyle w:val="Kopzondernummering"/>
        <w:ind w:left="-993" w:firstLine="993"/>
      </w:pPr>
    </w:p>
    <w:p w14:paraId="7643943C" w14:textId="77777777" w:rsidR="00BC75D5" w:rsidRDefault="00BC75D5" w:rsidP="0089074F">
      <w:pPr>
        <w:pStyle w:val="Kopzondernummering"/>
        <w:ind w:left="-993" w:firstLine="993"/>
      </w:pPr>
    </w:p>
    <w:p w14:paraId="199AAD79" w14:textId="77777777" w:rsidR="00BC75D5" w:rsidRDefault="00BC75D5" w:rsidP="0089074F">
      <w:pPr>
        <w:pStyle w:val="Kopzondernummering"/>
        <w:ind w:left="-993" w:firstLine="993"/>
      </w:pPr>
    </w:p>
    <w:p w14:paraId="5DFDAF2E" w14:textId="77777777" w:rsidR="00BC75D5" w:rsidRDefault="00BC75D5" w:rsidP="0089074F">
      <w:pPr>
        <w:pStyle w:val="Kopzondernummering"/>
        <w:ind w:left="-993" w:firstLine="993"/>
      </w:pPr>
    </w:p>
    <w:p w14:paraId="683668B3" w14:textId="77777777" w:rsidR="00BC75D5" w:rsidRDefault="00BC75D5" w:rsidP="0089074F">
      <w:pPr>
        <w:pStyle w:val="Kopzondernummering"/>
        <w:ind w:left="-993" w:firstLine="993"/>
      </w:pPr>
    </w:p>
    <w:p w14:paraId="0A5B97F0" w14:textId="77777777" w:rsidR="00BC75D5" w:rsidRDefault="00BC75D5" w:rsidP="0089074F">
      <w:pPr>
        <w:pStyle w:val="Kopzondernummering"/>
        <w:ind w:left="-993" w:firstLine="993"/>
      </w:pPr>
    </w:p>
    <w:p w14:paraId="76E07DCB" w14:textId="77777777" w:rsidR="00BC75D5" w:rsidRDefault="00BC75D5" w:rsidP="0089074F">
      <w:pPr>
        <w:pStyle w:val="Kopzondernummering"/>
        <w:ind w:left="-993" w:firstLine="993"/>
      </w:pPr>
    </w:p>
    <w:p w14:paraId="1D46CA03" w14:textId="77777777" w:rsidR="00BC75D5" w:rsidRDefault="00BC75D5" w:rsidP="0089074F">
      <w:pPr>
        <w:pStyle w:val="Kopzondernummering"/>
        <w:ind w:left="-993" w:firstLine="993"/>
      </w:pPr>
    </w:p>
    <w:p w14:paraId="3FC092E8" w14:textId="77777777" w:rsidR="00BC75D5" w:rsidRDefault="00BC75D5" w:rsidP="0089074F">
      <w:pPr>
        <w:pStyle w:val="Kopzondernummering"/>
        <w:ind w:left="-993" w:firstLine="993"/>
      </w:pPr>
    </w:p>
    <w:p w14:paraId="59D0A280" w14:textId="77777777" w:rsidR="00BC75D5" w:rsidRDefault="00BC75D5" w:rsidP="0089074F">
      <w:pPr>
        <w:pStyle w:val="Kopzondernummering"/>
        <w:ind w:left="-993" w:firstLine="993"/>
      </w:pPr>
    </w:p>
    <w:p w14:paraId="33F6E8A2" w14:textId="77777777" w:rsidR="00BC75D5" w:rsidRDefault="00BC75D5" w:rsidP="0089074F">
      <w:pPr>
        <w:pStyle w:val="Kopzondernummering"/>
        <w:ind w:left="-993" w:firstLine="993"/>
      </w:pPr>
    </w:p>
    <w:p w14:paraId="22476A6B" w14:textId="77777777" w:rsidR="00BC75D5" w:rsidRDefault="00BC75D5" w:rsidP="0089074F">
      <w:pPr>
        <w:pStyle w:val="Kopzondernummering"/>
        <w:ind w:left="-993" w:firstLine="993"/>
      </w:pPr>
    </w:p>
    <w:p w14:paraId="28CA3D00" w14:textId="77777777" w:rsidR="00BC75D5" w:rsidRDefault="00BC75D5" w:rsidP="0089074F">
      <w:pPr>
        <w:pStyle w:val="Kopzondernummering"/>
        <w:ind w:left="-993" w:firstLine="993"/>
      </w:pPr>
    </w:p>
    <w:p w14:paraId="7192F054" w14:textId="77777777" w:rsidR="00BC75D5" w:rsidRDefault="00BC75D5" w:rsidP="0089074F">
      <w:pPr>
        <w:pStyle w:val="Kopzondernummering"/>
        <w:ind w:left="-993" w:firstLine="993"/>
      </w:pPr>
    </w:p>
    <w:p w14:paraId="2D1AC3B9" w14:textId="77777777" w:rsidR="00BC75D5" w:rsidRDefault="00BC75D5" w:rsidP="0089074F">
      <w:pPr>
        <w:pStyle w:val="Kopzondernummering"/>
        <w:ind w:left="-993" w:firstLine="993"/>
      </w:pPr>
    </w:p>
    <w:p w14:paraId="76D357C3" w14:textId="77777777" w:rsidR="00BC75D5" w:rsidRDefault="00BC75D5" w:rsidP="0089074F">
      <w:pPr>
        <w:pStyle w:val="Kopzondernummering"/>
        <w:ind w:left="-993" w:firstLine="993"/>
      </w:pPr>
    </w:p>
    <w:p w14:paraId="24DABF97" w14:textId="77777777" w:rsidR="00BC75D5" w:rsidRDefault="00BC75D5" w:rsidP="0089074F">
      <w:pPr>
        <w:pStyle w:val="Kopzondernummering"/>
        <w:ind w:left="-993" w:firstLine="993"/>
      </w:pPr>
    </w:p>
    <w:p w14:paraId="76F4BF1F" w14:textId="77777777" w:rsidR="00BC75D5" w:rsidRDefault="00BC75D5" w:rsidP="0089074F">
      <w:pPr>
        <w:pStyle w:val="Kopzondernummering"/>
        <w:ind w:left="-993" w:firstLine="993"/>
      </w:pPr>
    </w:p>
    <w:p w14:paraId="2654FC1A" w14:textId="77777777" w:rsidR="00BC75D5" w:rsidRDefault="00BC75D5" w:rsidP="0089074F">
      <w:pPr>
        <w:pStyle w:val="Kopzondernummering"/>
        <w:ind w:left="-993" w:firstLine="993"/>
      </w:pPr>
    </w:p>
    <w:p w14:paraId="25584465" w14:textId="77777777" w:rsidR="00BC75D5" w:rsidRDefault="00BC75D5" w:rsidP="0089074F">
      <w:pPr>
        <w:pStyle w:val="Kopzondernummering"/>
        <w:ind w:left="-993" w:firstLine="993"/>
      </w:pPr>
    </w:p>
    <w:p w14:paraId="46448D17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4EE58040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5575E95F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2786BE5A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77413831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1C15A42B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2"/>
    <w:bookmarkEnd w:id="3"/>
    <w:p w14:paraId="0547BC8C" w14:textId="77777777"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2C18FFCE" w14:textId="77777777"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14:paraId="561A5D79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170EB2D9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03E22E16" w14:textId="2E69D7FA" w:rsidR="00227FC7" w:rsidRPr="00952775" w:rsidRDefault="009A74EC" w:rsidP="00D02B8B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r>
              <w:rPr>
                <w:rFonts w:eastAsia="MS Mincho"/>
                <w:b/>
                <w:kern w:val="28"/>
                <w:sz w:val="24"/>
              </w:rPr>
              <w:t xml:space="preserve">Standaardformulier </w:t>
            </w:r>
            <w:r w:rsidR="00C667B7">
              <w:rPr>
                <w:rFonts w:eastAsia="MS Mincho"/>
                <w:b/>
                <w:kern w:val="28"/>
                <w:sz w:val="24"/>
              </w:rPr>
              <w:t>7</w:t>
            </w:r>
            <w:r w:rsidR="00EC6654" w:rsidRPr="00EC6654">
              <w:rPr>
                <w:rFonts w:eastAsia="MS Mincho"/>
                <w:b/>
                <w:kern w:val="28"/>
                <w:sz w:val="24"/>
              </w:rPr>
              <w:t>- Formulier tb</w:t>
            </w:r>
            <w:r>
              <w:rPr>
                <w:rFonts w:eastAsia="MS Mincho"/>
                <w:b/>
                <w:kern w:val="28"/>
                <w:sz w:val="24"/>
              </w:rPr>
              <w:t xml:space="preserve">v </w:t>
            </w:r>
            <w:r w:rsidR="00D02B8B">
              <w:rPr>
                <w:rFonts w:eastAsia="MS Mincho"/>
                <w:b/>
                <w:kern w:val="28"/>
                <w:sz w:val="24"/>
              </w:rPr>
              <w:t>r</w:t>
            </w:r>
            <w:r>
              <w:rPr>
                <w:rFonts w:eastAsia="MS Mincho"/>
                <w:b/>
                <w:kern w:val="28"/>
                <w:sz w:val="24"/>
              </w:rPr>
              <w:t xml:space="preserve">eferentie </w:t>
            </w:r>
            <w:r w:rsidR="004E40FB">
              <w:rPr>
                <w:rFonts w:eastAsia="MS Mincho"/>
                <w:b/>
                <w:kern w:val="28"/>
                <w:sz w:val="24"/>
              </w:rPr>
              <w:t xml:space="preserve">en beschrijving </w:t>
            </w:r>
            <w:r w:rsidR="00D02B8B">
              <w:rPr>
                <w:rFonts w:eastAsia="MS Mincho"/>
                <w:b/>
                <w:kern w:val="28"/>
                <w:sz w:val="24"/>
              </w:rPr>
              <w:t>s</w:t>
            </w:r>
            <w:r>
              <w:rPr>
                <w:rFonts w:eastAsia="MS Mincho"/>
                <w:b/>
                <w:kern w:val="28"/>
                <w:sz w:val="24"/>
              </w:rPr>
              <w:t xml:space="preserve">electiecriterium </w:t>
            </w:r>
            <w:r w:rsidR="00C667B7">
              <w:rPr>
                <w:rFonts w:eastAsia="MS Mincho"/>
                <w:b/>
                <w:kern w:val="28"/>
                <w:sz w:val="24"/>
              </w:rPr>
              <w:t>4</w:t>
            </w:r>
          </w:p>
        </w:tc>
      </w:tr>
      <w:tr w:rsidR="008F3EB0" w:rsidRPr="00952775" w14:paraId="7C4CC437" w14:textId="77777777" w:rsidTr="00D60BB4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75305692" w14:textId="3F78369E" w:rsidR="00EC6654" w:rsidRDefault="008F3EB0" w:rsidP="008F3EB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Referentie-opdracht specifiek voor </w:t>
            </w:r>
            <w:r w:rsidR="00D02B8B">
              <w:rPr>
                <w:b/>
              </w:rPr>
              <w:t>s</w:t>
            </w:r>
            <w:r w:rsidR="00EC6654">
              <w:rPr>
                <w:b/>
              </w:rPr>
              <w:t xml:space="preserve">electiecriterium </w:t>
            </w:r>
            <w:r w:rsidR="00C667B7">
              <w:rPr>
                <w:b/>
              </w:rPr>
              <w:t>4</w:t>
            </w:r>
            <w:r w:rsidR="00EC6654">
              <w:rPr>
                <w:b/>
              </w:rPr>
              <w:t>:</w:t>
            </w:r>
          </w:p>
          <w:p w14:paraId="09F290E5" w14:textId="0A46E6A2" w:rsidR="005468A8" w:rsidRDefault="00C667B7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  <w:r w:rsidRPr="00C667B7">
              <w:rPr>
                <w:rFonts w:eastAsia="MS Mincho"/>
                <w:szCs w:val="20"/>
              </w:rPr>
              <w:t>Ervaring met de implementatie van uw planapplicatie voor vervoer- en/of inzetplanning bij klanten zonder de regie of tussenkomst van een derde (dus niet onder regie van een system-integrator) én toelichting op de implementatie.</w:t>
            </w:r>
          </w:p>
          <w:p w14:paraId="5D0A9450" w14:textId="58B1548F" w:rsidR="00C667B7" w:rsidRDefault="00C667B7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</w:p>
          <w:p w14:paraId="61020FAD" w14:textId="77777777" w:rsidR="00C667B7" w:rsidRDefault="00C667B7" w:rsidP="00C667B7">
            <w:pPr>
              <w:spacing w:line="0" w:lineRule="atLeast"/>
            </w:pPr>
            <w:r w:rsidRPr="003C7D4E">
              <w:t xml:space="preserve">Geef een </w:t>
            </w:r>
            <w:r w:rsidRPr="00674175">
              <w:t>referentie</w:t>
            </w:r>
            <w:r w:rsidRPr="003C7D4E">
              <w:t xml:space="preserve"> waarin aangetoond wordt</w:t>
            </w:r>
            <w:r>
              <w:t xml:space="preserve"> dat u hiermee ervaring heeft</w:t>
            </w:r>
            <w:r w:rsidRPr="003C7D4E">
              <w:t xml:space="preserve">. </w:t>
            </w:r>
          </w:p>
          <w:p w14:paraId="2605D348" w14:textId="51DA0598" w:rsidR="00C667B7" w:rsidRDefault="00C667B7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</w:p>
          <w:p w14:paraId="529DE5B0" w14:textId="6C9F05D9" w:rsidR="00C667B7" w:rsidRPr="009E4021" w:rsidRDefault="00C667B7" w:rsidP="00C667B7">
            <w:pPr>
              <w:spacing w:line="0" w:lineRule="atLeast"/>
            </w:pPr>
            <w:r w:rsidRPr="003C7D4E">
              <w:t xml:space="preserve">Naast de referentie licht u in </w:t>
            </w:r>
            <w:r>
              <w:t>maximaal 800 woorden</w:t>
            </w:r>
            <w:r w:rsidRPr="003C7D4E">
              <w:t xml:space="preserve"> nader toe hoe deze implementatie ingericht </w:t>
            </w:r>
            <w:r w:rsidRPr="009E4021">
              <w:t>was. Deze beschrijving dient de volgende elementen te bevatten:</w:t>
            </w:r>
          </w:p>
          <w:p w14:paraId="0E8165AF" w14:textId="77777777" w:rsidR="00C667B7" w:rsidRPr="00106458" w:rsidRDefault="00C667B7" w:rsidP="00C667B7">
            <w:pPr>
              <w:numPr>
                <w:ilvl w:val="0"/>
                <w:numId w:val="41"/>
              </w:numPr>
              <w:ind w:left="284" w:hanging="284"/>
              <w:contextualSpacing/>
              <w:rPr>
                <w:rFonts w:eastAsia="MS Mincho"/>
              </w:rPr>
            </w:pPr>
            <w:r w:rsidRPr="00106458">
              <w:rPr>
                <w:rFonts w:eastAsia="MS Mincho"/>
              </w:rPr>
              <w:t>Hoe de inrichting en optimalisatie van de oplossing heeft plaatsgevonden;</w:t>
            </w:r>
          </w:p>
          <w:p w14:paraId="1526AEC3" w14:textId="77777777" w:rsidR="00C667B7" w:rsidRPr="00674175" w:rsidRDefault="00C667B7" w:rsidP="00C667B7">
            <w:pPr>
              <w:numPr>
                <w:ilvl w:val="0"/>
                <w:numId w:val="41"/>
              </w:numPr>
              <w:ind w:left="284" w:hanging="284"/>
              <w:contextualSpacing/>
              <w:rPr>
                <w:rFonts w:eastAsia="MS Mincho"/>
              </w:rPr>
            </w:pPr>
            <w:r w:rsidRPr="00C013D5">
              <w:rPr>
                <w:rFonts w:eastAsia="MS Mincho"/>
              </w:rPr>
              <w:t>Hoe er me</w:t>
            </w:r>
            <w:r w:rsidRPr="00155802">
              <w:rPr>
                <w:rFonts w:eastAsia="MS Mincho"/>
              </w:rPr>
              <w:t>t de planners en het personeel werd samengewerkt</w:t>
            </w:r>
            <w:r w:rsidRPr="00E8360C">
              <w:rPr>
                <w:rFonts w:eastAsia="MS Mincho"/>
              </w:rPr>
              <w:t xml:space="preserve"> </w:t>
            </w:r>
            <w:r w:rsidRPr="004F1C4C">
              <w:rPr>
                <w:rFonts w:eastAsia="MS Mincho"/>
              </w:rPr>
              <w:t>om het projectresultaat op te leveren</w:t>
            </w:r>
            <w:r w:rsidRPr="003901D8">
              <w:rPr>
                <w:rFonts w:eastAsia="MS Mincho"/>
              </w:rPr>
              <w:t>;</w:t>
            </w:r>
            <w:r w:rsidRPr="001A1543">
              <w:rPr>
                <w:rFonts w:eastAsia="MS Mincho"/>
              </w:rPr>
              <w:t xml:space="preserve"> </w:t>
            </w:r>
          </w:p>
          <w:p w14:paraId="080B2D8F" w14:textId="77777777" w:rsidR="00C667B7" w:rsidRDefault="00C667B7" w:rsidP="00C667B7">
            <w:pPr>
              <w:numPr>
                <w:ilvl w:val="0"/>
                <w:numId w:val="41"/>
              </w:numPr>
              <w:ind w:left="284" w:hanging="284"/>
              <w:contextualSpacing/>
              <w:rPr>
                <w:rFonts w:eastAsia="MS Mincho"/>
              </w:rPr>
            </w:pPr>
            <w:r w:rsidRPr="009E4021">
              <w:rPr>
                <w:rFonts w:eastAsia="MS Mincho"/>
              </w:rPr>
              <w:t>Hoe de organisatie</w:t>
            </w:r>
            <w:r>
              <w:rPr>
                <w:rFonts w:eastAsia="MS Mincho"/>
              </w:rPr>
              <w:t xml:space="preserve"> is begeleid naar implementatie;</w:t>
            </w:r>
          </w:p>
          <w:p w14:paraId="2FDF7BB3" w14:textId="77777777" w:rsidR="00C667B7" w:rsidRDefault="00C667B7" w:rsidP="00C667B7">
            <w:pPr>
              <w:numPr>
                <w:ilvl w:val="0"/>
                <w:numId w:val="41"/>
              </w:numPr>
              <w:ind w:left="284" w:hanging="284"/>
              <w:contextualSpacing/>
              <w:rPr>
                <w:rFonts w:eastAsia="MS Mincho"/>
              </w:rPr>
            </w:pPr>
            <w:r>
              <w:rPr>
                <w:rFonts w:eastAsia="MS Mincho"/>
              </w:rPr>
              <w:t>Hoe het nieuwe systeem naast het bestaande systeem gefaseerd is ingevoerd;</w:t>
            </w:r>
          </w:p>
          <w:p w14:paraId="2B995713" w14:textId="77777777" w:rsidR="00C667B7" w:rsidRDefault="00C667B7" w:rsidP="00C667B7">
            <w:pPr>
              <w:numPr>
                <w:ilvl w:val="0"/>
                <w:numId w:val="41"/>
              </w:numPr>
              <w:ind w:left="284" w:hanging="284"/>
              <w:contextualSpacing/>
              <w:rPr>
                <w:rFonts w:eastAsia="MS Mincho"/>
              </w:rPr>
            </w:pPr>
            <w:r>
              <w:rPr>
                <w:rFonts w:eastAsia="MS Mincho"/>
              </w:rPr>
              <w:t>Hoe gebruikers zijn begeleid en opgeleid om zelfstandig configuratiewijzigingen door te voeren.</w:t>
            </w:r>
          </w:p>
          <w:p w14:paraId="479524EC" w14:textId="77777777" w:rsidR="00C667B7" w:rsidRDefault="00C667B7" w:rsidP="00EC6654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</w:p>
          <w:p w14:paraId="617C6573" w14:textId="48DAF34E" w:rsidR="00EC6654" w:rsidRPr="001A3886" w:rsidRDefault="00EC6654" w:rsidP="00D02B8B">
            <w:pPr>
              <w:tabs>
                <w:tab w:val="left" w:pos="1843"/>
              </w:tabs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 xml:space="preserve">Zie voor een nadere omschrijving paragraaf 5.1 onder </w:t>
            </w:r>
            <w:r w:rsidR="00D02B8B">
              <w:rPr>
                <w:rFonts w:eastAsia="MS Mincho"/>
                <w:szCs w:val="20"/>
              </w:rPr>
              <w:t>s</w:t>
            </w:r>
            <w:r>
              <w:rPr>
                <w:rFonts w:eastAsia="MS Mincho"/>
                <w:szCs w:val="20"/>
              </w:rPr>
              <w:t xml:space="preserve">electiecriterium </w:t>
            </w:r>
            <w:r w:rsidR="00C667B7">
              <w:rPr>
                <w:rFonts w:eastAsia="MS Mincho"/>
                <w:szCs w:val="20"/>
              </w:rPr>
              <w:t>4</w:t>
            </w:r>
            <w:r>
              <w:rPr>
                <w:rFonts w:eastAsia="MS Mincho"/>
                <w:szCs w:val="20"/>
              </w:rPr>
              <w:t>.</w:t>
            </w:r>
          </w:p>
        </w:tc>
      </w:tr>
      <w:tr w:rsidR="00952775" w:rsidRPr="00952775" w14:paraId="19D3E894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28107136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698020C0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18E45F0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7A1DEFA9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CF67EA9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375576A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77A76C6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488D1DC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766121B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31D16143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F5AB85F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8BD5933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4313F2E9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ED69E8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6600BA7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2DABB1F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14:paraId="33D3957B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7A8C866B" w14:textId="77777777"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14:paraId="7C0DADDB" w14:textId="77777777"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C79FDE7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571A7150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14:paraId="1270DD7A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F0E59B6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4494904E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5D096F66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EED3C5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3E30466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BB951B3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62B7AEC9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14:paraId="1A58B430" w14:textId="77777777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4F80237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01DD1AC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572EC" w:rsidRPr="00952775" w14:paraId="603D3270" w14:textId="77777777" w:rsidTr="00C667B7">
        <w:trPr>
          <w:cantSplit/>
          <w:trHeight w:val="577"/>
        </w:trPr>
        <w:tc>
          <w:tcPr>
            <w:tcW w:w="9644" w:type="dxa"/>
            <w:gridSpan w:val="2"/>
            <w:shd w:val="pct30" w:color="FFFF00" w:fill="auto"/>
          </w:tcPr>
          <w:p w14:paraId="48AB13CD" w14:textId="2414C2BA" w:rsidR="001572EC" w:rsidRPr="00952775" w:rsidRDefault="001572EC" w:rsidP="001572EC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  <w:r w:rsidR="00C667B7">
              <w:t xml:space="preserve"> en toelichting implementatie</w:t>
            </w:r>
          </w:p>
          <w:p w14:paraId="662377BC" w14:textId="77777777" w:rsidR="001572EC" w:rsidRDefault="001572EC" w:rsidP="001572EC">
            <w:pPr>
              <w:tabs>
                <w:tab w:val="left" w:pos="1843"/>
              </w:tabs>
              <w:spacing w:line="0" w:lineRule="atLeast"/>
            </w:pPr>
            <w:r>
              <w:t>1. beschrijving onderwerp dienstverlening/levering</w:t>
            </w:r>
          </w:p>
          <w:p w14:paraId="521A9118" w14:textId="0BBABF4C" w:rsidR="001572EC" w:rsidRPr="00952775" w:rsidRDefault="001572EC" w:rsidP="001572EC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5A0A48" w:rsidRPr="00952775" w14:paraId="71A19C6E" w14:textId="77777777" w:rsidTr="00DD6073">
        <w:trPr>
          <w:cantSplit/>
        </w:trPr>
        <w:tc>
          <w:tcPr>
            <w:tcW w:w="9644" w:type="dxa"/>
            <w:gridSpan w:val="2"/>
            <w:shd w:val="pct30" w:color="FFFFFF" w:themeColor="background1" w:fill="auto"/>
          </w:tcPr>
          <w:p w14:paraId="26C4E208" w14:textId="756D16B8" w:rsidR="005A0A48" w:rsidRDefault="005A0A48" w:rsidP="007369AD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>
              <w:rPr>
                <w:rFonts w:eastAsia="MS Mincho"/>
                <w:szCs w:val="18"/>
              </w:rPr>
              <w:t>Opdrachtomschrijving</w:t>
            </w:r>
            <w:r w:rsidR="00C667B7">
              <w:rPr>
                <w:rFonts w:eastAsia="MS Mincho"/>
                <w:szCs w:val="18"/>
              </w:rPr>
              <w:t xml:space="preserve"> en toelichting</w:t>
            </w:r>
            <w:r>
              <w:rPr>
                <w:rFonts w:eastAsia="MS Mincho"/>
                <w:szCs w:val="18"/>
              </w:rPr>
              <w:t xml:space="preserve"> van </w:t>
            </w:r>
            <w:r w:rsidRPr="001572EC">
              <w:rPr>
                <w:rFonts w:eastAsia="MS Mincho"/>
                <w:szCs w:val="18"/>
                <w:u w:val="single"/>
              </w:rPr>
              <w:t xml:space="preserve">maximaal </w:t>
            </w:r>
            <w:r w:rsidR="009A74EC">
              <w:rPr>
                <w:rFonts w:eastAsia="MS Mincho"/>
                <w:szCs w:val="18"/>
                <w:u w:val="single"/>
              </w:rPr>
              <w:t>800</w:t>
            </w:r>
            <w:r w:rsidRPr="001572EC">
              <w:rPr>
                <w:rFonts w:eastAsia="MS Mincho"/>
                <w:szCs w:val="18"/>
                <w:u w:val="single"/>
              </w:rPr>
              <w:t xml:space="preserve"> woorden</w:t>
            </w:r>
          </w:p>
          <w:p w14:paraId="6A202399" w14:textId="77777777" w:rsidR="005A0A48" w:rsidRDefault="005A0A48" w:rsidP="007369AD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  <w:p w14:paraId="6E02847D" w14:textId="77777777" w:rsidR="005A0A48" w:rsidRPr="00952775" w:rsidRDefault="005A0A48" w:rsidP="007369AD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</w:tc>
      </w:tr>
      <w:tr w:rsidR="00060F89" w:rsidRPr="00952775" w14:paraId="7ABE09EE" w14:textId="77777777" w:rsidTr="001572EC">
        <w:trPr>
          <w:cantSplit/>
          <w:trHeight w:val="1114"/>
        </w:trPr>
        <w:tc>
          <w:tcPr>
            <w:tcW w:w="9644" w:type="dxa"/>
            <w:gridSpan w:val="2"/>
            <w:tcBorders>
              <w:bottom w:val="single" w:sz="4" w:space="0" w:color="auto"/>
            </w:tcBorders>
            <w:shd w:val="pct30" w:color="FFFF00" w:fill="auto"/>
          </w:tcPr>
          <w:p w14:paraId="4AA062E6" w14:textId="77777777" w:rsidR="00060F89" w:rsidRDefault="00060F89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</w:t>
            </w:r>
            <w:r>
              <w:rPr>
                <w:szCs w:val="18"/>
              </w:rPr>
              <w:t>Gegadigde</w:t>
            </w:r>
            <w:r w:rsidRPr="00952775">
              <w:rPr>
                <w:szCs w:val="18"/>
              </w:rPr>
              <w:t xml:space="preserve"> </w:t>
            </w:r>
            <w:r>
              <w:rPr>
                <w:szCs w:val="18"/>
              </w:rPr>
              <w:t>of derde waarop een beroep wordt gedaan.</w:t>
            </w:r>
          </w:p>
          <w:p w14:paraId="6875655A" w14:textId="00058CB3" w:rsidR="00060F89" w:rsidRPr="00952775" w:rsidRDefault="00060F89" w:rsidP="001572EC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</w:tr>
      <w:tr w:rsidR="005A0A48" w:rsidRPr="00952775" w14:paraId="08C85423" w14:textId="77777777" w:rsidTr="005A0A48">
        <w:trPr>
          <w:cantSplit/>
        </w:trPr>
        <w:tc>
          <w:tcPr>
            <w:tcW w:w="9644" w:type="dxa"/>
            <w:gridSpan w:val="2"/>
            <w:shd w:val="pct30" w:color="FFFFFF" w:themeColor="background1" w:fill="auto"/>
          </w:tcPr>
          <w:p w14:paraId="678FE04D" w14:textId="296C21BC" w:rsidR="005A0A48" w:rsidRDefault="005A0A48" w:rsidP="007369AD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  <w:r>
              <w:rPr>
                <w:rFonts w:eastAsia="MS Mincho"/>
                <w:szCs w:val="18"/>
              </w:rPr>
              <w:t xml:space="preserve">Omschrijving rol Gegadigde </w:t>
            </w:r>
            <w:r w:rsidR="00060F89">
              <w:rPr>
                <w:rFonts w:eastAsia="MS Mincho"/>
                <w:szCs w:val="18"/>
              </w:rPr>
              <w:t xml:space="preserve">of derde waarop een beroep wordt gedaan </w:t>
            </w:r>
            <w:r>
              <w:rPr>
                <w:rFonts w:eastAsia="MS Mincho"/>
                <w:szCs w:val="18"/>
              </w:rPr>
              <w:t>van maximaal 200 woorden</w:t>
            </w:r>
          </w:p>
          <w:p w14:paraId="159CD918" w14:textId="77777777" w:rsidR="005A0A48" w:rsidRDefault="005A0A48" w:rsidP="007369AD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  <w:p w14:paraId="3D412F82" w14:textId="77777777" w:rsidR="005A0A48" w:rsidRPr="00952775" w:rsidRDefault="005A0A48" w:rsidP="007369AD">
            <w:pPr>
              <w:tabs>
                <w:tab w:val="left" w:pos="1843"/>
              </w:tabs>
              <w:rPr>
                <w:rFonts w:eastAsia="MS Mincho"/>
                <w:szCs w:val="18"/>
              </w:rPr>
            </w:pPr>
          </w:p>
        </w:tc>
      </w:tr>
    </w:tbl>
    <w:p w14:paraId="08508841" w14:textId="77777777" w:rsidR="00CB6129" w:rsidRDefault="00CB6129" w:rsidP="00227FC7">
      <w:pPr>
        <w:pStyle w:val="Toelichting"/>
        <w:rPr>
          <w:rFonts w:ascii="Verdana" w:hAnsi="Verdana"/>
          <w:sz w:val="18"/>
          <w:szCs w:val="18"/>
        </w:rPr>
      </w:pPr>
    </w:p>
    <w:p w14:paraId="381C35FF" w14:textId="3DF3B668" w:rsidR="00227FC7" w:rsidRPr="000C4CB5" w:rsidRDefault="00227FC7" w:rsidP="00060F89">
      <w:pPr>
        <w:spacing w:line="240" w:lineRule="auto"/>
        <w:rPr>
          <w:b/>
          <w:szCs w:val="18"/>
        </w:rPr>
      </w:pPr>
      <w:r w:rsidRPr="000C4CB5">
        <w:rPr>
          <w:b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153858D3" w14:textId="77777777" w:rsidTr="0049119A">
        <w:tc>
          <w:tcPr>
            <w:tcW w:w="3403" w:type="dxa"/>
          </w:tcPr>
          <w:p w14:paraId="2D50536D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7D9D43A0" w14:textId="77777777" w:rsidR="00227FC7" w:rsidRDefault="00227FC7" w:rsidP="00846C23"/>
        </w:tc>
      </w:tr>
      <w:tr w:rsidR="00227FC7" w14:paraId="70223068" w14:textId="77777777" w:rsidTr="0049119A">
        <w:tc>
          <w:tcPr>
            <w:tcW w:w="3403" w:type="dxa"/>
          </w:tcPr>
          <w:p w14:paraId="2DB44855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7847A8C3" w14:textId="77777777" w:rsidR="00227FC7" w:rsidRDefault="00227FC7" w:rsidP="00846C23"/>
        </w:tc>
      </w:tr>
      <w:tr w:rsidR="00227FC7" w14:paraId="7BD5D58F" w14:textId="77777777" w:rsidTr="0049119A">
        <w:tc>
          <w:tcPr>
            <w:tcW w:w="3403" w:type="dxa"/>
            <w:tcBorders>
              <w:bottom w:val="nil"/>
            </w:tcBorders>
          </w:tcPr>
          <w:p w14:paraId="6AA7F173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47E6C9BB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15C6AA2E" w14:textId="77777777" w:rsidTr="0049119A">
        <w:trPr>
          <w:trHeight w:val="1760"/>
        </w:trPr>
        <w:tc>
          <w:tcPr>
            <w:tcW w:w="3403" w:type="dxa"/>
          </w:tcPr>
          <w:p w14:paraId="556ECBDB" w14:textId="77777777" w:rsidR="00227FC7" w:rsidRDefault="00227FC7" w:rsidP="00846C23">
            <w:r>
              <w:lastRenderedPageBreak/>
              <w:t>Handtekening:</w:t>
            </w:r>
          </w:p>
        </w:tc>
        <w:tc>
          <w:tcPr>
            <w:tcW w:w="6237" w:type="dxa"/>
          </w:tcPr>
          <w:p w14:paraId="168F629C" w14:textId="77777777" w:rsidR="00227FC7" w:rsidRDefault="00227FC7" w:rsidP="00846C23"/>
        </w:tc>
      </w:tr>
      <w:tr w:rsidR="00227FC7" w14:paraId="1DA1B799" w14:textId="77777777" w:rsidTr="0049119A">
        <w:tc>
          <w:tcPr>
            <w:tcW w:w="3403" w:type="dxa"/>
          </w:tcPr>
          <w:p w14:paraId="017B6056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752B6A80" w14:textId="77777777" w:rsidR="00227FC7" w:rsidRDefault="00227FC7" w:rsidP="00846C23"/>
        </w:tc>
      </w:tr>
    </w:tbl>
    <w:p w14:paraId="600D3AC7" w14:textId="510708BD" w:rsidR="00227FC7" w:rsidRPr="001F50B8" w:rsidRDefault="004E40FB" w:rsidP="00227FC7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Gegadigde</w:t>
      </w:r>
      <w:r w:rsidR="00227FC7" w:rsidRPr="001F50B8">
        <w:rPr>
          <w:rFonts w:ascii="Verdana" w:hAnsi="Verdana"/>
          <w:sz w:val="18"/>
          <w:szCs w:val="18"/>
        </w:rPr>
        <w:t>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10EFF31B" w14:textId="77777777" w:rsidTr="0049119A">
        <w:tc>
          <w:tcPr>
            <w:tcW w:w="3403" w:type="dxa"/>
          </w:tcPr>
          <w:p w14:paraId="7694C818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44CD3ED3" w14:textId="77777777" w:rsidR="00227FC7" w:rsidRDefault="00227FC7" w:rsidP="00846C23"/>
        </w:tc>
      </w:tr>
      <w:tr w:rsidR="00227FC7" w14:paraId="5E3A053D" w14:textId="77777777" w:rsidTr="0049119A">
        <w:tc>
          <w:tcPr>
            <w:tcW w:w="3403" w:type="dxa"/>
          </w:tcPr>
          <w:p w14:paraId="604E0D1A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2D59846D" w14:textId="77777777" w:rsidR="00227FC7" w:rsidRDefault="00227FC7" w:rsidP="00846C23"/>
        </w:tc>
      </w:tr>
      <w:tr w:rsidR="00227FC7" w14:paraId="5D2D2B39" w14:textId="77777777" w:rsidTr="0049119A">
        <w:tc>
          <w:tcPr>
            <w:tcW w:w="3403" w:type="dxa"/>
          </w:tcPr>
          <w:p w14:paraId="72E7E57A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455B5DE0" w14:textId="77777777" w:rsidR="00227FC7" w:rsidRDefault="00227FC7" w:rsidP="00846C23"/>
        </w:tc>
      </w:tr>
      <w:tr w:rsidR="00227FC7" w14:paraId="0A69A059" w14:textId="77777777" w:rsidTr="0049119A">
        <w:trPr>
          <w:trHeight w:val="1779"/>
        </w:trPr>
        <w:tc>
          <w:tcPr>
            <w:tcW w:w="3403" w:type="dxa"/>
          </w:tcPr>
          <w:p w14:paraId="28E0032C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34E6842E" w14:textId="77777777" w:rsidR="00227FC7" w:rsidRDefault="00227FC7" w:rsidP="00846C23"/>
        </w:tc>
      </w:tr>
      <w:tr w:rsidR="00227FC7" w14:paraId="4282BF15" w14:textId="77777777" w:rsidTr="0049119A">
        <w:tc>
          <w:tcPr>
            <w:tcW w:w="3403" w:type="dxa"/>
          </w:tcPr>
          <w:p w14:paraId="11391C53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57005326" w14:textId="77777777" w:rsidR="00227FC7" w:rsidRDefault="00227FC7" w:rsidP="00846C23"/>
        </w:tc>
      </w:tr>
    </w:tbl>
    <w:p w14:paraId="2CE96026" w14:textId="77777777"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8AF86" w14:textId="77777777" w:rsidR="00D72223" w:rsidRDefault="00D72223">
      <w:r>
        <w:separator/>
      </w:r>
    </w:p>
    <w:p w14:paraId="1042747C" w14:textId="77777777" w:rsidR="00D72223" w:rsidRDefault="00D72223"/>
    <w:p w14:paraId="607B737D" w14:textId="77777777" w:rsidR="00D72223" w:rsidRDefault="00D72223"/>
    <w:p w14:paraId="7B0A7652" w14:textId="77777777" w:rsidR="00A22467" w:rsidRDefault="00A22467"/>
  </w:endnote>
  <w:endnote w:type="continuationSeparator" w:id="0">
    <w:p w14:paraId="128A2D3A" w14:textId="77777777" w:rsidR="00D72223" w:rsidRDefault="00D72223">
      <w:r>
        <w:continuationSeparator/>
      </w:r>
    </w:p>
    <w:p w14:paraId="59F5CF27" w14:textId="77777777" w:rsidR="00D72223" w:rsidRDefault="00D72223"/>
    <w:p w14:paraId="4618F724" w14:textId="77777777" w:rsidR="00D72223" w:rsidRDefault="00D72223"/>
    <w:p w14:paraId="46CDF01A" w14:textId="77777777"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8B0F9" w14:textId="77777777" w:rsidR="00492A5E" w:rsidRDefault="00492A5E">
    <w:pPr>
      <w:pStyle w:val="Voettekst"/>
    </w:pPr>
  </w:p>
  <w:p w14:paraId="72B9F9B3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1A55B6C1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63AD3F89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086B6030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A4581B">
            <w:fldChar w:fldCharType="begin"/>
          </w:r>
          <w:r w:rsidR="00A4581B">
            <w:instrText xml:space="preserve"> NUMPAGES   \* MERGEFORMAT </w:instrText>
          </w:r>
          <w:r w:rsidR="00A4581B">
            <w:fldChar w:fldCharType="separate"/>
          </w:r>
          <w:r w:rsidR="00D72223">
            <w:t>4</w:t>
          </w:r>
          <w:r w:rsidR="00A4581B">
            <w:fldChar w:fldCharType="end"/>
          </w:r>
        </w:p>
      </w:tc>
    </w:tr>
  </w:tbl>
  <w:p w14:paraId="6550CF1F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401536FF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6826BD43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3137ADD9" w14:textId="77777777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A4581B">
            <w:fldChar w:fldCharType="begin"/>
          </w:r>
          <w:r w:rsidR="00A4581B">
            <w:instrText xml:space="preserve"> NUMPAGES   \* MERGEFORMAT </w:instrText>
          </w:r>
          <w:r w:rsidR="00A4581B">
            <w:fldChar w:fldCharType="separate"/>
          </w:r>
          <w:r w:rsidR="00D72223">
            <w:t>4</w:t>
          </w:r>
          <w:r w:rsidR="00A4581B">
            <w:fldChar w:fldCharType="end"/>
          </w:r>
        </w:p>
      </w:tc>
    </w:tr>
  </w:tbl>
  <w:p w14:paraId="08EBB453" w14:textId="77777777" w:rsidR="00A22467" w:rsidRDefault="00A22467"/>
  <w:p w14:paraId="557185E7" w14:textId="77777777" w:rsidR="00A22467" w:rsidRDefault="00A22467"/>
  <w:p w14:paraId="7F2AE022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42DB91FD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3D32753B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3C83665" w14:textId="3A953566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A4581B">
            <w:t>2</w:t>
          </w:r>
          <w:r w:rsidR="00D72223">
            <w:fldChar w:fldCharType="end"/>
          </w:r>
          <w:r w:rsidRPr="006B1455">
            <w:t xml:space="preserve"> van </w:t>
          </w:r>
          <w:r w:rsidR="00A4581B">
            <w:fldChar w:fldCharType="begin"/>
          </w:r>
          <w:r w:rsidR="00A4581B">
            <w:instrText xml:space="preserve"> NUMPAGES   \* MERGEFORMAT </w:instrText>
          </w:r>
          <w:r w:rsidR="00A4581B">
            <w:fldChar w:fldCharType="separate"/>
          </w:r>
          <w:r w:rsidR="00A4581B">
            <w:t>3</w:t>
          </w:r>
          <w:r w:rsidR="00A4581B">
            <w:fldChar w:fldCharType="end"/>
          </w:r>
        </w:p>
      </w:tc>
    </w:tr>
  </w:tbl>
  <w:p w14:paraId="7C7C73D1" w14:textId="77777777" w:rsidR="00A22467" w:rsidRDefault="00A22467"/>
  <w:p w14:paraId="4D74221E" w14:textId="77777777"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95C5A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77CFB" w14:textId="77777777" w:rsidR="00D72223" w:rsidRPr="00B35331" w:rsidRDefault="00D72223" w:rsidP="00B35331">
      <w:pPr>
        <w:pStyle w:val="Voettekst"/>
      </w:pPr>
    </w:p>
    <w:p w14:paraId="4B429BC0" w14:textId="77777777" w:rsidR="00A22467" w:rsidRDefault="00A22467"/>
  </w:footnote>
  <w:footnote w:type="continuationSeparator" w:id="0">
    <w:p w14:paraId="0E075A82" w14:textId="77777777" w:rsidR="00D72223" w:rsidRDefault="00D72223">
      <w:r>
        <w:continuationSeparator/>
      </w:r>
    </w:p>
    <w:p w14:paraId="4B27DDA1" w14:textId="77777777" w:rsidR="00D72223" w:rsidRDefault="00D72223"/>
    <w:p w14:paraId="536E505D" w14:textId="77777777" w:rsidR="00D72223" w:rsidRDefault="00D72223"/>
    <w:p w14:paraId="4A0DE8AF" w14:textId="77777777"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D15B6" w14:textId="77777777" w:rsidR="00492A5E" w:rsidRDefault="00492A5E">
    <w:pPr>
      <w:pStyle w:val="Koptekst"/>
    </w:pPr>
  </w:p>
  <w:p w14:paraId="7416AAA0" w14:textId="77777777" w:rsidR="00492A5E" w:rsidRDefault="00492A5E"/>
  <w:p w14:paraId="249CAF38" w14:textId="77777777" w:rsidR="00492A5E" w:rsidRDefault="00492A5E"/>
  <w:p w14:paraId="29FAAAD2" w14:textId="77777777" w:rsidR="00A22467" w:rsidRDefault="00A22467"/>
  <w:p w14:paraId="10780BF7" w14:textId="77777777" w:rsidR="00A22467" w:rsidRDefault="00A22467"/>
  <w:p w14:paraId="686FB5C1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44225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3136FEA2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58ED9844" w14:textId="144C3852" w:rsidR="00EC6654" w:rsidRDefault="00EC6654" w:rsidP="008F3EB0">
          <w:pPr>
            <w:adjustRightInd w:val="0"/>
            <w:spacing w:line="180" w:lineRule="exact"/>
            <w:rPr>
              <w:rStyle w:val="Huisstijl-Koptekst"/>
            </w:rPr>
          </w:pPr>
          <w:r w:rsidRPr="00EC6654">
            <w:rPr>
              <w:rStyle w:val="Huisstijl-Koptekst"/>
            </w:rPr>
            <w:t xml:space="preserve">Standaardformulier </w:t>
          </w:r>
          <w:r w:rsidR="00C667B7">
            <w:rPr>
              <w:rStyle w:val="Huisstijl-Koptekst"/>
            </w:rPr>
            <w:t>7</w:t>
          </w:r>
          <w:r w:rsidR="002147BF">
            <w:rPr>
              <w:rStyle w:val="Huisstijl-Koptekst"/>
            </w:rPr>
            <w:t xml:space="preserve"> </w:t>
          </w:r>
          <w:r w:rsidRPr="00EC6654">
            <w:rPr>
              <w:rStyle w:val="Huisstijl-Koptekst"/>
            </w:rPr>
            <w:t>- Formulier tb</w:t>
          </w:r>
          <w:r w:rsidR="009A74EC">
            <w:rPr>
              <w:rStyle w:val="Huisstijl-Koptekst"/>
            </w:rPr>
            <w:t xml:space="preserve">v </w:t>
          </w:r>
          <w:r w:rsidR="00D02B8B">
            <w:rPr>
              <w:rStyle w:val="Huisstijl-Koptekst"/>
            </w:rPr>
            <w:t>r</w:t>
          </w:r>
          <w:r w:rsidR="009A74EC">
            <w:rPr>
              <w:rStyle w:val="Huisstijl-Koptekst"/>
            </w:rPr>
            <w:t xml:space="preserve">eferentie </w:t>
          </w:r>
          <w:r w:rsidR="00D02B8B">
            <w:rPr>
              <w:rStyle w:val="Huisstijl-Koptekst"/>
            </w:rPr>
            <w:t>en beschrijving s</w:t>
          </w:r>
          <w:r w:rsidR="009A74EC">
            <w:rPr>
              <w:rStyle w:val="Huisstijl-Koptekst"/>
            </w:rPr>
            <w:t xml:space="preserve">electiecriterium </w:t>
          </w:r>
          <w:r w:rsidR="00C667B7">
            <w:rPr>
              <w:rStyle w:val="Huisstijl-Koptekst"/>
            </w:rPr>
            <w:t>4</w:t>
          </w:r>
        </w:p>
        <w:p w14:paraId="073256C2" w14:textId="26B3C086" w:rsidR="00492A5E" w:rsidRPr="002E14E1" w:rsidRDefault="001A3886" w:rsidP="008F3EB0">
          <w:pPr>
            <w:adjustRightInd w:val="0"/>
            <w:spacing w:line="180" w:lineRule="exact"/>
            <w:rPr>
              <w:sz w:val="13"/>
            </w:rPr>
          </w:pPr>
          <w:r w:rsidRPr="001A3886">
            <w:rPr>
              <w:rStyle w:val="Huisstijl-Koptekst"/>
            </w:rPr>
            <w:t>IUC DJI/INKEA/DFO/2022-1</w:t>
          </w:r>
        </w:p>
      </w:tc>
    </w:tr>
  </w:tbl>
  <w:p w14:paraId="25D3627F" w14:textId="77777777"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D2788" w14:textId="5F641641" w:rsidR="00492A5E" w:rsidRDefault="00492A5E" w:rsidP="006E263E"/>
  <w:p w14:paraId="4952839E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7BA789C"/>
    <w:multiLevelType w:val="hybridMultilevel"/>
    <w:tmpl w:val="78967298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8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0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6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4"/>
  </w:num>
  <w:num w:numId="16">
    <w:abstractNumId w:val="29"/>
  </w:num>
  <w:num w:numId="17">
    <w:abstractNumId w:val="15"/>
  </w:num>
  <w:num w:numId="18">
    <w:abstractNumId w:val="26"/>
  </w:num>
  <w:num w:numId="19">
    <w:abstractNumId w:val="28"/>
  </w:num>
  <w:num w:numId="20">
    <w:abstractNumId w:val="25"/>
  </w:num>
  <w:num w:numId="21">
    <w:abstractNumId w:val="31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7"/>
  </w:num>
  <w:num w:numId="27">
    <w:abstractNumId w:val="33"/>
  </w:num>
  <w:num w:numId="28">
    <w:abstractNumId w:val="16"/>
  </w:num>
  <w:num w:numId="29">
    <w:abstractNumId w:val="32"/>
  </w:num>
  <w:num w:numId="30">
    <w:abstractNumId w:val="19"/>
  </w:num>
  <w:num w:numId="31">
    <w:abstractNumId w:val="38"/>
  </w:num>
  <w:num w:numId="32">
    <w:abstractNumId w:val="35"/>
  </w:num>
  <w:num w:numId="33">
    <w:abstractNumId w:val="24"/>
  </w:num>
  <w:num w:numId="34">
    <w:abstractNumId w:val="30"/>
  </w:num>
  <w:num w:numId="35">
    <w:abstractNumId w:val="21"/>
  </w:num>
  <w:num w:numId="36">
    <w:abstractNumId w:val="20"/>
  </w:num>
  <w:num w:numId="37">
    <w:abstractNumId w:val="12"/>
  </w:num>
  <w:num w:numId="38">
    <w:abstractNumId w:val="39"/>
  </w:num>
  <w:num w:numId="39">
    <w:abstractNumId w:val="23"/>
  </w:num>
  <w:num w:numId="40">
    <w:abstractNumId w:val="40"/>
  </w:num>
  <w:num w:numId="4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227"/>
  <w:hyphenationZone w:val="425"/>
  <w:characterSpacingControl w:val="doNotCompress"/>
  <w:hdrShapeDefaults>
    <o:shapedefaults v:ext="edit" spidmax="5734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60F89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C4CB5"/>
    <w:rsid w:val="000C7859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572EC"/>
    <w:rsid w:val="001802CA"/>
    <w:rsid w:val="00185428"/>
    <w:rsid w:val="00185576"/>
    <w:rsid w:val="00185951"/>
    <w:rsid w:val="00194D90"/>
    <w:rsid w:val="001A2505"/>
    <w:rsid w:val="001A3886"/>
    <w:rsid w:val="001B7D7E"/>
    <w:rsid w:val="001C47F8"/>
    <w:rsid w:val="001C793E"/>
    <w:rsid w:val="001D5178"/>
    <w:rsid w:val="001E34C6"/>
    <w:rsid w:val="001E5581"/>
    <w:rsid w:val="001F50B8"/>
    <w:rsid w:val="002147BF"/>
    <w:rsid w:val="00215347"/>
    <w:rsid w:val="00216ADD"/>
    <w:rsid w:val="00227A82"/>
    <w:rsid w:val="00227FC7"/>
    <w:rsid w:val="002428E3"/>
    <w:rsid w:val="002439F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03FAA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3D88"/>
    <w:rsid w:val="0039744C"/>
    <w:rsid w:val="003A06C8"/>
    <w:rsid w:val="003A0D7C"/>
    <w:rsid w:val="003A74F5"/>
    <w:rsid w:val="003B58E3"/>
    <w:rsid w:val="003B7612"/>
    <w:rsid w:val="003B7EE7"/>
    <w:rsid w:val="003C18C0"/>
    <w:rsid w:val="003C32E3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6413B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4E40FB"/>
    <w:rsid w:val="004F6F30"/>
    <w:rsid w:val="00516022"/>
    <w:rsid w:val="00521CEE"/>
    <w:rsid w:val="00524434"/>
    <w:rsid w:val="00534880"/>
    <w:rsid w:val="005365ED"/>
    <w:rsid w:val="005468A8"/>
    <w:rsid w:val="0056454C"/>
    <w:rsid w:val="00573041"/>
    <w:rsid w:val="005903FB"/>
    <w:rsid w:val="005A03A3"/>
    <w:rsid w:val="005A0A48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C5D94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69AD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80051"/>
    <w:rsid w:val="008906C7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8F3EB0"/>
    <w:rsid w:val="00905394"/>
    <w:rsid w:val="00910642"/>
    <w:rsid w:val="00917821"/>
    <w:rsid w:val="00924996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A74EC"/>
    <w:rsid w:val="009B1BA1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4581B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064B3"/>
    <w:rsid w:val="00C12E90"/>
    <w:rsid w:val="00C206F1"/>
    <w:rsid w:val="00C26079"/>
    <w:rsid w:val="00C26442"/>
    <w:rsid w:val="00C35A91"/>
    <w:rsid w:val="00C40C60"/>
    <w:rsid w:val="00C53426"/>
    <w:rsid w:val="00C63108"/>
    <w:rsid w:val="00C6537C"/>
    <w:rsid w:val="00C667B7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7C8B"/>
    <w:rsid w:val="00D02B8B"/>
    <w:rsid w:val="00D078E1"/>
    <w:rsid w:val="00D12A7F"/>
    <w:rsid w:val="00D23522"/>
    <w:rsid w:val="00D279AE"/>
    <w:rsid w:val="00D40216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7751F"/>
    <w:rsid w:val="00D80CCE"/>
    <w:rsid w:val="00D953E4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7118B"/>
    <w:rsid w:val="00EA0723"/>
    <w:rsid w:val="00EA0D09"/>
    <w:rsid w:val="00EA75C1"/>
    <w:rsid w:val="00EB7550"/>
    <w:rsid w:val="00EC237D"/>
    <w:rsid w:val="00EC6654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26C5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361BD4DB"/>
  <w15:docId w15:val="{FB742752-A1C4-42A1-8FAE-2F927893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A0A4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C06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D1935-FA04-4C28-976A-75752C7C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319</Words>
  <Characters>1759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2074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Girbaran, S.G. mw. - BD/DBOB/COZA</dc:creator>
  <cp:lastModifiedBy>Fonse, Dirk</cp:lastModifiedBy>
  <cp:revision>11</cp:revision>
  <cp:lastPrinted>2008-09-19T14:31:00Z</cp:lastPrinted>
  <dcterms:created xsi:type="dcterms:W3CDTF">2022-02-14T16:04:00Z</dcterms:created>
  <dcterms:modified xsi:type="dcterms:W3CDTF">2022-02-22T09:36:00Z</dcterms:modified>
</cp:coreProperties>
</file>