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E97DD" w14:textId="77777777" w:rsidR="00142BCD" w:rsidRDefault="00142BCD" w:rsidP="001F50B8">
      <w:pPr>
        <w:ind w:left="-851"/>
        <w:rPr>
          <w:lang w:val="en-GB"/>
        </w:rPr>
      </w:pPr>
    </w:p>
    <w:p w14:paraId="50E4D12D" w14:textId="77777777" w:rsidR="00905394" w:rsidRDefault="00905394" w:rsidP="00645EC4">
      <w:pPr>
        <w:pStyle w:val="Kopzondernummering"/>
      </w:pPr>
    </w:p>
    <w:p w14:paraId="753987A8" w14:textId="77777777" w:rsidR="00905394" w:rsidRPr="00905394" w:rsidRDefault="00905394" w:rsidP="00905394"/>
    <w:p w14:paraId="3B162FD8" w14:textId="77777777" w:rsidR="00905394" w:rsidRPr="00905394" w:rsidRDefault="001109E6" w:rsidP="00905394">
      <w:r>
        <w:rPr>
          <w:noProof/>
        </w:rPr>
        <mc:AlternateContent>
          <mc:Choice Requires="wps">
            <w:drawing>
              <wp:anchor distT="0" distB="0" distL="114300" distR="114300" simplePos="0" relativeHeight="251658240" behindDoc="0" locked="0" layoutInCell="1" allowOverlap="1" wp14:anchorId="101A4B47" wp14:editId="5BC6A27B">
                <wp:simplePos x="0" y="0"/>
                <wp:positionH relativeFrom="column">
                  <wp:posOffset>-835025</wp:posOffset>
                </wp:positionH>
                <wp:positionV relativeFrom="paragraph">
                  <wp:posOffset>79375</wp:posOffset>
                </wp:positionV>
                <wp:extent cx="5076825" cy="2714625"/>
                <wp:effectExtent l="3175" t="317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A173A52" w14:textId="77777777" w:rsidR="00F74EE0" w:rsidRPr="002D69B4" w:rsidRDefault="00F74EE0" w:rsidP="00F74EE0">
                            <w:pPr>
                              <w:pStyle w:val="Geenafstand"/>
                              <w:rPr>
                                <w:b/>
                                <w:color w:val="00B0F0"/>
                                <w:sz w:val="32"/>
                                <w:szCs w:val="32"/>
                              </w:rPr>
                            </w:pPr>
                          </w:p>
                          <w:p w14:paraId="7A1C2A0D" w14:textId="458E941A" w:rsidR="005A0A48" w:rsidRDefault="008F3EB0" w:rsidP="00194D90">
                            <w:pPr>
                              <w:pStyle w:val="Geenafstand"/>
                              <w:rPr>
                                <w:b/>
                                <w:sz w:val="32"/>
                                <w:szCs w:val="32"/>
                              </w:rPr>
                            </w:pPr>
                            <w:r w:rsidRPr="008F3EB0">
                              <w:rPr>
                                <w:b/>
                                <w:sz w:val="32"/>
                                <w:szCs w:val="32"/>
                              </w:rPr>
                              <w:t xml:space="preserve">Standaardformulier </w:t>
                            </w:r>
                            <w:r w:rsidR="005468A8">
                              <w:rPr>
                                <w:b/>
                                <w:sz w:val="32"/>
                                <w:szCs w:val="32"/>
                              </w:rPr>
                              <w:t>6</w:t>
                            </w:r>
                            <w:r w:rsidR="00EC6654" w:rsidRPr="00EC6654">
                              <w:rPr>
                                <w:b/>
                                <w:sz w:val="32"/>
                                <w:szCs w:val="32"/>
                              </w:rPr>
                              <w:t xml:space="preserve">- Formulier tbv </w:t>
                            </w:r>
                            <w:r w:rsidR="00AE3EBC">
                              <w:rPr>
                                <w:b/>
                                <w:sz w:val="32"/>
                                <w:szCs w:val="32"/>
                              </w:rPr>
                              <w:t>r</w:t>
                            </w:r>
                            <w:r w:rsidR="00EC6654" w:rsidRPr="00EC6654">
                              <w:rPr>
                                <w:b/>
                                <w:sz w:val="32"/>
                                <w:szCs w:val="32"/>
                              </w:rPr>
                              <w:t xml:space="preserve">eferentie </w:t>
                            </w:r>
                            <w:r w:rsidR="00AE3EBC">
                              <w:rPr>
                                <w:b/>
                                <w:sz w:val="32"/>
                                <w:szCs w:val="32"/>
                              </w:rPr>
                              <w:t>s</w:t>
                            </w:r>
                            <w:r w:rsidR="00EC6654" w:rsidRPr="00EC6654">
                              <w:rPr>
                                <w:b/>
                                <w:sz w:val="32"/>
                                <w:szCs w:val="32"/>
                              </w:rPr>
                              <w:t xml:space="preserve">electiecriterium </w:t>
                            </w:r>
                            <w:r w:rsidR="005468A8">
                              <w:rPr>
                                <w:b/>
                                <w:sz w:val="32"/>
                                <w:szCs w:val="32"/>
                              </w:rPr>
                              <w:t>3</w:t>
                            </w:r>
                          </w:p>
                          <w:p w14:paraId="25863826" w14:textId="77777777" w:rsidR="000D6FA0" w:rsidRPr="005A0A48" w:rsidRDefault="00194D90" w:rsidP="00F74EE0">
                            <w:pPr>
                              <w:pStyle w:val="Geenafstand"/>
                              <w:rPr>
                                <w:color w:val="00B0F0"/>
                                <w:sz w:val="48"/>
                                <w:szCs w:val="48"/>
                              </w:rPr>
                            </w:pPr>
                            <w:r w:rsidRPr="005A0A48">
                              <w:rPr>
                                <w:color w:val="00B0F0"/>
                                <w:sz w:val="48"/>
                                <w:szCs w:val="48"/>
                              </w:rPr>
                              <w:t>Europese aanbesteding</w:t>
                            </w:r>
                          </w:p>
                          <w:p w14:paraId="2924D45C" w14:textId="2C441134" w:rsidR="00194D90" w:rsidRPr="001A3886" w:rsidRDefault="008F3EB0" w:rsidP="00F74EE0">
                            <w:pPr>
                              <w:pStyle w:val="Geenafstand"/>
                              <w:rPr>
                                <w:b/>
                                <w:sz w:val="28"/>
                                <w:szCs w:val="28"/>
                              </w:rPr>
                            </w:pPr>
                            <w:r w:rsidRPr="008F3EB0">
                              <w:rPr>
                                <w:b/>
                              </w:rPr>
                              <w:t>ICT-planapplicatie inzake vervoer en dienstverlenend personeel</w:t>
                            </w:r>
                          </w:p>
                          <w:p w14:paraId="04F39D00" w14:textId="77777777" w:rsidR="001A3886" w:rsidRDefault="001A3886" w:rsidP="00F74EE0">
                            <w:pPr>
                              <w:pStyle w:val="Geenafstand"/>
                              <w:rPr>
                                <w:sz w:val="32"/>
                                <w:szCs w:val="32"/>
                              </w:rPr>
                            </w:pPr>
                          </w:p>
                          <w:p w14:paraId="10DAB8BC" w14:textId="77777777"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1A3886" w:rsidRPr="001A3886">
                              <w:rPr>
                                <w:sz w:val="32"/>
                                <w:szCs w:val="32"/>
                              </w:rPr>
                              <w:t>IUC DJI/INKEA/DFO/2022-1</w:t>
                            </w:r>
                          </w:p>
                          <w:p w14:paraId="31EDAC76" w14:textId="05E8C869" w:rsidR="00BC75D5" w:rsidRPr="00BC75D5" w:rsidRDefault="00BC75D5" w:rsidP="00F74EE0">
                            <w:pPr>
                              <w:pStyle w:val="Geenafstand"/>
                              <w:rPr>
                                <w:sz w:val="32"/>
                                <w:szCs w:val="32"/>
                              </w:rPr>
                            </w:pPr>
                            <w:r w:rsidRPr="00BC75D5">
                              <w:rPr>
                                <w:sz w:val="32"/>
                                <w:szCs w:val="32"/>
                              </w:rPr>
                              <w:t>Versienummer</w:t>
                            </w:r>
                            <w:r w:rsidRPr="00BC75D5">
                              <w:rPr>
                                <w:sz w:val="32"/>
                                <w:szCs w:val="32"/>
                              </w:rPr>
                              <w:tab/>
                            </w:r>
                            <w:r w:rsidRPr="00BC75D5">
                              <w:rPr>
                                <w:sz w:val="32"/>
                                <w:szCs w:val="32"/>
                              </w:rPr>
                              <w:tab/>
                            </w:r>
                            <w:r w:rsidR="00557914">
                              <w:rPr>
                                <w:sz w:val="32"/>
                                <w:szCs w:val="32"/>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1A4B47"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VBgsAIAAKo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WulQYLACAACqBQAADgAA&#10;AAAAAAAAAAAAAAAuAgAAZHJzL2Uyb0RvYy54bWxQSwECLQAUAAYACAAAACEAcm4E8N4AAAALAQAA&#10;DwAAAAAAAAAAAAAAAAAKBQAAZHJzL2Rvd25yZXYueG1sUEsFBgAAAAAEAAQA8wAAABUGAAAAAA==&#10;" filled="f" stroked="f" strokecolor="#09f">
                <v:textbox inset="0,0,0,0">
                  <w:txbxContent>
                    <w:p w14:paraId="7A173A52" w14:textId="77777777" w:rsidR="00F74EE0" w:rsidRPr="002D69B4" w:rsidRDefault="00F74EE0" w:rsidP="00F74EE0">
                      <w:pPr>
                        <w:pStyle w:val="Geenafstand"/>
                        <w:rPr>
                          <w:b/>
                          <w:color w:val="00B0F0"/>
                          <w:sz w:val="32"/>
                          <w:szCs w:val="32"/>
                        </w:rPr>
                      </w:pPr>
                    </w:p>
                    <w:p w14:paraId="7A1C2A0D" w14:textId="458E941A" w:rsidR="005A0A48" w:rsidRDefault="008F3EB0" w:rsidP="00194D90">
                      <w:pPr>
                        <w:pStyle w:val="Geenafstand"/>
                        <w:rPr>
                          <w:b/>
                          <w:sz w:val="32"/>
                          <w:szCs w:val="32"/>
                        </w:rPr>
                      </w:pPr>
                      <w:r w:rsidRPr="008F3EB0">
                        <w:rPr>
                          <w:b/>
                          <w:sz w:val="32"/>
                          <w:szCs w:val="32"/>
                        </w:rPr>
                        <w:t xml:space="preserve">Standaardformulier </w:t>
                      </w:r>
                      <w:r w:rsidR="005468A8">
                        <w:rPr>
                          <w:b/>
                          <w:sz w:val="32"/>
                          <w:szCs w:val="32"/>
                        </w:rPr>
                        <w:t>6</w:t>
                      </w:r>
                      <w:r w:rsidR="00EC6654" w:rsidRPr="00EC6654">
                        <w:rPr>
                          <w:b/>
                          <w:sz w:val="32"/>
                          <w:szCs w:val="32"/>
                        </w:rPr>
                        <w:t xml:space="preserve">- Formulier tbv </w:t>
                      </w:r>
                      <w:r w:rsidR="00AE3EBC">
                        <w:rPr>
                          <w:b/>
                          <w:sz w:val="32"/>
                          <w:szCs w:val="32"/>
                        </w:rPr>
                        <w:t>r</w:t>
                      </w:r>
                      <w:r w:rsidR="00EC6654" w:rsidRPr="00EC6654">
                        <w:rPr>
                          <w:b/>
                          <w:sz w:val="32"/>
                          <w:szCs w:val="32"/>
                        </w:rPr>
                        <w:t xml:space="preserve">eferentie </w:t>
                      </w:r>
                      <w:r w:rsidR="00AE3EBC">
                        <w:rPr>
                          <w:b/>
                          <w:sz w:val="32"/>
                          <w:szCs w:val="32"/>
                        </w:rPr>
                        <w:t>s</w:t>
                      </w:r>
                      <w:r w:rsidR="00EC6654" w:rsidRPr="00EC6654">
                        <w:rPr>
                          <w:b/>
                          <w:sz w:val="32"/>
                          <w:szCs w:val="32"/>
                        </w:rPr>
                        <w:t xml:space="preserve">electiecriterium </w:t>
                      </w:r>
                      <w:r w:rsidR="005468A8">
                        <w:rPr>
                          <w:b/>
                          <w:sz w:val="32"/>
                          <w:szCs w:val="32"/>
                        </w:rPr>
                        <w:t>3</w:t>
                      </w:r>
                    </w:p>
                    <w:p w14:paraId="25863826" w14:textId="77777777" w:rsidR="000D6FA0" w:rsidRPr="005A0A48" w:rsidRDefault="00194D90" w:rsidP="00F74EE0">
                      <w:pPr>
                        <w:pStyle w:val="Geenafstand"/>
                        <w:rPr>
                          <w:color w:val="00B0F0"/>
                          <w:sz w:val="48"/>
                          <w:szCs w:val="48"/>
                        </w:rPr>
                      </w:pPr>
                      <w:r w:rsidRPr="005A0A48">
                        <w:rPr>
                          <w:color w:val="00B0F0"/>
                          <w:sz w:val="48"/>
                          <w:szCs w:val="48"/>
                        </w:rPr>
                        <w:t>Europese aanbesteding</w:t>
                      </w:r>
                    </w:p>
                    <w:p w14:paraId="2924D45C" w14:textId="2C441134" w:rsidR="00194D90" w:rsidRPr="001A3886" w:rsidRDefault="008F3EB0" w:rsidP="00F74EE0">
                      <w:pPr>
                        <w:pStyle w:val="Geenafstand"/>
                        <w:rPr>
                          <w:b/>
                          <w:sz w:val="28"/>
                          <w:szCs w:val="28"/>
                        </w:rPr>
                      </w:pPr>
                      <w:r w:rsidRPr="008F3EB0">
                        <w:rPr>
                          <w:b/>
                        </w:rPr>
                        <w:t>ICT-planapplicatie inzake vervoer en dienstverlenend personeel</w:t>
                      </w:r>
                    </w:p>
                    <w:p w14:paraId="04F39D00" w14:textId="77777777" w:rsidR="001A3886" w:rsidRDefault="001A3886" w:rsidP="00F74EE0">
                      <w:pPr>
                        <w:pStyle w:val="Geenafstand"/>
                        <w:rPr>
                          <w:sz w:val="32"/>
                          <w:szCs w:val="32"/>
                        </w:rPr>
                      </w:pPr>
                    </w:p>
                    <w:p w14:paraId="10DAB8BC" w14:textId="77777777"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1A3886" w:rsidRPr="001A3886">
                        <w:rPr>
                          <w:sz w:val="32"/>
                          <w:szCs w:val="32"/>
                        </w:rPr>
                        <w:t>IUC DJI/INKEA/DFO/2022-1</w:t>
                      </w:r>
                    </w:p>
                    <w:p w14:paraId="31EDAC76" w14:textId="05E8C869" w:rsidR="00BC75D5" w:rsidRPr="00BC75D5" w:rsidRDefault="00BC75D5" w:rsidP="00F74EE0">
                      <w:pPr>
                        <w:pStyle w:val="Geenafstand"/>
                        <w:rPr>
                          <w:sz w:val="32"/>
                          <w:szCs w:val="32"/>
                        </w:rPr>
                      </w:pPr>
                      <w:r w:rsidRPr="00BC75D5">
                        <w:rPr>
                          <w:sz w:val="32"/>
                          <w:szCs w:val="32"/>
                        </w:rPr>
                        <w:t>Versienummer</w:t>
                      </w:r>
                      <w:r w:rsidRPr="00BC75D5">
                        <w:rPr>
                          <w:sz w:val="32"/>
                          <w:szCs w:val="32"/>
                        </w:rPr>
                        <w:tab/>
                      </w:r>
                      <w:r w:rsidRPr="00BC75D5">
                        <w:rPr>
                          <w:sz w:val="32"/>
                          <w:szCs w:val="32"/>
                        </w:rPr>
                        <w:tab/>
                      </w:r>
                      <w:r w:rsidR="00557914">
                        <w:rPr>
                          <w:sz w:val="32"/>
                          <w:szCs w:val="32"/>
                        </w:rPr>
                        <w:t>1.0</w:t>
                      </w:r>
                    </w:p>
                  </w:txbxContent>
                </v:textbox>
              </v:shape>
            </w:pict>
          </mc:Fallback>
        </mc:AlternateContent>
      </w:r>
    </w:p>
    <w:p w14:paraId="5D363607" w14:textId="77777777" w:rsidR="00905394" w:rsidRPr="00905394" w:rsidRDefault="00905394" w:rsidP="00905394"/>
    <w:p w14:paraId="03C38C1B" w14:textId="77777777" w:rsidR="00905394" w:rsidRPr="00905394" w:rsidRDefault="00905394" w:rsidP="00905394"/>
    <w:p w14:paraId="7FE287F3" w14:textId="77777777" w:rsidR="00905394" w:rsidRPr="00905394" w:rsidRDefault="00905394" w:rsidP="00905394"/>
    <w:p w14:paraId="3086728F" w14:textId="77777777" w:rsidR="00905394" w:rsidRPr="00905394" w:rsidRDefault="00905394" w:rsidP="00905394"/>
    <w:p w14:paraId="30E5A666" w14:textId="77777777" w:rsidR="00905394" w:rsidRPr="00905394" w:rsidRDefault="00905394" w:rsidP="00905394"/>
    <w:p w14:paraId="752D77B6" w14:textId="77777777" w:rsidR="00905394" w:rsidRPr="00905394" w:rsidRDefault="00905394" w:rsidP="00905394"/>
    <w:p w14:paraId="6C566718" w14:textId="77777777" w:rsidR="00905394" w:rsidRPr="00905394" w:rsidRDefault="00905394" w:rsidP="00905394">
      <w:pPr>
        <w:jc w:val="right"/>
      </w:pPr>
    </w:p>
    <w:p w14:paraId="49BDE5CD" w14:textId="77777777" w:rsidR="00905394" w:rsidRPr="00905394" w:rsidRDefault="00905394" w:rsidP="00905394"/>
    <w:p w14:paraId="1525BA79" w14:textId="77777777" w:rsidR="00BC75D5" w:rsidRDefault="00BC75D5" w:rsidP="0089074F">
      <w:pPr>
        <w:pStyle w:val="Kopzondernummering"/>
        <w:ind w:left="-993" w:firstLine="993"/>
      </w:pPr>
      <w:bookmarkStart w:id="0" w:name="_Toc209500354"/>
      <w:bookmarkStart w:id="1" w:name="_Toc209580557"/>
    </w:p>
    <w:p w14:paraId="636F74FE" w14:textId="77777777" w:rsidR="00BC75D5" w:rsidRDefault="00BC75D5" w:rsidP="0089074F">
      <w:pPr>
        <w:pStyle w:val="Kopzondernummering"/>
        <w:ind w:left="-993" w:firstLine="993"/>
      </w:pPr>
    </w:p>
    <w:p w14:paraId="45E82797" w14:textId="77777777" w:rsidR="00BC75D5" w:rsidRDefault="00BC75D5" w:rsidP="0089074F">
      <w:pPr>
        <w:pStyle w:val="Kopzondernummering"/>
        <w:ind w:left="-993" w:firstLine="993"/>
      </w:pPr>
    </w:p>
    <w:p w14:paraId="7643943C" w14:textId="77777777" w:rsidR="00BC75D5" w:rsidRDefault="00BC75D5" w:rsidP="0089074F">
      <w:pPr>
        <w:pStyle w:val="Kopzondernummering"/>
        <w:ind w:left="-993" w:firstLine="993"/>
      </w:pPr>
    </w:p>
    <w:p w14:paraId="199AAD79" w14:textId="77777777" w:rsidR="00BC75D5" w:rsidRDefault="00BC75D5" w:rsidP="0089074F">
      <w:pPr>
        <w:pStyle w:val="Kopzondernummering"/>
        <w:ind w:left="-993" w:firstLine="993"/>
      </w:pPr>
    </w:p>
    <w:p w14:paraId="5DFDAF2E" w14:textId="77777777" w:rsidR="00BC75D5" w:rsidRDefault="00BC75D5" w:rsidP="0089074F">
      <w:pPr>
        <w:pStyle w:val="Kopzondernummering"/>
        <w:ind w:left="-993" w:firstLine="993"/>
      </w:pPr>
    </w:p>
    <w:p w14:paraId="683668B3" w14:textId="77777777" w:rsidR="00BC75D5" w:rsidRDefault="00BC75D5" w:rsidP="0089074F">
      <w:pPr>
        <w:pStyle w:val="Kopzondernummering"/>
        <w:ind w:left="-993" w:firstLine="993"/>
      </w:pPr>
    </w:p>
    <w:p w14:paraId="0A5B97F0" w14:textId="77777777" w:rsidR="00BC75D5" w:rsidRDefault="00BC75D5" w:rsidP="0089074F">
      <w:pPr>
        <w:pStyle w:val="Kopzondernummering"/>
        <w:ind w:left="-993" w:firstLine="993"/>
      </w:pPr>
    </w:p>
    <w:p w14:paraId="76E07DCB" w14:textId="77777777" w:rsidR="00BC75D5" w:rsidRDefault="00BC75D5" w:rsidP="0089074F">
      <w:pPr>
        <w:pStyle w:val="Kopzondernummering"/>
        <w:ind w:left="-993" w:firstLine="993"/>
      </w:pPr>
    </w:p>
    <w:p w14:paraId="1D46CA03" w14:textId="77777777" w:rsidR="00BC75D5" w:rsidRDefault="00BC75D5" w:rsidP="0089074F">
      <w:pPr>
        <w:pStyle w:val="Kopzondernummering"/>
        <w:ind w:left="-993" w:firstLine="993"/>
      </w:pPr>
    </w:p>
    <w:p w14:paraId="3FC092E8" w14:textId="77777777" w:rsidR="00BC75D5" w:rsidRDefault="00BC75D5" w:rsidP="0089074F">
      <w:pPr>
        <w:pStyle w:val="Kopzondernummering"/>
        <w:ind w:left="-993" w:firstLine="993"/>
      </w:pPr>
      <w:bookmarkStart w:id="2" w:name="_GoBack"/>
      <w:bookmarkEnd w:id="2"/>
    </w:p>
    <w:p w14:paraId="59D0A280" w14:textId="77777777" w:rsidR="00BC75D5" w:rsidRDefault="00BC75D5" w:rsidP="0089074F">
      <w:pPr>
        <w:pStyle w:val="Kopzondernummering"/>
        <w:ind w:left="-993" w:firstLine="993"/>
      </w:pPr>
    </w:p>
    <w:p w14:paraId="33F6E8A2" w14:textId="77777777" w:rsidR="00BC75D5" w:rsidRDefault="00BC75D5" w:rsidP="0089074F">
      <w:pPr>
        <w:pStyle w:val="Kopzondernummering"/>
        <w:ind w:left="-993" w:firstLine="993"/>
      </w:pPr>
    </w:p>
    <w:p w14:paraId="22476A6B" w14:textId="77777777" w:rsidR="00BC75D5" w:rsidRDefault="00BC75D5" w:rsidP="0089074F">
      <w:pPr>
        <w:pStyle w:val="Kopzondernummering"/>
        <w:ind w:left="-993" w:firstLine="993"/>
      </w:pPr>
    </w:p>
    <w:p w14:paraId="28CA3D00" w14:textId="77777777" w:rsidR="00BC75D5" w:rsidRDefault="00BC75D5" w:rsidP="0089074F">
      <w:pPr>
        <w:pStyle w:val="Kopzondernummering"/>
        <w:ind w:left="-993" w:firstLine="993"/>
      </w:pPr>
    </w:p>
    <w:p w14:paraId="7192F054" w14:textId="77777777" w:rsidR="00BC75D5" w:rsidRDefault="00BC75D5" w:rsidP="0089074F">
      <w:pPr>
        <w:pStyle w:val="Kopzondernummering"/>
        <w:ind w:left="-993" w:firstLine="993"/>
      </w:pPr>
    </w:p>
    <w:p w14:paraId="2D1AC3B9" w14:textId="77777777" w:rsidR="00BC75D5" w:rsidRDefault="00BC75D5" w:rsidP="0089074F">
      <w:pPr>
        <w:pStyle w:val="Kopzondernummering"/>
        <w:ind w:left="-993" w:firstLine="993"/>
      </w:pPr>
    </w:p>
    <w:p w14:paraId="76D357C3" w14:textId="77777777" w:rsidR="00BC75D5" w:rsidRDefault="00BC75D5" w:rsidP="0089074F">
      <w:pPr>
        <w:pStyle w:val="Kopzondernummering"/>
        <w:ind w:left="-993" w:firstLine="993"/>
      </w:pPr>
    </w:p>
    <w:p w14:paraId="24DABF97" w14:textId="77777777" w:rsidR="00BC75D5" w:rsidRDefault="00BC75D5" w:rsidP="0089074F">
      <w:pPr>
        <w:pStyle w:val="Kopzondernummering"/>
        <w:ind w:left="-993" w:firstLine="993"/>
      </w:pPr>
    </w:p>
    <w:p w14:paraId="76F4BF1F" w14:textId="77777777" w:rsidR="00BC75D5" w:rsidRDefault="00BC75D5" w:rsidP="0089074F">
      <w:pPr>
        <w:pStyle w:val="Kopzondernummering"/>
        <w:ind w:left="-993" w:firstLine="993"/>
      </w:pPr>
    </w:p>
    <w:p w14:paraId="2654FC1A" w14:textId="77777777" w:rsidR="00BC75D5" w:rsidRDefault="00BC75D5" w:rsidP="0089074F">
      <w:pPr>
        <w:pStyle w:val="Kopzondernummering"/>
        <w:ind w:left="-993" w:firstLine="993"/>
      </w:pPr>
    </w:p>
    <w:p w14:paraId="25584465" w14:textId="77777777" w:rsidR="00BC75D5" w:rsidRDefault="00BC75D5" w:rsidP="0089074F">
      <w:pPr>
        <w:pStyle w:val="Kopzondernummering"/>
        <w:ind w:left="-993" w:firstLine="993"/>
      </w:pPr>
    </w:p>
    <w:p w14:paraId="46448D17" w14:textId="77777777" w:rsidR="00BC75D5" w:rsidRDefault="00BC75D5" w:rsidP="00BC75D5">
      <w:pPr>
        <w:pStyle w:val="Kopzondernummering"/>
        <w:spacing w:after="0" w:line="0" w:lineRule="atLeast"/>
        <w:ind w:left="-993" w:firstLine="993"/>
      </w:pPr>
    </w:p>
    <w:p w14:paraId="4EE58040" w14:textId="77777777" w:rsidR="00BC75D5" w:rsidRDefault="00BC75D5" w:rsidP="00BC75D5">
      <w:pPr>
        <w:pStyle w:val="Kopzondernummering"/>
        <w:spacing w:after="0" w:line="0" w:lineRule="atLeast"/>
        <w:ind w:left="-993" w:firstLine="993"/>
      </w:pPr>
    </w:p>
    <w:p w14:paraId="5575E95F" w14:textId="77777777" w:rsidR="00BC75D5" w:rsidRDefault="00BC75D5" w:rsidP="00BC75D5">
      <w:pPr>
        <w:pStyle w:val="Kopzondernummering"/>
        <w:spacing w:after="0" w:line="0" w:lineRule="atLeast"/>
        <w:ind w:left="-993" w:firstLine="993"/>
      </w:pPr>
    </w:p>
    <w:p w14:paraId="2786BE5A" w14:textId="77777777" w:rsidR="00BC75D5" w:rsidRDefault="00BC75D5" w:rsidP="00BC75D5">
      <w:pPr>
        <w:pStyle w:val="Kopzondernummering"/>
        <w:spacing w:after="0" w:line="0" w:lineRule="atLeast"/>
        <w:ind w:left="-993" w:firstLine="993"/>
      </w:pPr>
    </w:p>
    <w:p w14:paraId="77413831" w14:textId="77777777" w:rsidR="00BC75D5" w:rsidRDefault="00BC75D5" w:rsidP="00BC75D5">
      <w:pPr>
        <w:pStyle w:val="Kopzondernummering"/>
        <w:spacing w:after="0" w:line="0" w:lineRule="atLeast"/>
        <w:ind w:left="-993" w:firstLine="993"/>
      </w:pPr>
    </w:p>
    <w:p w14:paraId="1C15A42B" w14:textId="77777777" w:rsidR="00BC75D5" w:rsidRDefault="00BC75D5" w:rsidP="00BC75D5">
      <w:pPr>
        <w:pStyle w:val="Kopzondernummering"/>
        <w:spacing w:after="0" w:line="0" w:lineRule="atLeast"/>
        <w:ind w:left="-993" w:firstLine="993"/>
      </w:pPr>
    </w:p>
    <w:bookmarkEnd w:id="0"/>
    <w:bookmarkEnd w:id="1"/>
    <w:p w14:paraId="0547BC8C" w14:textId="77777777" w:rsidR="00BC75D5" w:rsidRDefault="00BC75D5">
      <w:pPr>
        <w:spacing w:line="240" w:lineRule="auto"/>
        <w:rPr>
          <w:rFonts w:eastAsia="MS Mincho"/>
          <w:b/>
          <w:sz w:val="20"/>
          <w:szCs w:val="20"/>
        </w:rPr>
      </w:pPr>
      <w:r>
        <w:rPr>
          <w:rFonts w:eastAsia="MS Mincho"/>
          <w:b/>
          <w:sz w:val="20"/>
          <w:szCs w:val="20"/>
        </w:rPr>
        <w:br w:type="page"/>
      </w:r>
    </w:p>
    <w:p w14:paraId="2C18FFCE" w14:textId="77777777" w:rsidR="00227FC7" w:rsidRPr="00952775" w:rsidRDefault="00227FC7" w:rsidP="00227FC7">
      <w:pPr>
        <w:spacing w:before="120" w:after="120" w:line="280" w:lineRule="atLeast"/>
        <w:rPr>
          <w:rFonts w:eastAsia="MS Mincho"/>
          <w:b/>
          <w:sz w:val="20"/>
          <w:szCs w:val="20"/>
        </w:rPr>
      </w:pPr>
      <w:r w:rsidRPr="00952775">
        <w:rPr>
          <w:rFonts w:eastAsia="MS Mincho"/>
          <w:b/>
          <w:sz w:val="20"/>
          <w:szCs w:val="20"/>
        </w:rPr>
        <w:lastRenderedPageBreak/>
        <w:t>Per referentieopdracht dient u één formulier in te vullen.</w:t>
      </w:r>
    </w:p>
    <w:p w14:paraId="561A5D79" w14:textId="77777777" w:rsidR="00227FC7" w:rsidRPr="00952775" w:rsidRDefault="00227FC7" w:rsidP="00227FC7"/>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14:paraId="170EB2D9" w14:textId="77777777" w:rsidTr="001F50B8">
        <w:trPr>
          <w:cantSplit/>
        </w:trPr>
        <w:tc>
          <w:tcPr>
            <w:tcW w:w="9644" w:type="dxa"/>
            <w:gridSpan w:val="2"/>
            <w:shd w:val="pct12" w:color="auto" w:fill="FFFFFF"/>
          </w:tcPr>
          <w:p w14:paraId="03E22E16" w14:textId="5A6C0E6C" w:rsidR="00227FC7" w:rsidRPr="00952775" w:rsidRDefault="009A74EC" w:rsidP="00AE3EBC">
            <w:pPr>
              <w:spacing w:line="280" w:lineRule="atLeast"/>
              <w:jc w:val="center"/>
              <w:rPr>
                <w:rFonts w:eastAsia="MS Mincho"/>
                <w:b/>
                <w:i/>
                <w:kern w:val="28"/>
                <w:sz w:val="24"/>
              </w:rPr>
            </w:pPr>
            <w:r>
              <w:rPr>
                <w:rFonts w:eastAsia="MS Mincho"/>
                <w:b/>
                <w:kern w:val="28"/>
                <w:sz w:val="24"/>
              </w:rPr>
              <w:t xml:space="preserve">Standaardformulier </w:t>
            </w:r>
            <w:r w:rsidR="005468A8">
              <w:rPr>
                <w:rFonts w:eastAsia="MS Mincho"/>
                <w:b/>
                <w:kern w:val="28"/>
                <w:sz w:val="24"/>
              </w:rPr>
              <w:t>6</w:t>
            </w:r>
            <w:r w:rsidR="00EC6654" w:rsidRPr="00EC6654">
              <w:rPr>
                <w:rFonts w:eastAsia="MS Mincho"/>
                <w:b/>
                <w:kern w:val="28"/>
                <w:sz w:val="24"/>
              </w:rPr>
              <w:t>- Formulier tb</w:t>
            </w:r>
            <w:r>
              <w:rPr>
                <w:rFonts w:eastAsia="MS Mincho"/>
                <w:b/>
                <w:kern w:val="28"/>
                <w:sz w:val="24"/>
              </w:rPr>
              <w:t xml:space="preserve">v </w:t>
            </w:r>
            <w:r w:rsidR="00AE3EBC">
              <w:rPr>
                <w:rFonts w:eastAsia="MS Mincho"/>
                <w:b/>
                <w:kern w:val="28"/>
                <w:sz w:val="24"/>
              </w:rPr>
              <w:t>r</w:t>
            </w:r>
            <w:r>
              <w:rPr>
                <w:rFonts w:eastAsia="MS Mincho"/>
                <w:b/>
                <w:kern w:val="28"/>
                <w:sz w:val="24"/>
              </w:rPr>
              <w:t xml:space="preserve">eferentie </w:t>
            </w:r>
            <w:r w:rsidR="00AE3EBC">
              <w:rPr>
                <w:rFonts w:eastAsia="MS Mincho"/>
                <w:b/>
                <w:kern w:val="28"/>
                <w:sz w:val="24"/>
              </w:rPr>
              <w:t>s</w:t>
            </w:r>
            <w:r>
              <w:rPr>
                <w:rFonts w:eastAsia="MS Mincho"/>
                <w:b/>
                <w:kern w:val="28"/>
                <w:sz w:val="24"/>
              </w:rPr>
              <w:t xml:space="preserve">electiecriterium </w:t>
            </w:r>
            <w:r w:rsidR="005468A8">
              <w:rPr>
                <w:rFonts w:eastAsia="MS Mincho"/>
                <w:b/>
                <w:kern w:val="28"/>
                <w:sz w:val="24"/>
              </w:rPr>
              <w:t>3</w:t>
            </w:r>
          </w:p>
        </w:tc>
      </w:tr>
      <w:tr w:rsidR="008F3EB0" w:rsidRPr="00952775" w14:paraId="7C4CC437" w14:textId="77777777" w:rsidTr="00D60BB4">
        <w:trPr>
          <w:cantSplit/>
        </w:trPr>
        <w:tc>
          <w:tcPr>
            <w:tcW w:w="9644" w:type="dxa"/>
            <w:gridSpan w:val="2"/>
            <w:shd w:val="pct30" w:color="FFFF00" w:fill="auto"/>
          </w:tcPr>
          <w:p w14:paraId="75305692" w14:textId="1EB32C4D" w:rsidR="00EC6654" w:rsidRDefault="008F3EB0" w:rsidP="008F3EB0">
            <w:pPr>
              <w:tabs>
                <w:tab w:val="left" w:pos="1843"/>
              </w:tabs>
              <w:rPr>
                <w:b/>
              </w:rPr>
            </w:pPr>
            <w:r w:rsidRPr="00952775">
              <w:rPr>
                <w:b/>
              </w:rPr>
              <w:t xml:space="preserve">Referentie-opdracht specifiek voor </w:t>
            </w:r>
            <w:r w:rsidR="00AE3EBC">
              <w:rPr>
                <w:b/>
              </w:rPr>
              <w:t>s</w:t>
            </w:r>
            <w:r w:rsidR="00EC6654">
              <w:rPr>
                <w:b/>
              </w:rPr>
              <w:t xml:space="preserve">electiecriterium </w:t>
            </w:r>
            <w:r w:rsidR="005468A8">
              <w:rPr>
                <w:b/>
              </w:rPr>
              <w:t>3</w:t>
            </w:r>
            <w:r w:rsidR="00EC6654">
              <w:rPr>
                <w:b/>
              </w:rPr>
              <w:t>:</w:t>
            </w:r>
          </w:p>
          <w:p w14:paraId="511942DF" w14:textId="2E419ADD" w:rsidR="009A74EC" w:rsidRDefault="005468A8" w:rsidP="00EC6654">
            <w:pPr>
              <w:tabs>
                <w:tab w:val="left" w:pos="1843"/>
              </w:tabs>
              <w:rPr>
                <w:rFonts w:eastAsia="MS Mincho"/>
                <w:szCs w:val="20"/>
              </w:rPr>
            </w:pPr>
            <w:r w:rsidRPr="005468A8">
              <w:rPr>
                <w:rFonts w:eastAsia="MS Mincho"/>
                <w:szCs w:val="20"/>
              </w:rPr>
              <w:t>Ervaring in één opdracht met het Vehicle Routing Problem with Time Windows (VRPTW) planprobleem (met beperkende voorwaarden en minimaal 50.000 vervoersbewegingen) gecombineerd met de planning  van inzet van minimaal 1.000 personeelsleden. Dit is dus de combinatie van selectiecriterium 1 en 2 binnen één planapplicatie van één opdrachtgever.</w:t>
            </w:r>
          </w:p>
          <w:p w14:paraId="25DEED33" w14:textId="02B6E61C" w:rsidR="005468A8" w:rsidRDefault="005468A8" w:rsidP="00EC6654">
            <w:pPr>
              <w:tabs>
                <w:tab w:val="left" w:pos="1843"/>
              </w:tabs>
              <w:rPr>
                <w:rFonts w:eastAsia="MS Mincho"/>
                <w:szCs w:val="20"/>
              </w:rPr>
            </w:pPr>
          </w:p>
          <w:p w14:paraId="3DA66410" w14:textId="1E253904" w:rsidR="005468A8" w:rsidRDefault="005468A8" w:rsidP="00EC6654">
            <w:pPr>
              <w:tabs>
                <w:tab w:val="left" w:pos="1843"/>
              </w:tabs>
              <w:rPr>
                <w:rFonts w:eastAsia="MS Mincho"/>
                <w:szCs w:val="20"/>
              </w:rPr>
            </w:pPr>
            <w:r w:rsidRPr="005468A8">
              <w:rPr>
                <w:rFonts w:eastAsia="MS Mincho"/>
                <w:szCs w:val="20"/>
              </w:rPr>
              <w:t>Geef een referentie waarin u genoemde combinatie van planning voor een VR</w:t>
            </w:r>
            <w:r>
              <w:rPr>
                <w:rFonts w:eastAsia="MS Mincho"/>
                <w:szCs w:val="20"/>
              </w:rPr>
              <w:t xml:space="preserve">PTW situatie gekoppeld aan een </w:t>
            </w:r>
            <w:r w:rsidRPr="005468A8">
              <w:rPr>
                <w:rFonts w:eastAsia="MS Mincho"/>
                <w:szCs w:val="20"/>
              </w:rPr>
              <w:t>inzetplanning binnen één planapplicatie hebt gerealiseerd.</w:t>
            </w:r>
          </w:p>
          <w:p w14:paraId="09F290E5" w14:textId="77777777" w:rsidR="005468A8" w:rsidRDefault="005468A8" w:rsidP="00EC6654">
            <w:pPr>
              <w:tabs>
                <w:tab w:val="left" w:pos="1843"/>
              </w:tabs>
              <w:rPr>
                <w:rFonts w:eastAsia="MS Mincho"/>
                <w:szCs w:val="20"/>
              </w:rPr>
            </w:pPr>
          </w:p>
          <w:p w14:paraId="617C6573" w14:textId="6FD898F7" w:rsidR="00EC6654" w:rsidRPr="001A3886" w:rsidRDefault="00EC6654" w:rsidP="00AE3EBC">
            <w:pPr>
              <w:tabs>
                <w:tab w:val="left" w:pos="1843"/>
              </w:tabs>
              <w:rPr>
                <w:rFonts w:eastAsia="MS Mincho"/>
                <w:szCs w:val="20"/>
              </w:rPr>
            </w:pPr>
            <w:r>
              <w:rPr>
                <w:rFonts w:eastAsia="MS Mincho"/>
                <w:szCs w:val="20"/>
              </w:rPr>
              <w:t xml:space="preserve">Zie voor een nadere omschrijving paragraaf 5.1 onder </w:t>
            </w:r>
            <w:r w:rsidR="00AE3EBC">
              <w:rPr>
                <w:rFonts w:eastAsia="MS Mincho"/>
                <w:szCs w:val="20"/>
              </w:rPr>
              <w:t>s</w:t>
            </w:r>
            <w:r>
              <w:rPr>
                <w:rFonts w:eastAsia="MS Mincho"/>
                <w:szCs w:val="20"/>
              </w:rPr>
              <w:t xml:space="preserve">electiecriterium </w:t>
            </w:r>
            <w:r w:rsidR="005468A8">
              <w:rPr>
                <w:rFonts w:eastAsia="MS Mincho"/>
                <w:szCs w:val="20"/>
              </w:rPr>
              <w:t>3</w:t>
            </w:r>
            <w:r>
              <w:rPr>
                <w:rFonts w:eastAsia="MS Mincho"/>
                <w:szCs w:val="20"/>
              </w:rPr>
              <w:t>.</w:t>
            </w:r>
          </w:p>
        </w:tc>
      </w:tr>
      <w:tr w:rsidR="00952775" w:rsidRPr="00952775" w14:paraId="19D3E894" w14:textId="77777777" w:rsidTr="00F46D66">
        <w:trPr>
          <w:cantSplit/>
        </w:trPr>
        <w:tc>
          <w:tcPr>
            <w:tcW w:w="9644" w:type="dxa"/>
            <w:gridSpan w:val="2"/>
            <w:shd w:val="pct30" w:color="FFFF00" w:fill="auto"/>
          </w:tcPr>
          <w:p w14:paraId="28107136" w14:textId="77777777" w:rsidR="00952775" w:rsidRPr="00952775" w:rsidRDefault="00952775" w:rsidP="00952775">
            <w:pPr>
              <w:tabs>
                <w:tab w:val="left" w:pos="1843"/>
              </w:tabs>
              <w:rPr>
                <w:b/>
              </w:rPr>
            </w:pPr>
            <w:r w:rsidRPr="00952775">
              <w:rPr>
                <w:b/>
              </w:rPr>
              <w:t>1 Adres gegevens</w:t>
            </w:r>
          </w:p>
        </w:tc>
      </w:tr>
      <w:tr w:rsidR="00952775" w:rsidRPr="00952775" w14:paraId="698020C0" w14:textId="77777777" w:rsidTr="00952775">
        <w:trPr>
          <w:cantSplit/>
        </w:trPr>
        <w:tc>
          <w:tcPr>
            <w:tcW w:w="4537" w:type="dxa"/>
            <w:shd w:val="pct30" w:color="FFFF00" w:fill="auto"/>
          </w:tcPr>
          <w:p w14:paraId="718E45F0" w14:textId="77777777" w:rsidR="00952775" w:rsidRPr="00952775" w:rsidRDefault="00952775" w:rsidP="00227FC7">
            <w:pPr>
              <w:tabs>
                <w:tab w:val="left" w:pos="1843"/>
              </w:tabs>
            </w:pPr>
            <w:r w:rsidRPr="00952775">
              <w:t>Opdrachtgever</w:t>
            </w:r>
          </w:p>
        </w:tc>
        <w:tc>
          <w:tcPr>
            <w:tcW w:w="5107" w:type="dxa"/>
          </w:tcPr>
          <w:p w14:paraId="7A1DEFA9" w14:textId="77777777" w:rsidR="00952775" w:rsidRPr="00952775" w:rsidRDefault="00952775" w:rsidP="00227FC7">
            <w:pPr>
              <w:tabs>
                <w:tab w:val="left" w:pos="1843"/>
              </w:tabs>
              <w:spacing w:line="280" w:lineRule="atLeast"/>
              <w:rPr>
                <w:rFonts w:eastAsia="MS Mincho"/>
                <w:szCs w:val="20"/>
              </w:rPr>
            </w:pPr>
          </w:p>
        </w:tc>
      </w:tr>
      <w:tr w:rsidR="00952775" w:rsidRPr="00952775" w14:paraId="6CF67EA9" w14:textId="77777777" w:rsidTr="00952775">
        <w:trPr>
          <w:cantSplit/>
        </w:trPr>
        <w:tc>
          <w:tcPr>
            <w:tcW w:w="4537" w:type="dxa"/>
            <w:shd w:val="pct30" w:color="FFFF00" w:fill="auto"/>
          </w:tcPr>
          <w:p w14:paraId="7375576A" w14:textId="77777777" w:rsidR="00952775" w:rsidRPr="00952775" w:rsidRDefault="00952775" w:rsidP="00227FC7">
            <w:pPr>
              <w:tabs>
                <w:tab w:val="left" w:pos="1843"/>
              </w:tabs>
            </w:pPr>
            <w:r w:rsidRPr="00952775">
              <w:t>Adres</w:t>
            </w:r>
          </w:p>
        </w:tc>
        <w:tc>
          <w:tcPr>
            <w:tcW w:w="5107" w:type="dxa"/>
          </w:tcPr>
          <w:p w14:paraId="77A76C66" w14:textId="77777777" w:rsidR="00952775" w:rsidRPr="00952775" w:rsidRDefault="00952775" w:rsidP="00227FC7">
            <w:pPr>
              <w:tabs>
                <w:tab w:val="left" w:pos="1843"/>
              </w:tabs>
              <w:spacing w:line="280" w:lineRule="atLeast"/>
              <w:rPr>
                <w:rFonts w:eastAsia="MS Mincho"/>
                <w:szCs w:val="20"/>
              </w:rPr>
            </w:pPr>
          </w:p>
        </w:tc>
      </w:tr>
      <w:tr w:rsidR="00952775" w:rsidRPr="00952775" w14:paraId="488D1DCF" w14:textId="77777777" w:rsidTr="00952775">
        <w:trPr>
          <w:cantSplit/>
        </w:trPr>
        <w:tc>
          <w:tcPr>
            <w:tcW w:w="4537" w:type="dxa"/>
            <w:shd w:val="pct30" w:color="FFFF00" w:fill="auto"/>
          </w:tcPr>
          <w:p w14:paraId="4766121B" w14:textId="77777777" w:rsidR="00952775" w:rsidRPr="00952775" w:rsidRDefault="00952775" w:rsidP="00227FC7">
            <w:pPr>
              <w:tabs>
                <w:tab w:val="left" w:pos="1843"/>
              </w:tabs>
            </w:pPr>
            <w:r w:rsidRPr="00952775">
              <w:t>Postcode en plaats</w:t>
            </w:r>
          </w:p>
        </w:tc>
        <w:tc>
          <w:tcPr>
            <w:tcW w:w="5107" w:type="dxa"/>
          </w:tcPr>
          <w:p w14:paraId="31D16143" w14:textId="77777777" w:rsidR="00952775" w:rsidRPr="00952775" w:rsidRDefault="00952775" w:rsidP="00227FC7">
            <w:pPr>
              <w:tabs>
                <w:tab w:val="left" w:pos="1843"/>
              </w:tabs>
              <w:spacing w:line="280" w:lineRule="atLeast"/>
              <w:rPr>
                <w:rFonts w:eastAsia="MS Mincho"/>
                <w:szCs w:val="20"/>
              </w:rPr>
            </w:pPr>
          </w:p>
        </w:tc>
      </w:tr>
      <w:tr w:rsidR="00952775" w:rsidRPr="00952775" w14:paraId="6F5AB85F" w14:textId="77777777" w:rsidTr="00952775">
        <w:trPr>
          <w:cantSplit/>
        </w:trPr>
        <w:tc>
          <w:tcPr>
            <w:tcW w:w="4537" w:type="dxa"/>
            <w:shd w:val="pct30" w:color="FFFF00" w:fill="auto"/>
          </w:tcPr>
          <w:p w14:paraId="68BD5933" w14:textId="77777777" w:rsidR="00952775" w:rsidRPr="00952775" w:rsidRDefault="00952775" w:rsidP="00227FC7">
            <w:pPr>
              <w:tabs>
                <w:tab w:val="left" w:pos="1843"/>
              </w:tabs>
            </w:pPr>
            <w:r w:rsidRPr="00952775">
              <w:t>Contactpersoon</w:t>
            </w:r>
          </w:p>
        </w:tc>
        <w:tc>
          <w:tcPr>
            <w:tcW w:w="5107" w:type="dxa"/>
          </w:tcPr>
          <w:p w14:paraId="4313F2E9" w14:textId="77777777" w:rsidR="00952775" w:rsidRPr="00952775" w:rsidRDefault="00952775" w:rsidP="00227FC7">
            <w:pPr>
              <w:tabs>
                <w:tab w:val="left" w:pos="1843"/>
              </w:tabs>
              <w:spacing w:line="280" w:lineRule="atLeast"/>
              <w:rPr>
                <w:rFonts w:eastAsia="MS Mincho"/>
                <w:szCs w:val="20"/>
              </w:rPr>
            </w:pPr>
          </w:p>
        </w:tc>
      </w:tr>
      <w:tr w:rsidR="00952775" w:rsidRPr="00952775" w14:paraId="2ED69E88" w14:textId="77777777" w:rsidTr="00952775">
        <w:trPr>
          <w:cantSplit/>
        </w:trPr>
        <w:tc>
          <w:tcPr>
            <w:tcW w:w="4537" w:type="dxa"/>
            <w:shd w:val="pct30" w:color="FFFF00" w:fill="auto"/>
          </w:tcPr>
          <w:p w14:paraId="06600BA7" w14:textId="77777777" w:rsidR="00952775" w:rsidRPr="00952775" w:rsidRDefault="00952775" w:rsidP="00227FC7">
            <w:pPr>
              <w:tabs>
                <w:tab w:val="left" w:pos="1843"/>
              </w:tabs>
            </w:pPr>
            <w:r w:rsidRPr="00952775">
              <w:t>Telefoonnummer</w:t>
            </w:r>
          </w:p>
        </w:tc>
        <w:tc>
          <w:tcPr>
            <w:tcW w:w="5107" w:type="dxa"/>
          </w:tcPr>
          <w:p w14:paraId="2DABB1F4" w14:textId="77777777" w:rsidR="00952775" w:rsidRPr="00952775" w:rsidRDefault="00952775" w:rsidP="00227FC7">
            <w:pPr>
              <w:tabs>
                <w:tab w:val="left" w:pos="1843"/>
              </w:tabs>
              <w:spacing w:line="280" w:lineRule="atLeast"/>
              <w:rPr>
                <w:rFonts w:eastAsia="MS Mincho"/>
                <w:szCs w:val="20"/>
              </w:rPr>
            </w:pPr>
          </w:p>
        </w:tc>
      </w:tr>
      <w:tr w:rsidR="00875878" w:rsidRPr="00952775" w14:paraId="33D3957B" w14:textId="77777777" w:rsidTr="00952775">
        <w:trPr>
          <w:cantSplit/>
        </w:trPr>
        <w:tc>
          <w:tcPr>
            <w:tcW w:w="4537" w:type="dxa"/>
            <w:shd w:val="pct30" w:color="FFFF00" w:fill="auto"/>
          </w:tcPr>
          <w:p w14:paraId="7A8C866B" w14:textId="77777777" w:rsidR="00875878" w:rsidRPr="00952775" w:rsidRDefault="00875878" w:rsidP="00227FC7">
            <w:pPr>
              <w:tabs>
                <w:tab w:val="left" w:pos="1843"/>
              </w:tabs>
            </w:pPr>
            <w:r>
              <w:t>Emailadres</w:t>
            </w:r>
          </w:p>
        </w:tc>
        <w:tc>
          <w:tcPr>
            <w:tcW w:w="5107" w:type="dxa"/>
          </w:tcPr>
          <w:p w14:paraId="7C0DADDB" w14:textId="77777777" w:rsidR="00875878" w:rsidRPr="00952775" w:rsidRDefault="00875878" w:rsidP="00227FC7">
            <w:pPr>
              <w:tabs>
                <w:tab w:val="left" w:pos="1843"/>
              </w:tabs>
              <w:spacing w:line="280" w:lineRule="atLeast"/>
              <w:rPr>
                <w:rFonts w:eastAsia="MS Mincho"/>
                <w:szCs w:val="20"/>
              </w:rPr>
            </w:pPr>
          </w:p>
        </w:tc>
      </w:tr>
      <w:tr w:rsidR="00952775" w:rsidRPr="00952775" w14:paraId="2C79FDE7" w14:textId="77777777" w:rsidTr="004B4632">
        <w:trPr>
          <w:cantSplit/>
          <w:trHeight w:val="165"/>
        </w:trPr>
        <w:tc>
          <w:tcPr>
            <w:tcW w:w="9644" w:type="dxa"/>
            <w:gridSpan w:val="2"/>
            <w:shd w:val="pct30" w:color="FFFF00" w:fill="auto"/>
          </w:tcPr>
          <w:p w14:paraId="571A7150" w14:textId="77777777" w:rsidR="00952775" w:rsidRPr="00952775" w:rsidRDefault="00952775" w:rsidP="00952775">
            <w:pPr>
              <w:tabs>
                <w:tab w:val="left" w:pos="1843"/>
              </w:tabs>
              <w:rPr>
                <w:b/>
              </w:rPr>
            </w:pPr>
            <w:r w:rsidRPr="00952775">
              <w:rPr>
                <w:b/>
              </w:rPr>
              <w:t>2 Algemene Informatie Referentie-opdracht</w:t>
            </w:r>
          </w:p>
        </w:tc>
      </w:tr>
      <w:tr w:rsidR="00952775" w:rsidRPr="00952775" w14:paraId="1270DD7A" w14:textId="77777777" w:rsidTr="00952775">
        <w:trPr>
          <w:cantSplit/>
        </w:trPr>
        <w:tc>
          <w:tcPr>
            <w:tcW w:w="4537" w:type="dxa"/>
            <w:shd w:val="pct30" w:color="FFFF00" w:fill="auto"/>
          </w:tcPr>
          <w:p w14:paraId="5F0E59B6" w14:textId="77777777" w:rsidR="00952775" w:rsidRPr="00952775" w:rsidRDefault="00952775" w:rsidP="00227FC7">
            <w:pPr>
              <w:tabs>
                <w:tab w:val="left" w:pos="1843"/>
              </w:tabs>
            </w:pPr>
            <w:r w:rsidRPr="00952775">
              <w:t>Startdatum</w:t>
            </w:r>
          </w:p>
        </w:tc>
        <w:tc>
          <w:tcPr>
            <w:tcW w:w="5107" w:type="dxa"/>
          </w:tcPr>
          <w:p w14:paraId="4494904E" w14:textId="77777777" w:rsidR="00952775" w:rsidRPr="00952775" w:rsidRDefault="00952775" w:rsidP="00227FC7">
            <w:pPr>
              <w:tabs>
                <w:tab w:val="left" w:pos="1843"/>
              </w:tabs>
              <w:spacing w:line="280" w:lineRule="atLeast"/>
              <w:rPr>
                <w:rFonts w:eastAsia="MS Mincho"/>
                <w:szCs w:val="20"/>
              </w:rPr>
            </w:pPr>
          </w:p>
        </w:tc>
      </w:tr>
      <w:tr w:rsidR="00952775" w:rsidRPr="00952775" w14:paraId="5D096F66" w14:textId="77777777" w:rsidTr="00952775">
        <w:trPr>
          <w:cantSplit/>
        </w:trPr>
        <w:tc>
          <w:tcPr>
            <w:tcW w:w="4537" w:type="dxa"/>
            <w:shd w:val="pct30" w:color="FFFF00" w:fill="auto"/>
          </w:tcPr>
          <w:p w14:paraId="0EED3C55" w14:textId="77777777" w:rsidR="00952775" w:rsidRPr="00952775" w:rsidRDefault="00952775" w:rsidP="00227FC7">
            <w:pPr>
              <w:tabs>
                <w:tab w:val="left" w:pos="1843"/>
              </w:tabs>
            </w:pPr>
            <w:r w:rsidRPr="00952775">
              <w:t>Einddatum</w:t>
            </w:r>
          </w:p>
        </w:tc>
        <w:tc>
          <w:tcPr>
            <w:tcW w:w="5107" w:type="dxa"/>
          </w:tcPr>
          <w:p w14:paraId="3E304665" w14:textId="77777777" w:rsidR="00952775" w:rsidRPr="00952775" w:rsidRDefault="00952775" w:rsidP="00227FC7">
            <w:pPr>
              <w:tabs>
                <w:tab w:val="left" w:pos="1843"/>
              </w:tabs>
              <w:spacing w:line="280" w:lineRule="atLeast"/>
              <w:rPr>
                <w:rFonts w:eastAsia="MS Mincho"/>
                <w:szCs w:val="20"/>
              </w:rPr>
            </w:pPr>
          </w:p>
        </w:tc>
      </w:tr>
      <w:tr w:rsidR="00952775" w:rsidRPr="00952775" w14:paraId="3BB951B3" w14:textId="77777777" w:rsidTr="009E5641">
        <w:trPr>
          <w:cantSplit/>
        </w:trPr>
        <w:tc>
          <w:tcPr>
            <w:tcW w:w="9644" w:type="dxa"/>
            <w:gridSpan w:val="2"/>
            <w:shd w:val="pct30" w:color="FFFF00" w:fill="auto"/>
          </w:tcPr>
          <w:p w14:paraId="62B7AEC9" w14:textId="77777777" w:rsidR="00952775" w:rsidRPr="00952775" w:rsidRDefault="00952775" w:rsidP="00952775">
            <w:pPr>
              <w:tabs>
                <w:tab w:val="left" w:pos="1843"/>
              </w:tabs>
              <w:rPr>
                <w:b/>
              </w:rPr>
            </w:pPr>
            <w:r w:rsidRPr="00952775">
              <w:rPr>
                <w:b/>
              </w:rPr>
              <w:t>3 Omschrijving opdracht</w:t>
            </w:r>
          </w:p>
        </w:tc>
      </w:tr>
      <w:tr w:rsidR="00952775" w:rsidRPr="00952775" w14:paraId="1A58B430" w14:textId="77777777" w:rsidTr="00952775">
        <w:trPr>
          <w:cantSplit/>
          <w:trHeight w:val="433"/>
        </w:trPr>
        <w:tc>
          <w:tcPr>
            <w:tcW w:w="4537" w:type="dxa"/>
            <w:shd w:val="pct30" w:color="FFFF00" w:fill="auto"/>
          </w:tcPr>
          <w:p w14:paraId="4F802375" w14:textId="77777777" w:rsidR="00952775" w:rsidRPr="00952775" w:rsidRDefault="00952775" w:rsidP="00227FC7">
            <w:pPr>
              <w:tabs>
                <w:tab w:val="left" w:pos="1843"/>
              </w:tabs>
            </w:pPr>
            <w:r w:rsidRPr="00952775">
              <w:t>Titel</w:t>
            </w:r>
          </w:p>
        </w:tc>
        <w:tc>
          <w:tcPr>
            <w:tcW w:w="5107" w:type="dxa"/>
          </w:tcPr>
          <w:p w14:paraId="01DD1AC5" w14:textId="77777777" w:rsidR="00952775" w:rsidRPr="00952775" w:rsidRDefault="00952775" w:rsidP="00227FC7">
            <w:pPr>
              <w:tabs>
                <w:tab w:val="left" w:pos="1843"/>
              </w:tabs>
              <w:spacing w:line="280" w:lineRule="atLeast"/>
              <w:rPr>
                <w:rFonts w:eastAsia="MS Mincho"/>
                <w:szCs w:val="20"/>
              </w:rPr>
            </w:pPr>
          </w:p>
        </w:tc>
      </w:tr>
      <w:tr w:rsidR="001572EC" w:rsidRPr="00952775" w14:paraId="603D3270" w14:textId="77777777" w:rsidTr="001572EC">
        <w:trPr>
          <w:cantSplit/>
          <w:trHeight w:val="877"/>
        </w:trPr>
        <w:tc>
          <w:tcPr>
            <w:tcW w:w="9644" w:type="dxa"/>
            <w:gridSpan w:val="2"/>
            <w:shd w:val="pct30" w:color="FFFF00" w:fill="auto"/>
          </w:tcPr>
          <w:p w14:paraId="48AB13CD" w14:textId="77777777" w:rsidR="001572EC" w:rsidRPr="00952775" w:rsidRDefault="001572EC" w:rsidP="001572EC">
            <w:pPr>
              <w:tabs>
                <w:tab w:val="left" w:pos="1843"/>
              </w:tabs>
              <w:spacing w:line="0" w:lineRule="atLeast"/>
            </w:pPr>
            <w:r w:rsidRPr="00952775">
              <w:t>Opdrachtbeschrijving</w:t>
            </w:r>
          </w:p>
          <w:p w14:paraId="662377BC" w14:textId="77777777" w:rsidR="001572EC" w:rsidRDefault="001572EC" w:rsidP="001572EC">
            <w:pPr>
              <w:tabs>
                <w:tab w:val="left" w:pos="1843"/>
              </w:tabs>
              <w:spacing w:line="0" w:lineRule="atLeast"/>
            </w:pPr>
            <w:r>
              <w:t>1. beschrijving onderwerp dienstverlening/levering</w:t>
            </w:r>
          </w:p>
          <w:p w14:paraId="521A9118" w14:textId="79B56672" w:rsidR="001572EC" w:rsidRPr="00952775" w:rsidRDefault="001572EC" w:rsidP="001572EC">
            <w:pPr>
              <w:tabs>
                <w:tab w:val="left" w:pos="1843"/>
              </w:tabs>
              <w:spacing w:line="0" w:lineRule="atLeast"/>
              <w:rPr>
                <w:rFonts w:eastAsia="MS Mincho"/>
                <w:szCs w:val="20"/>
              </w:rPr>
            </w:pPr>
            <w:r>
              <w:t>2. aantallen/omvang</w:t>
            </w:r>
          </w:p>
        </w:tc>
      </w:tr>
      <w:tr w:rsidR="005A0A48" w:rsidRPr="00952775" w14:paraId="71A19C6E" w14:textId="77777777" w:rsidTr="00DD6073">
        <w:trPr>
          <w:cantSplit/>
        </w:trPr>
        <w:tc>
          <w:tcPr>
            <w:tcW w:w="9644" w:type="dxa"/>
            <w:gridSpan w:val="2"/>
            <w:shd w:val="pct30" w:color="FFFFFF" w:themeColor="background1" w:fill="auto"/>
          </w:tcPr>
          <w:p w14:paraId="26C4E208" w14:textId="3F8BDA86" w:rsidR="005A0A48" w:rsidRDefault="005A0A48" w:rsidP="00545C6F">
            <w:pPr>
              <w:tabs>
                <w:tab w:val="left" w:pos="1843"/>
              </w:tabs>
              <w:rPr>
                <w:rFonts w:eastAsia="MS Mincho"/>
                <w:szCs w:val="18"/>
              </w:rPr>
            </w:pPr>
            <w:r>
              <w:rPr>
                <w:rFonts w:eastAsia="MS Mincho"/>
                <w:szCs w:val="18"/>
              </w:rPr>
              <w:t xml:space="preserve">Opdrachtomschrijving van </w:t>
            </w:r>
            <w:r w:rsidRPr="001572EC">
              <w:rPr>
                <w:rFonts w:eastAsia="MS Mincho"/>
                <w:szCs w:val="18"/>
                <w:u w:val="single"/>
              </w:rPr>
              <w:t xml:space="preserve">maximaal </w:t>
            </w:r>
            <w:r w:rsidR="009A74EC">
              <w:rPr>
                <w:rFonts w:eastAsia="MS Mincho"/>
                <w:szCs w:val="18"/>
                <w:u w:val="single"/>
              </w:rPr>
              <w:t>800</w:t>
            </w:r>
            <w:r w:rsidRPr="001572EC">
              <w:rPr>
                <w:rFonts w:eastAsia="MS Mincho"/>
                <w:szCs w:val="18"/>
                <w:u w:val="single"/>
              </w:rPr>
              <w:t xml:space="preserve"> woorden</w:t>
            </w:r>
          </w:p>
          <w:p w14:paraId="6A202399" w14:textId="77777777" w:rsidR="005A0A48" w:rsidRDefault="005A0A48" w:rsidP="00545C6F">
            <w:pPr>
              <w:tabs>
                <w:tab w:val="left" w:pos="1843"/>
              </w:tabs>
              <w:rPr>
                <w:rFonts w:eastAsia="MS Mincho"/>
                <w:szCs w:val="18"/>
              </w:rPr>
            </w:pPr>
          </w:p>
          <w:p w14:paraId="6E02847D" w14:textId="77777777" w:rsidR="005A0A48" w:rsidRPr="00952775" w:rsidRDefault="005A0A48" w:rsidP="00545C6F">
            <w:pPr>
              <w:tabs>
                <w:tab w:val="left" w:pos="1843"/>
              </w:tabs>
              <w:rPr>
                <w:rFonts w:eastAsia="MS Mincho"/>
                <w:szCs w:val="18"/>
              </w:rPr>
            </w:pPr>
          </w:p>
        </w:tc>
      </w:tr>
      <w:tr w:rsidR="00060F89" w:rsidRPr="00952775" w14:paraId="7ABE09EE" w14:textId="77777777" w:rsidTr="001572EC">
        <w:trPr>
          <w:cantSplit/>
          <w:trHeight w:val="1114"/>
        </w:trPr>
        <w:tc>
          <w:tcPr>
            <w:tcW w:w="9644" w:type="dxa"/>
            <w:gridSpan w:val="2"/>
            <w:tcBorders>
              <w:bottom w:val="single" w:sz="4" w:space="0" w:color="auto"/>
            </w:tcBorders>
            <w:shd w:val="pct30" w:color="FFFF00" w:fill="auto"/>
          </w:tcPr>
          <w:p w14:paraId="4AA062E6" w14:textId="77777777" w:rsidR="00060F89" w:rsidRDefault="00060F89" w:rsidP="00CB6129">
            <w:pPr>
              <w:tabs>
                <w:tab w:val="left" w:pos="1843"/>
              </w:tabs>
              <w:rPr>
                <w:szCs w:val="18"/>
              </w:rPr>
            </w:pPr>
            <w:r w:rsidRPr="00952775">
              <w:rPr>
                <w:szCs w:val="18"/>
              </w:rPr>
              <w:t xml:space="preserve">Rol </w:t>
            </w:r>
            <w:r>
              <w:rPr>
                <w:szCs w:val="18"/>
              </w:rPr>
              <w:t>Gegadigde</w:t>
            </w:r>
            <w:r w:rsidRPr="00952775">
              <w:rPr>
                <w:szCs w:val="18"/>
              </w:rPr>
              <w:t xml:space="preserve"> </w:t>
            </w:r>
            <w:r>
              <w:rPr>
                <w:szCs w:val="18"/>
              </w:rPr>
              <w:t>of derde waarop een beroep wordt gedaan.</w:t>
            </w:r>
          </w:p>
          <w:p w14:paraId="6875655A" w14:textId="00058CB3" w:rsidR="00060F89" w:rsidRPr="00952775" w:rsidRDefault="00060F89" w:rsidP="001572EC">
            <w:pPr>
              <w:tabs>
                <w:tab w:val="left" w:pos="1843"/>
              </w:tabs>
              <w:rPr>
                <w:rFonts w:eastAsia="MS Mincho"/>
                <w:szCs w:val="18"/>
              </w:rPr>
            </w:pPr>
            <w:r w:rsidRPr="00952775">
              <w:rPr>
                <w:szCs w:val="18"/>
              </w:rPr>
              <w:t>(in termen van verantwoordelijkheid voor de dienstverlening</w:t>
            </w:r>
            <w:r>
              <w:rPr>
                <w:szCs w:val="18"/>
              </w:rPr>
              <w:t>/levering en indien van toepassing als hoofd- of onderaannemer, samenwerkingsverband en indien van toepassing als hoofd- of onderaannemer, samenwerkingsverband</w:t>
            </w:r>
            <w:r w:rsidRPr="00952775">
              <w:rPr>
                <w:szCs w:val="18"/>
              </w:rPr>
              <w:t>)</w:t>
            </w:r>
          </w:p>
        </w:tc>
      </w:tr>
      <w:tr w:rsidR="005A0A48" w:rsidRPr="00952775" w14:paraId="08C85423" w14:textId="77777777" w:rsidTr="005A0A48">
        <w:trPr>
          <w:cantSplit/>
        </w:trPr>
        <w:tc>
          <w:tcPr>
            <w:tcW w:w="9644" w:type="dxa"/>
            <w:gridSpan w:val="2"/>
            <w:shd w:val="pct30" w:color="FFFFFF" w:themeColor="background1" w:fill="auto"/>
          </w:tcPr>
          <w:p w14:paraId="678FE04D" w14:textId="296C21BC" w:rsidR="005A0A48" w:rsidRDefault="005A0A48" w:rsidP="00545C6F">
            <w:pPr>
              <w:tabs>
                <w:tab w:val="left" w:pos="1843"/>
              </w:tabs>
              <w:rPr>
                <w:rFonts w:eastAsia="MS Mincho"/>
                <w:szCs w:val="18"/>
              </w:rPr>
            </w:pPr>
            <w:r>
              <w:rPr>
                <w:rFonts w:eastAsia="MS Mincho"/>
                <w:szCs w:val="18"/>
              </w:rPr>
              <w:t xml:space="preserve">Omschrijving rol Gegadigde </w:t>
            </w:r>
            <w:r w:rsidR="00060F89">
              <w:rPr>
                <w:rFonts w:eastAsia="MS Mincho"/>
                <w:szCs w:val="18"/>
              </w:rPr>
              <w:t xml:space="preserve">of derde waarop een beroep wordt gedaan </w:t>
            </w:r>
            <w:r>
              <w:rPr>
                <w:rFonts w:eastAsia="MS Mincho"/>
                <w:szCs w:val="18"/>
              </w:rPr>
              <w:t>van maximaal 200 woorden</w:t>
            </w:r>
          </w:p>
          <w:p w14:paraId="159CD918" w14:textId="77777777" w:rsidR="005A0A48" w:rsidRDefault="005A0A48" w:rsidP="00545C6F">
            <w:pPr>
              <w:tabs>
                <w:tab w:val="left" w:pos="1843"/>
              </w:tabs>
              <w:rPr>
                <w:rFonts w:eastAsia="MS Mincho"/>
                <w:szCs w:val="18"/>
              </w:rPr>
            </w:pPr>
          </w:p>
          <w:p w14:paraId="3D412F82" w14:textId="77777777" w:rsidR="005A0A48" w:rsidRPr="00952775" w:rsidRDefault="005A0A48" w:rsidP="00545C6F">
            <w:pPr>
              <w:tabs>
                <w:tab w:val="left" w:pos="1843"/>
              </w:tabs>
              <w:rPr>
                <w:rFonts w:eastAsia="MS Mincho"/>
                <w:szCs w:val="18"/>
              </w:rPr>
            </w:pPr>
          </w:p>
        </w:tc>
      </w:tr>
    </w:tbl>
    <w:p w14:paraId="08508841" w14:textId="77777777" w:rsidR="00CB6129" w:rsidRDefault="00CB6129" w:rsidP="00227FC7">
      <w:pPr>
        <w:pStyle w:val="Toelichting"/>
        <w:rPr>
          <w:rFonts w:ascii="Verdana" w:hAnsi="Verdana"/>
          <w:sz w:val="18"/>
          <w:szCs w:val="18"/>
        </w:rPr>
      </w:pPr>
    </w:p>
    <w:p w14:paraId="381C35FF" w14:textId="3DF3B668" w:rsidR="00227FC7" w:rsidRPr="00416ADC" w:rsidRDefault="00227FC7" w:rsidP="00060F89">
      <w:pPr>
        <w:spacing w:line="240" w:lineRule="auto"/>
        <w:rPr>
          <w:b/>
          <w:szCs w:val="18"/>
        </w:rPr>
      </w:pPr>
      <w:r w:rsidRPr="00416ADC">
        <w:rPr>
          <w:b/>
          <w:szCs w:val="18"/>
        </w:rPr>
        <w:t>Opdrachtgevende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14:paraId="153858D3" w14:textId="77777777" w:rsidTr="0049119A">
        <w:tc>
          <w:tcPr>
            <w:tcW w:w="3403" w:type="dxa"/>
          </w:tcPr>
          <w:p w14:paraId="2D50536D" w14:textId="77777777" w:rsidR="00227FC7" w:rsidRDefault="00227FC7" w:rsidP="00846C23">
            <w:r>
              <w:t xml:space="preserve">Naam: </w:t>
            </w:r>
          </w:p>
        </w:tc>
        <w:tc>
          <w:tcPr>
            <w:tcW w:w="6237" w:type="dxa"/>
          </w:tcPr>
          <w:p w14:paraId="7D9D43A0" w14:textId="77777777" w:rsidR="00227FC7" w:rsidRDefault="00227FC7" w:rsidP="00846C23"/>
        </w:tc>
      </w:tr>
      <w:tr w:rsidR="00227FC7" w14:paraId="70223068" w14:textId="77777777" w:rsidTr="0049119A">
        <w:tc>
          <w:tcPr>
            <w:tcW w:w="3403" w:type="dxa"/>
          </w:tcPr>
          <w:p w14:paraId="2DB44855" w14:textId="77777777" w:rsidR="00227FC7" w:rsidRDefault="00227FC7" w:rsidP="00846C23">
            <w:r>
              <w:t>Functie:</w:t>
            </w:r>
          </w:p>
        </w:tc>
        <w:tc>
          <w:tcPr>
            <w:tcW w:w="6237" w:type="dxa"/>
          </w:tcPr>
          <w:p w14:paraId="7847A8C3" w14:textId="77777777" w:rsidR="00227FC7" w:rsidRDefault="00227FC7" w:rsidP="00846C23"/>
        </w:tc>
      </w:tr>
      <w:tr w:rsidR="00227FC7" w14:paraId="7BD5D58F" w14:textId="77777777" w:rsidTr="0049119A">
        <w:tc>
          <w:tcPr>
            <w:tcW w:w="3403" w:type="dxa"/>
            <w:tcBorders>
              <w:bottom w:val="nil"/>
            </w:tcBorders>
          </w:tcPr>
          <w:p w14:paraId="6AA7F173" w14:textId="77777777" w:rsidR="00227FC7" w:rsidRDefault="00227FC7" w:rsidP="00846C23">
            <w:r>
              <w:t>Bedrijf:</w:t>
            </w:r>
          </w:p>
        </w:tc>
        <w:tc>
          <w:tcPr>
            <w:tcW w:w="6237" w:type="dxa"/>
            <w:tcBorders>
              <w:bottom w:val="nil"/>
            </w:tcBorders>
          </w:tcPr>
          <w:p w14:paraId="47E6C9BB" w14:textId="77777777" w:rsidR="00227FC7" w:rsidRDefault="00227FC7" w:rsidP="00846C23">
            <w:pPr>
              <w:pStyle w:val="Koptekst"/>
              <w:tabs>
                <w:tab w:val="clear" w:pos="4536"/>
                <w:tab w:val="clear" w:pos="9072"/>
              </w:tabs>
            </w:pPr>
          </w:p>
        </w:tc>
      </w:tr>
      <w:tr w:rsidR="00227FC7" w14:paraId="15C6AA2E" w14:textId="77777777" w:rsidTr="0049119A">
        <w:trPr>
          <w:trHeight w:val="1760"/>
        </w:trPr>
        <w:tc>
          <w:tcPr>
            <w:tcW w:w="3403" w:type="dxa"/>
          </w:tcPr>
          <w:p w14:paraId="556ECBDB" w14:textId="77777777" w:rsidR="00227FC7" w:rsidRDefault="00227FC7" w:rsidP="00846C23">
            <w:r>
              <w:t>Handtekening:</w:t>
            </w:r>
          </w:p>
        </w:tc>
        <w:tc>
          <w:tcPr>
            <w:tcW w:w="6237" w:type="dxa"/>
          </w:tcPr>
          <w:p w14:paraId="168F629C" w14:textId="77777777" w:rsidR="00227FC7" w:rsidRDefault="00227FC7" w:rsidP="00846C23"/>
        </w:tc>
      </w:tr>
      <w:tr w:rsidR="00227FC7" w14:paraId="1DA1B799" w14:textId="77777777" w:rsidTr="0049119A">
        <w:tc>
          <w:tcPr>
            <w:tcW w:w="3403" w:type="dxa"/>
          </w:tcPr>
          <w:p w14:paraId="017B6056" w14:textId="77777777" w:rsidR="00227FC7" w:rsidRDefault="00227FC7" w:rsidP="00846C23">
            <w:r>
              <w:t>Datum:</w:t>
            </w:r>
          </w:p>
        </w:tc>
        <w:tc>
          <w:tcPr>
            <w:tcW w:w="6237" w:type="dxa"/>
          </w:tcPr>
          <w:p w14:paraId="752B6A80" w14:textId="77777777" w:rsidR="00227FC7" w:rsidRDefault="00227FC7" w:rsidP="00846C23"/>
        </w:tc>
      </w:tr>
    </w:tbl>
    <w:p w14:paraId="600D3AC7" w14:textId="3B3D491C" w:rsidR="00227FC7" w:rsidRPr="001F50B8" w:rsidRDefault="00AE3EBC" w:rsidP="00227FC7">
      <w:pPr>
        <w:pStyle w:val="Toelichting"/>
        <w:rPr>
          <w:rFonts w:ascii="Verdana" w:hAnsi="Verdana"/>
          <w:sz w:val="18"/>
          <w:szCs w:val="18"/>
        </w:rPr>
      </w:pPr>
      <w:r>
        <w:rPr>
          <w:rFonts w:ascii="Verdana" w:hAnsi="Verdana"/>
          <w:sz w:val="18"/>
          <w:szCs w:val="18"/>
        </w:rPr>
        <w:t>Gegadigde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14:paraId="10EFF31B" w14:textId="77777777" w:rsidTr="0049119A">
        <w:tc>
          <w:tcPr>
            <w:tcW w:w="3403" w:type="dxa"/>
          </w:tcPr>
          <w:p w14:paraId="7694C818" w14:textId="77777777" w:rsidR="00227FC7" w:rsidRDefault="00227FC7" w:rsidP="00846C23">
            <w:r>
              <w:lastRenderedPageBreak/>
              <w:t xml:space="preserve">Naam: </w:t>
            </w:r>
          </w:p>
        </w:tc>
        <w:tc>
          <w:tcPr>
            <w:tcW w:w="6237" w:type="dxa"/>
          </w:tcPr>
          <w:p w14:paraId="44CD3ED3" w14:textId="77777777" w:rsidR="00227FC7" w:rsidRDefault="00227FC7" w:rsidP="00846C23"/>
        </w:tc>
      </w:tr>
      <w:tr w:rsidR="00227FC7" w14:paraId="5E3A053D" w14:textId="77777777" w:rsidTr="0049119A">
        <w:tc>
          <w:tcPr>
            <w:tcW w:w="3403" w:type="dxa"/>
          </w:tcPr>
          <w:p w14:paraId="604E0D1A" w14:textId="77777777" w:rsidR="00227FC7" w:rsidRDefault="00227FC7" w:rsidP="00846C23">
            <w:r>
              <w:t>Functie:</w:t>
            </w:r>
          </w:p>
        </w:tc>
        <w:tc>
          <w:tcPr>
            <w:tcW w:w="6237" w:type="dxa"/>
          </w:tcPr>
          <w:p w14:paraId="2D59846D" w14:textId="77777777" w:rsidR="00227FC7" w:rsidRDefault="00227FC7" w:rsidP="00846C23"/>
        </w:tc>
      </w:tr>
      <w:tr w:rsidR="00227FC7" w14:paraId="5D2D2B39" w14:textId="77777777" w:rsidTr="0049119A">
        <w:tc>
          <w:tcPr>
            <w:tcW w:w="3403" w:type="dxa"/>
          </w:tcPr>
          <w:p w14:paraId="72E7E57A" w14:textId="77777777" w:rsidR="00227FC7" w:rsidRDefault="00227FC7" w:rsidP="00846C23">
            <w:r>
              <w:t>Bedrijf:</w:t>
            </w:r>
          </w:p>
        </w:tc>
        <w:tc>
          <w:tcPr>
            <w:tcW w:w="6237" w:type="dxa"/>
          </w:tcPr>
          <w:p w14:paraId="455B5DE0" w14:textId="77777777" w:rsidR="00227FC7" w:rsidRDefault="00227FC7" w:rsidP="00846C23"/>
        </w:tc>
      </w:tr>
      <w:tr w:rsidR="00227FC7" w14:paraId="0A69A059" w14:textId="77777777" w:rsidTr="0049119A">
        <w:trPr>
          <w:trHeight w:val="1779"/>
        </w:trPr>
        <w:tc>
          <w:tcPr>
            <w:tcW w:w="3403" w:type="dxa"/>
          </w:tcPr>
          <w:p w14:paraId="28E0032C" w14:textId="77777777" w:rsidR="00227FC7" w:rsidRDefault="00227FC7" w:rsidP="00846C23">
            <w:r>
              <w:t>Handtekening:</w:t>
            </w:r>
          </w:p>
        </w:tc>
        <w:tc>
          <w:tcPr>
            <w:tcW w:w="6237" w:type="dxa"/>
          </w:tcPr>
          <w:p w14:paraId="34E6842E" w14:textId="77777777" w:rsidR="00227FC7" w:rsidRDefault="00227FC7" w:rsidP="00846C23"/>
        </w:tc>
      </w:tr>
      <w:tr w:rsidR="00227FC7" w14:paraId="4282BF15" w14:textId="77777777" w:rsidTr="0049119A">
        <w:tc>
          <w:tcPr>
            <w:tcW w:w="3403" w:type="dxa"/>
          </w:tcPr>
          <w:p w14:paraId="11391C53" w14:textId="77777777" w:rsidR="00227FC7" w:rsidRDefault="00227FC7" w:rsidP="00846C23">
            <w:r>
              <w:t>Datum:</w:t>
            </w:r>
          </w:p>
        </w:tc>
        <w:tc>
          <w:tcPr>
            <w:tcW w:w="6237" w:type="dxa"/>
          </w:tcPr>
          <w:p w14:paraId="57005326" w14:textId="77777777" w:rsidR="00227FC7" w:rsidRDefault="00227FC7" w:rsidP="00846C23"/>
        </w:tc>
      </w:tr>
    </w:tbl>
    <w:p w14:paraId="2CE96026" w14:textId="77777777" w:rsidR="00227FC7" w:rsidRDefault="00227FC7" w:rsidP="00C7256F"/>
    <w:sectPr w:rsidR="00227FC7"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8AF86" w14:textId="77777777" w:rsidR="00D72223" w:rsidRDefault="00D72223">
      <w:r>
        <w:separator/>
      </w:r>
    </w:p>
    <w:p w14:paraId="1042747C" w14:textId="77777777" w:rsidR="00D72223" w:rsidRDefault="00D72223"/>
    <w:p w14:paraId="607B737D" w14:textId="77777777" w:rsidR="00D72223" w:rsidRDefault="00D72223"/>
    <w:p w14:paraId="7B0A7652" w14:textId="77777777" w:rsidR="00A22467" w:rsidRDefault="00A22467"/>
  </w:endnote>
  <w:endnote w:type="continuationSeparator" w:id="0">
    <w:p w14:paraId="128A2D3A" w14:textId="77777777" w:rsidR="00D72223" w:rsidRDefault="00D72223">
      <w:r>
        <w:continuationSeparator/>
      </w:r>
    </w:p>
    <w:p w14:paraId="59F5CF27" w14:textId="77777777" w:rsidR="00D72223" w:rsidRDefault="00D72223"/>
    <w:p w14:paraId="4618F724" w14:textId="77777777" w:rsidR="00D72223" w:rsidRDefault="00D72223"/>
    <w:p w14:paraId="46CDF01A" w14:textId="77777777"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roman"/>
    <w:notTrueType/>
    <w:pitch w:val="fixed"/>
    <w:sig w:usb0="00000000" w:usb1="08070000" w:usb2="00000010" w:usb3="00000000" w:csb0="00020000"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8B0F9" w14:textId="77777777" w:rsidR="00492A5E" w:rsidRDefault="00492A5E">
    <w:pPr>
      <w:pStyle w:val="Voettekst"/>
    </w:pPr>
  </w:p>
  <w:p w14:paraId="72B9F9B3" w14:textId="77777777"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14:paraId="1A55B6C1" w14:textId="77777777">
      <w:trPr>
        <w:trHeight w:hRule="exact" w:val="240"/>
      </w:trPr>
      <w:tc>
        <w:tcPr>
          <w:tcW w:w="7752" w:type="dxa"/>
          <w:shd w:val="clear" w:color="auto" w:fill="auto"/>
        </w:tcPr>
        <w:p w14:paraId="63AD3F89" w14:textId="77777777" w:rsidR="00492A5E" w:rsidRDefault="00492A5E" w:rsidP="00C26079">
          <w:r>
            <w:t>VERTROUWELIJK</w:t>
          </w:r>
        </w:p>
      </w:tc>
      <w:tc>
        <w:tcPr>
          <w:tcW w:w="2148" w:type="dxa"/>
        </w:tcPr>
        <w:p w14:paraId="086B6030" w14:textId="77777777"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14:paraId="6550CF1F" w14:textId="77777777"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14:paraId="401536FF" w14:textId="77777777">
      <w:trPr>
        <w:trHeight w:hRule="exact" w:val="240"/>
      </w:trPr>
      <w:tc>
        <w:tcPr>
          <w:tcW w:w="7752" w:type="dxa"/>
          <w:shd w:val="clear" w:color="auto" w:fill="auto"/>
        </w:tcPr>
        <w:p w14:paraId="6826BD43" w14:textId="77777777" w:rsidR="00492A5E" w:rsidRDefault="00492A5E" w:rsidP="00C26079">
          <w:r>
            <w:t>VERTROUWELIJK</w:t>
          </w:r>
        </w:p>
      </w:tc>
      <w:tc>
        <w:tcPr>
          <w:tcW w:w="2148" w:type="dxa"/>
        </w:tcPr>
        <w:p w14:paraId="3137ADD9" w14:textId="77777777"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14:paraId="08EBB453" w14:textId="77777777" w:rsidR="00A22467" w:rsidRDefault="00A22467"/>
  <w:p w14:paraId="557185E7" w14:textId="77777777" w:rsidR="00A22467" w:rsidRDefault="00A22467"/>
  <w:p w14:paraId="7F2AE022" w14:textId="77777777"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14:paraId="42DB91FD" w14:textId="77777777" w:rsidTr="005B4F97">
      <w:trPr>
        <w:trHeight w:hRule="exact" w:val="240"/>
      </w:trPr>
      <w:tc>
        <w:tcPr>
          <w:tcW w:w="6260" w:type="dxa"/>
          <w:shd w:val="clear" w:color="auto" w:fill="auto"/>
        </w:tcPr>
        <w:p w14:paraId="3D32753B" w14:textId="77777777" w:rsidR="00492A5E" w:rsidRPr="00C12E90" w:rsidRDefault="00492A5E" w:rsidP="002E14E1">
          <w:pPr>
            <w:rPr>
              <w:rStyle w:val="Huisstijl-Rubricering"/>
            </w:rPr>
          </w:pPr>
        </w:p>
      </w:tc>
      <w:tc>
        <w:tcPr>
          <w:tcW w:w="1392" w:type="dxa"/>
        </w:tcPr>
        <w:p w14:paraId="53C83665" w14:textId="0875B7A5"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557914">
            <w:t>2</w:t>
          </w:r>
          <w:r w:rsidR="00D72223">
            <w:fldChar w:fldCharType="end"/>
          </w:r>
          <w:r w:rsidRPr="006B1455">
            <w:t xml:space="preserve"> van </w:t>
          </w:r>
          <w:fldSimple w:instr=" NUMPAGES   \* MERGEFORMAT ">
            <w:r w:rsidR="00557914">
              <w:t>3</w:t>
            </w:r>
          </w:fldSimple>
        </w:p>
      </w:tc>
    </w:tr>
  </w:tbl>
  <w:p w14:paraId="7C7C73D1" w14:textId="77777777" w:rsidR="00A22467" w:rsidRDefault="00A22467"/>
  <w:p w14:paraId="4D74221E" w14:textId="77777777"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5C5A" w14:textId="77777777"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77CFB" w14:textId="77777777" w:rsidR="00D72223" w:rsidRPr="00B35331" w:rsidRDefault="00D72223" w:rsidP="00B35331">
      <w:pPr>
        <w:pStyle w:val="Voettekst"/>
      </w:pPr>
    </w:p>
    <w:p w14:paraId="4B429BC0" w14:textId="77777777" w:rsidR="00A22467" w:rsidRDefault="00A22467"/>
  </w:footnote>
  <w:footnote w:type="continuationSeparator" w:id="0">
    <w:p w14:paraId="0E075A82" w14:textId="77777777" w:rsidR="00D72223" w:rsidRDefault="00D72223">
      <w:r>
        <w:continuationSeparator/>
      </w:r>
    </w:p>
    <w:p w14:paraId="4B27DDA1" w14:textId="77777777" w:rsidR="00D72223" w:rsidRDefault="00D72223"/>
    <w:p w14:paraId="536E505D" w14:textId="77777777" w:rsidR="00D72223" w:rsidRDefault="00D72223"/>
    <w:p w14:paraId="4A0DE8AF" w14:textId="77777777"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D15B6" w14:textId="77777777" w:rsidR="00492A5E" w:rsidRDefault="00492A5E">
    <w:pPr>
      <w:pStyle w:val="Koptekst"/>
    </w:pPr>
  </w:p>
  <w:p w14:paraId="7416AAA0" w14:textId="77777777" w:rsidR="00492A5E" w:rsidRDefault="00492A5E"/>
  <w:p w14:paraId="249CAF38" w14:textId="77777777" w:rsidR="00492A5E" w:rsidRDefault="00492A5E"/>
  <w:p w14:paraId="29FAAAD2" w14:textId="77777777" w:rsidR="00A22467" w:rsidRDefault="00A22467"/>
  <w:p w14:paraId="10780BF7" w14:textId="77777777" w:rsidR="00A22467" w:rsidRDefault="00A22467"/>
  <w:p w14:paraId="686FB5C1" w14:textId="77777777"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44225" w14:textId="77777777"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14:paraId="3136FEA2" w14:textId="77777777" w:rsidTr="002E14E1">
      <w:trPr>
        <w:trHeight w:val="400"/>
      </w:trPr>
      <w:tc>
        <w:tcPr>
          <w:tcW w:w="7520" w:type="dxa"/>
          <w:shd w:val="clear" w:color="auto" w:fill="auto"/>
        </w:tcPr>
        <w:p w14:paraId="58ED9844" w14:textId="39F0BFE9" w:rsidR="00EC6654" w:rsidRDefault="00EC6654" w:rsidP="008F3EB0">
          <w:pPr>
            <w:adjustRightInd w:val="0"/>
            <w:spacing w:line="180" w:lineRule="exact"/>
            <w:rPr>
              <w:rStyle w:val="Huisstijl-Koptekst"/>
            </w:rPr>
          </w:pPr>
          <w:r w:rsidRPr="00EC6654">
            <w:rPr>
              <w:rStyle w:val="Huisstijl-Koptekst"/>
            </w:rPr>
            <w:t xml:space="preserve">Standaardformulier </w:t>
          </w:r>
          <w:r w:rsidR="005468A8">
            <w:rPr>
              <w:rStyle w:val="Huisstijl-Koptekst"/>
            </w:rPr>
            <w:t>6</w:t>
          </w:r>
          <w:r w:rsidR="0046474E">
            <w:rPr>
              <w:rStyle w:val="Huisstijl-Koptekst"/>
            </w:rPr>
            <w:t xml:space="preserve"> </w:t>
          </w:r>
          <w:r w:rsidRPr="00EC6654">
            <w:rPr>
              <w:rStyle w:val="Huisstijl-Koptekst"/>
            </w:rPr>
            <w:t>- Formulier tb</w:t>
          </w:r>
          <w:r w:rsidR="009A74EC">
            <w:rPr>
              <w:rStyle w:val="Huisstijl-Koptekst"/>
            </w:rPr>
            <w:t xml:space="preserve">v </w:t>
          </w:r>
          <w:r w:rsidR="00AE3EBC">
            <w:rPr>
              <w:rStyle w:val="Huisstijl-Koptekst"/>
            </w:rPr>
            <w:t>r</w:t>
          </w:r>
          <w:r w:rsidR="009A74EC">
            <w:rPr>
              <w:rStyle w:val="Huisstijl-Koptekst"/>
            </w:rPr>
            <w:t xml:space="preserve">eferentie </w:t>
          </w:r>
          <w:r w:rsidR="00AE3EBC">
            <w:rPr>
              <w:rStyle w:val="Huisstijl-Koptekst"/>
            </w:rPr>
            <w:t>s</w:t>
          </w:r>
          <w:r w:rsidR="009A74EC">
            <w:rPr>
              <w:rStyle w:val="Huisstijl-Koptekst"/>
            </w:rPr>
            <w:t xml:space="preserve">electiecriterium </w:t>
          </w:r>
          <w:r w:rsidR="005468A8">
            <w:rPr>
              <w:rStyle w:val="Huisstijl-Koptekst"/>
            </w:rPr>
            <w:t>3</w:t>
          </w:r>
        </w:p>
        <w:p w14:paraId="073256C2" w14:textId="26B3C086" w:rsidR="00492A5E" w:rsidRPr="002E14E1" w:rsidRDefault="001A3886" w:rsidP="008F3EB0">
          <w:pPr>
            <w:adjustRightInd w:val="0"/>
            <w:spacing w:line="180" w:lineRule="exact"/>
            <w:rPr>
              <w:sz w:val="13"/>
            </w:rPr>
          </w:pPr>
          <w:r w:rsidRPr="001A3886">
            <w:rPr>
              <w:rStyle w:val="Huisstijl-Koptekst"/>
            </w:rPr>
            <w:t>IUC DJI/INKEA/DFO/2022-1</w:t>
          </w:r>
        </w:p>
      </w:tc>
    </w:tr>
  </w:tbl>
  <w:p w14:paraId="25D3627F" w14:textId="77777777"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D2788" w14:textId="1104D6B3" w:rsidR="00492A5E" w:rsidRDefault="00492A5E" w:rsidP="006E263E"/>
  <w:p w14:paraId="4952839E" w14:textId="77777777"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7"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0"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1"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4"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7"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0"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2"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3"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5"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7"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39"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3"/>
  </w:num>
  <w:num w:numId="6">
    <w:abstractNumId w:val="35"/>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3"/>
  </w:num>
  <w:num w:numId="16">
    <w:abstractNumId w:val="28"/>
  </w:num>
  <w:num w:numId="17">
    <w:abstractNumId w:val="14"/>
  </w:num>
  <w:num w:numId="18">
    <w:abstractNumId w:val="25"/>
  </w:num>
  <w:num w:numId="19">
    <w:abstractNumId w:val="27"/>
  </w:num>
  <w:num w:numId="20">
    <w:abstractNumId w:val="24"/>
  </w:num>
  <w:num w:numId="21">
    <w:abstractNumId w:val="30"/>
  </w:num>
  <w:num w:numId="22">
    <w:abstractNumId w:val="21"/>
  </w:num>
  <w:num w:numId="23">
    <w:abstractNumId w:val="16"/>
  </w:num>
  <w:num w:numId="24">
    <w:abstractNumId w:val="17"/>
  </w:num>
  <w:num w:numId="25">
    <w:abstractNumId w:val="26"/>
  </w:num>
  <w:num w:numId="26">
    <w:abstractNumId w:val="36"/>
  </w:num>
  <w:num w:numId="27">
    <w:abstractNumId w:val="32"/>
  </w:num>
  <w:num w:numId="28">
    <w:abstractNumId w:val="15"/>
  </w:num>
  <w:num w:numId="29">
    <w:abstractNumId w:val="31"/>
  </w:num>
  <w:num w:numId="30">
    <w:abstractNumId w:val="18"/>
  </w:num>
  <w:num w:numId="31">
    <w:abstractNumId w:val="37"/>
  </w:num>
  <w:num w:numId="32">
    <w:abstractNumId w:val="34"/>
  </w:num>
  <w:num w:numId="33">
    <w:abstractNumId w:val="23"/>
  </w:num>
  <w:num w:numId="34">
    <w:abstractNumId w:val="29"/>
  </w:num>
  <w:num w:numId="35">
    <w:abstractNumId w:val="20"/>
  </w:num>
  <w:num w:numId="36">
    <w:abstractNumId w:val="19"/>
  </w:num>
  <w:num w:numId="37">
    <w:abstractNumId w:val="12"/>
  </w:num>
  <w:num w:numId="38">
    <w:abstractNumId w:val="38"/>
  </w:num>
  <w:num w:numId="39">
    <w:abstractNumId w:val="22"/>
  </w:num>
  <w:num w:numId="40">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hyphenationZone w:val="425"/>
  <w:characterSpacingControl w:val="doNotCompress"/>
  <w:hdrShapeDefaults>
    <o:shapedefaults v:ext="edit" spidmax="55297"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447"/>
    <w:rsid w:val="00033426"/>
    <w:rsid w:val="00034A84"/>
    <w:rsid w:val="00035E67"/>
    <w:rsid w:val="00044809"/>
    <w:rsid w:val="00044CD2"/>
    <w:rsid w:val="00057B03"/>
    <w:rsid w:val="0006027D"/>
    <w:rsid w:val="00060F89"/>
    <w:rsid w:val="00071538"/>
    <w:rsid w:val="00071F28"/>
    <w:rsid w:val="00081825"/>
    <w:rsid w:val="00082BB1"/>
    <w:rsid w:val="00094B45"/>
    <w:rsid w:val="00096680"/>
    <w:rsid w:val="000A01F6"/>
    <w:rsid w:val="000A7488"/>
    <w:rsid w:val="000B2A0F"/>
    <w:rsid w:val="000B7281"/>
    <w:rsid w:val="000C3F40"/>
    <w:rsid w:val="000C43A2"/>
    <w:rsid w:val="000C7859"/>
    <w:rsid w:val="000D6FA0"/>
    <w:rsid w:val="000D7BB7"/>
    <w:rsid w:val="000F1A72"/>
    <w:rsid w:val="000F2632"/>
    <w:rsid w:val="001109E6"/>
    <w:rsid w:val="00123082"/>
    <w:rsid w:val="00123704"/>
    <w:rsid w:val="001270C7"/>
    <w:rsid w:val="001429A1"/>
    <w:rsid w:val="00142BCD"/>
    <w:rsid w:val="0014786A"/>
    <w:rsid w:val="001516A4"/>
    <w:rsid w:val="001572EC"/>
    <w:rsid w:val="001802CA"/>
    <w:rsid w:val="00185428"/>
    <w:rsid w:val="00185576"/>
    <w:rsid w:val="00185951"/>
    <w:rsid w:val="00194D90"/>
    <w:rsid w:val="001A2505"/>
    <w:rsid w:val="001A3886"/>
    <w:rsid w:val="001B7D7E"/>
    <w:rsid w:val="001C37AB"/>
    <w:rsid w:val="001C47F8"/>
    <w:rsid w:val="001C793E"/>
    <w:rsid w:val="001D5178"/>
    <w:rsid w:val="001E34C6"/>
    <w:rsid w:val="001E5581"/>
    <w:rsid w:val="001F50B8"/>
    <w:rsid w:val="00215347"/>
    <w:rsid w:val="00216ADD"/>
    <w:rsid w:val="00227FC7"/>
    <w:rsid w:val="002428E3"/>
    <w:rsid w:val="00260BAF"/>
    <w:rsid w:val="002650F7"/>
    <w:rsid w:val="00280F74"/>
    <w:rsid w:val="00286998"/>
    <w:rsid w:val="002B153C"/>
    <w:rsid w:val="002D317B"/>
    <w:rsid w:val="002E0F69"/>
    <w:rsid w:val="002E14E1"/>
    <w:rsid w:val="002E7C26"/>
    <w:rsid w:val="002F35DC"/>
    <w:rsid w:val="00303FAA"/>
    <w:rsid w:val="00312597"/>
    <w:rsid w:val="00342938"/>
    <w:rsid w:val="0034778A"/>
    <w:rsid w:val="00353D56"/>
    <w:rsid w:val="0036223B"/>
    <w:rsid w:val="0036252A"/>
    <w:rsid w:val="00364D9D"/>
    <w:rsid w:val="003737A8"/>
    <w:rsid w:val="0037461E"/>
    <w:rsid w:val="00374748"/>
    <w:rsid w:val="00383906"/>
    <w:rsid w:val="00383DA1"/>
    <w:rsid w:val="00384EFF"/>
    <w:rsid w:val="00393D88"/>
    <w:rsid w:val="0039744C"/>
    <w:rsid w:val="003A06C8"/>
    <w:rsid w:val="003A0D7C"/>
    <w:rsid w:val="003A74F5"/>
    <w:rsid w:val="003B58E3"/>
    <w:rsid w:val="003B7612"/>
    <w:rsid w:val="003B7EE7"/>
    <w:rsid w:val="003C18C0"/>
    <w:rsid w:val="003C32E3"/>
    <w:rsid w:val="003D39EC"/>
    <w:rsid w:val="003E3DD5"/>
    <w:rsid w:val="003F44B7"/>
    <w:rsid w:val="00413D48"/>
    <w:rsid w:val="00416ADC"/>
    <w:rsid w:val="004213B0"/>
    <w:rsid w:val="00422FEE"/>
    <w:rsid w:val="00441AC2"/>
    <w:rsid w:val="00444592"/>
    <w:rsid w:val="004520E4"/>
    <w:rsid w:val="00452BCD"/>
    <w:rsid w:val="00456B63"/>
    <w:rsid w:val="0046413B"/>
    <w:rsid w:val="0046474E"/>
    <w:rsid w:val="00483F0B"/>
    <w:rsid w:val="0049119A"/>
    <w:rsid w:val="00492A5E"/>
    <w:rsid w:val="004B02EC"/>
    <w:rsid w:val="004B4632"/>
    <w:rsid w:val="004B4977"/>
    <w:rsid w:val="004B5465"/>
    <w:rsid w:val="004E13BE"/>
    <w:rsid w:val="004E32F0"/>
    <w:rsid w:val="004F6F30"/>
    <w:rsid w:val="00516022"/>
    <w:rsid w:val="00521CEE"/>
    <w:rsid w:val="00524434"/>
    <w:rsid w:val="00534880"/>
    <w:rsid w:val="005365ED"/>
    <w:rsid w:val="00545C6F"/>
    <w:rsid w:val="005468A8"/>
    <w:rsid w:val="00557914"/>
    <w:rsid w:val="0056454C"/>
    <w:rsid w:val="00573041"/>
    <w:rsid w:val="005903FB"/>
    <w:rsid w:val="005A03A3"/>
    <w:rsid w:val="005A0A48"/>
    <w:rsid w:val="005B4F97"/>
    <w:rsid w:val="005B77E3"/>
    <w:rsid w:val="005C164B"/>
    <w:rsid w:val="005C1A3A"/>
    <w:rsid w:val="005C3FE0"/>
    <w:rsid w:val="005C740C"/>
    <w:rsid w:val="005D0300"/>
    <w:rsid w:val="005F0E31"/>
    <w:rsid w:val="005F2F08"/>
    <w:rsid w:val="005F4A65"/>
    <w:rsid w:val="00604859"/>
    <w:rsid w:val="006048F4"/>
    <w:rsid w:val="0060660A"/>
    <w:rsid w:val="00612294"/>
    <w:rsid w:val="00617A44"/>
    <w:rsid w:val="00621FF5"/>
    <w:rsid w:val="00625CD0"/>
    <w:rsid w:val="00635DE3"/>
    <w:rsid w:val="00645EC4"/>
    <w:rsid w:val="006469F6"/>
    <w:rsid w:val="006614C4"/>
    <w:rsid w:val="00661591"/>
    <w:rsid w:val="0066632F"/>
    <w:rsid w:val="006665E1"/>
    <w:rsid w:val="00667BAB"/>
    <w:rsid w:val="006B03AF"/>
    <w:rsid w:val="006C2535"/>
    <w:rsid w:val="006C5D94"/>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FBF"/>
    <w:rsid w:val="0076016D"/>
    <w:rsid w:val="00775344"/>
    <w:rsid w:val="007777DF"/>
    <w:rsid w:val="00783559"/>
    <w:rsid w:val="007A4105"/>
    <w:rsid w:val="007A474C"/>
    <w:rsid w:val="007B0280"/>
    <w:rsid w:val="007C406E"/>
    <w:rsid w:val="007F428E"/>
    <w:rsid w:val="00812028"/>
    <w:rsid w:val="00814D03"/>
    <w:rsid w:val="00816074"/>
    <w:rsid w:val="0083178B"/>
    <w:rsid w:val="00833695"/>
    <w:rsid w:val="00842CD8"/>
    <w:rsid w:val="008553C7"/>
    <w:rsid w:val="00857FEB"/>
    <w:rsid w:val="00860B95"/>
    <w:rsid w:val="008616E0"/>
    <w:rsid w:val="00862050"/>
    <w:rsid w:val="008646B0"/>
    <w:rsid w:val="008666D2"/>
    <w:rsid w:val="00875878"/>
    <w:rsid w:val="00880051"/>
    <w:rsid w:val="0089074F"/>
    <w:rsid w:val="00891692"/>
    <w:rsid w:val="008B299C"/>
    <w:rsid w:val="008B3929"/>
    <w:rsid w:val="008B3C2F"/>
    <w:rsid w:val="008B4CB3"/>
    <w:rsid w:val="008B54B2"/>
    <w:rsid w:val="008C46FD"/>
    <w:rsid w:val="008C67AF"/>
    <w:rsid w:val="008F0C84"/>
    <w:rsid w:val="008F2143"/>
    <w:rsid w:val="008F3EB0"/>
    <w:rsid w:val="00905394"/>
    <w:rsid w:val="00910642"/>
    <w:rsid w:val="00917821"/>
    <w:rsid w:val="00924996"/>
    <w:rsid w:val="009311C8"/>
    <w:rsid w:val="00931C50"/>
    <w:rsid w:val="00933376"/>
    <w:rsid w:val="009336FC"/>
    <w:rsid w:val="00942355"/>
    <w:rsid w:val="00952775"/>
    <w:rsid w:val="0095748C"/>
    <w:rsid w:val="00961FA7"/>
    <w:rsid w:val="009668DE"/>
    <w:rsid w:val="009718F9"/>
    <w:rsid w:val="00975112"/>
    <w:rsid w:val="00975202"/>
    <w:rsid w:val="009753D7"/>
    <w:rsid w:val="00983333"/>
    <w:rsid w:val="00991B5F"/>
    <w:rsid w:val="00997B83"/>
    <w:rsid w:val="009A3B71"/>
    <w:rsid w:val="009A3CA0"/>
    <w:rsid w:val="009A61BC"/>
    <w:rsid w:val="009A676D"/>
    <w:rsid w:val="009A74EC"/>
    <w:rsid w:val="009B1BA1"/>
    <w:rsid w:val="009B424D"/>
    <w:rsid w:val="009C1AC6"/>
    <w:rsid w:val="009C4F04"/>
    <w:rsid w:val="009E042D"/>
    <w:rsid w:val="009E4779"/>
    <w:rsid w:val="009E6427"/>
    <w:rsid w:val="009F3851"/>
    <w:rsid w:val="00A12458"/>
    <w:rsid w:val="00A22467"/>
    <w:rsid w:val="00A27328"/>
    <w:rsid w:val="00A30E68"/>
    <w:rsid w:val="00A34AA0"/>
    <w:rsid w:val="00A41EFC"/>
    <w:rsid w:val="00A56946"/>
    <w:rsid w:val="00A578D8"/>
    <w:rsid w:val="00A61759"/>
    <w:rsid w:val="00A65FF9"/>
    <w:rsid w:val="00A94A09"/>
    <w:rsid w:val="00A975FF"/>
    <w:rsid w:val="00AB762B"/>
    <w:rsid w:val="00AB78E0"/>
    <w:rsid w:val="00AC0810"/>
    <w:rsid w:val="00AC49D8"/>
    <w:rsid w:val="00AC523C"/>
    <w:rsid w:val="00AC71D7"/>
    <w:rsid w:val="00AD3A3C"/>
    <w:rsid w:val="00AE11B7"/>
    <w:rsid w:val="00AE3EBC"/>
    <w:rsid w:val="00AF0612"/>
    <w:rsid w:val="00B06C4D"/>
    <w:rsid w:val="00B1313D"/>
    <w:rsid w:val="00B26CCF"/>
    <w:rsid w:val="00B316B9"/>
    <w:rsid w:val="00B35331"/>
    <w:rsid w:val="00B423F8"/>
    <w:rsid w:val="00B46041"/>
    <w:rsid w:val="00B51544"/>
    <w:rsid w:val="00B531DD"/>
    <w:rsid w:val="00B60860"/>
    <w:rsid w:val="00B71DC2"/>
    <w:rsid w:val="00B73546"/>
    <w:rsid w:val="00B74DD5"/>
    <w:rsid w:val="00B74F88"/>
    <w:rsid w:val="00B76A6E"/>
    <w:rsid w:val="00B93893"/>
    <w:rsid w:val="00BB1670"/>
    <w:rsid w:val="00BC12A3"/>
    <w:rsid w:val="00BC3B53"/>
    <w:rsid w:val="00BC56F5"/>
    <w:rsid w:val="00BC75D5"/>
    <w:rsid w:val="00BE2D55"/>
    <w:rsid w:val="00BF37A3"/>
    <w:rsid w:val="00C064B3"/>
    <w:rsid w:val="00C12E90"/>
    <w:rsid w:val="00C206F1"/>
    <w:rsid w:val="00C26079"/>
    <w:rsid w:val="00C35A91"/>
    <w:rsid w:val="00C40C60"/>
    <w:rsid w:val="00C53426"/>
    <w:rsid w:val="00C63108"/>
    <w:rsid w:val="00C6537C"/>
    <w:rsid w:val="00C7256F"/>
    <w:rsid w:val="00C876B7"/>
    <w:rsid w:val="00C90846"/>
    <w:rsid w:val="00C97238"/>
    <w:rsid w:val="00CA0A69"/>
    <w:rsid w:val="00CA0E76"/>
    <w:rsid w:val="00CA47D3"/>
    <w:rsid w:val="00CB5A73"/>
    <w:rsid w:val="00CB6129"/>
    <w:rsid w:val="00CD604A"/>
    <w:rsid w:val="00CD6791"/>
    <w:rsid w:val="00CD700D"/>
    <w:rsid w:val="00CE2EA9"/>
    <w:rsid w:val="00CE74D9"/>
    <w:rsid w:val="00CF053F"/>
    <w:rsid w:val="00CF7C8B"/>
    <w:rsid w:val="00D078E1"/>
    <w:rsid w:val="00D12A7F"/>
    <w:rsid w:val="00D23522"/>
    <w:rsid w:val="00D279AE"/>
    <w:rsid w:val="00D40216"/>
    <w:rsid w:val="00D405AB"/>
    <w:rsid w:val="00D5423B"/>
    <w:rsid w:val="00D54F4E"/>
    <w:rsid w:val="00D55865"/>
    <w:rsid w:val="00D56274"/>
    <w:rsid w:val="00D60BA4"/>
    <w:rsid w:val="00D72223"/>
    <w:rsid w:val="00D72421"/>
    <w:rsid w:val="00D7257A"/>
    <w:rsid w:val="00D73F97"/>
    <w:rsid w:val="00D7751F"/>
    <w:rsid w:val="00D80CCE"/>
    <w:rsid w:val="00D953E4"/>
    <w:rsid w:val="00DE578A"/>
    <w:rsid w:val="00DF1D1E"/>
    <w:rsid w:val="00DF2583"/>
    <w:rsid w:val="00DF54D9"/>
    <w:rsid w:val="00E03D32"/>
    <w:rsid w:val="00E10DC6"/>
    <w:rsid w:val="00E11F8E"/>
    <w:rsid w:val="00E145EA"/>
    <w:rsid w:val="00E364EF"/>
    <w:rsid w:val="00E426A4"/>
    <w:rsid w:val="00E42D22"/>
    <w:rsid w:val="00E50A17"/>
    <w:rsid w:val="00E634E3"/>
    <w:rsid w:val="00E659A6"/>
    <w:rsid w:val="00E7118B"/>
    <w:rsid w:val="00EA0723"/>
    <w:rsid w:val="00EA0D09"/>
    <w:rsid w:val="00EA75C1"/>
    <w:rsid w:val="00EB7550"/>
    <w:rsid w:val="00EC237D"/>
    <w:rsid w:val="00EC6654"/>
    <w:rsid w:val="00EE1A75"/>
    <w:rsid w:val="00EE4A1F"/>
    <w:rsid w:val="00EF1B5A"/>
    <w:rsid w:val="00EF2CCA"/>
    <w:rsid w:val="00EF7F07"/>
    <w:rsid w:val="00F03E1B"/>
    <w:rsid w:val="00F16EBD"/>
    <w:rsid w:val="00F2608D"/>
    <w:rsid w:val="00F36803"/>
    <w:rsid w:val="00F46AA1"/>
    <w:rsid w:val="00F53F91"/>
    <w:rsid w:val="00F57321"/>
    <w:rsid w:val="00F61A72"/>
    <w:rsid w:val="00F626C5"/>
    <w:rsid w:val="00F66F13"/>
    <w:rsid w:val="00F74073"/>
    <w:rsid w:val="00F74EE0"/>
    <w:rsid w:val="00F77453"/>
    <w:rsid w:val="00FA1759"/>
    <w:rsid w:val="00FB06ED"/>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fill="f" fillcolor="white" stroke="f">
      <v:fill color="white" on="f"/>
      <v:stroke on="f"/>
      <o:colormru v:ext="edit" colors="#009fee"/>
    </o:shapedefaults>
    <o:shapelayout v:ext="edit">
      <o:idmap v:ext="edit" data="1"/>
    </o:shapelayout>
  </w:shapeDefaults>
  <w:decimalSymbol w:val=","/>
  <w:listSeparator w:val=";"/>
  <w14:docId w14:val="361BD4DB"/>
  <w15:docId w15:val="{FB742752-A1C4-42A1-8FAE-2F927893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A0A48"/>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Onderwerpvanopmerking">
    <w:name w:val="annotation subject"/>
    <w:basedOn w:val="Tekstopmerking"/>
    <w:next w:val="Tekstopmerking"/>
    <w:link w:val="OnderwerpvanopmerkingChar"/>
    <w:rsid w:val="00071538"/>
    <w:pPr>
      <w:spacing w:line="240" w:lineRule="auto"/>
    </w:pPr>
    <w:rPr>
      <w:b/>
      <w:bCs/>
    </w:rPr>
  </w:style>
  <w:style w:type="character" w:customStyle="1" w:styleId="OnderwerpvanopmerkingChar">
    <w:name w:val="Onderwerp van opmerking Char"/>
    <w:basedOn w:val="TekstopmerkingChar"/>
    <w:link w:val="Onderwerpvanopmerking"/>
    <w:rsid w:val="00071538"/>
    <w:rPr>
      <w:rFonts w:ascii="Verdana" w:hAnsi="Verdana"/>
      <w:b/>
      <w:bCs/>
    </w:rPr>
  </w:style>
  <w:style w:type="paragraph" w:styleId="Lijstalinea">
    <w:name w:val="List Paragraph"/>
    <w:basedOn w:val="Standaard"/>
    <w:uiPriority w:val="34"/>
    <w:qFormat/>
    <w:rsid w:val="00C064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58F381-5430-4BBE-BF49-B8AA2A978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259</Words>
  <Characters>1426</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1682</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Girbaran, S.G. mw. - BD/DBOB/COZA</dc:creator>
  <cp:lastModifiedBy>Fonse, Dirk</cp:lastModifiedBy>
  <cp:revision>10</cp:revision>
  <cp:lastPrinted>2008-09-19T14:31:00Z</cp:lastPrinted>
  <dcterms:created xsi:type="dcterms:W3CDTF">2022-02-14T15:56:00Z</dcterms:created>
  <dcterms:modified xsi:type="dcterms:W3CDTF">2022-02-22T09:35:00Z</dcterms:modified>
</cp:coreProperties>
</file>