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E97DD" w14:textId="77777777" w:rsidR="00142BCD" w:rsidRDefault="00142BCD" w:rsidP="001F50B8">
      <w:pPr>
        <w:ind w:left="-851"/>
        <w:rPr>
          <w:lang w:val="en-GB"/>
        </w:rPr>
      </w:pPr>
    </w:p>
    <w:p w14:paraId="50E4D12D" w14:textId="77777777" w:rsidR="00905394" w:rsidRDefault="00905394" w:rsidP="00645EC4">
      <w:pPr>
        <w:pStyle w:val="Kopzondernummering"/>
      </w:pPr>
    </w:p>
    <w:p w14:paraId="753987A8" w14:textId="77777777" w:rsidR="00905394" w:rsidRPr="00905394" w:rsidRDefault="00905394" w:rsidP="00905394"/>
    <w:p w14:paraId="3B162FD8" w14:textId="77777777" w:rsidR="00905394" w:rsidRPr="00905394" w:rsidRDefault="001109E6" w:rsidP="00905394">
      <w:r>
        <w:rPr>
          <w:noProof/>
        </w:rPr>
        <mc:AlternateContent>
          <mc:Choice Requires="wps">
            <w:drawing>
              <wp:anchor distT="0" distB="0" distL="114300" distR="114300" simplePos="0" relativeHeight="251658240" behindDoc="0" locked="0" layoutInCell="1" allowOverlap="1" wp14:anchorId="101A4B47" wp14:editId="5BC6A27B">
                <wp:simplePos x="0" y="0"/>
                <wp:positionH relativeFrom="column">
                  <wp:posOffset>-835025</wp:posOffset>
                </wp:positionH>
                <wp:positionV relativeFrom="paragraph">
                  <wp:posOffset>79375</wp:posOffset>
                </wp:positionV>
                <wp:extent cx="5076825" cy="2714625"/>
                <wp:effectExtent l="3175" t="317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A173A52" w14:textId="77777777" w:rsidR="00F74EE0" w:rsidRPr="002D69B4" w:rsidRDefault="00F74EE0" w:rsidP="00F74EE0">
                            <w:pPr>
                              <w:pStyle w:val="Geenafstand"/>
                              <w:rPr>
                                <w:b/>
                                <w:color w:val="00B0F0"/>
                                <w:sz w:val="32"/>
                                <w:szCs w:val="32"/>
                              </w:rPr>
                            </w:pPr>
                          </w:p>
                          <w:p w14:paraId="7A1C2A0D" w14:textId="2E2F53EE" w:rsidR="005A0A48" w:rsidRDefault="008F3EB0" w:rsidP="00194D90">
                            <w:pPr>
                              <w:pStyle w:val="Geenafstand"/>
                              <w:rPr>
                                <w:b/>
                                <w:sz w:val="32"/>
                                <w:szCs w:val="32"/>
                              </w:rPr>
                            </w:pPr>
                            <w:r w:rsidRPr="008F3EB0">
                              <w:rPr>
                                <w:b/>
                                <w:sz w:val="32"/>
                                <w:szCs w:val="32"/>
                              </w:rPr>
                              <w:t xml:space="preserve">Standaardformulier 3B- Formulier tbv </w:t>
                            </w:r>
                            <w:r w:rsidR="00050F7F">
                              <w:rPr>
                                <w:b/>
                                <w:sz w:val="32"/>
                                <w:szCs w:val="32"/>
                              </w:rPr>
                              <w:t>r</w:t>
                            </w:r>
                            <w:r w:rsidRPr="008F3EB0">
                              <w:rPr>
                                <w:b/>
                                <w:sz w:val="32"/>
                                <w:szCs w:val="32"/>
                              </w:rPr>
                              <w:t>eferentie geschiktheidseis 3 – ontwikkeling inzetplanning</w:t>
                            </w:r>
                          </w:p>
                          <w:p w14:paraId="25863826" w14:textId="77777777" w:rsidR="000D6FA0" w:rsidRPr="005A0A48" w:rsidRDefault="00194D90" w:rsidP="00F74EE0">
                            <w:pPr>
                              <w:pStyle w:val="Geenafstand"/>
                              <w:rPr>
                                <w:color w:val="00B0F0"/>
                                <w:sz w:val="48"/>
                                <w:szCs w:val="48"/>
                              </w:rPr>
                            </w:pPr>
                            <w:r w:rsidRPr="005A0A48">
                              <w:rPr>
                                <w:color w:val="00B0F0"/>
                                <w:sz w:val="48"/>
                                <w:szCs w:val="48"/>
                              </w:rPr>
                              <w:t>Europese aanbesteding</w:t>
                            </w:r>
                          </w:p>
                          <w:p w14:paraId="2924D45C" w14:textId="2C441134" w:rsidR="00194D90" w:rsidRPr="001A3886" w:rsidRDefault="008F3EB0" w:rsidP="00F74EE0">
                            <w:pPr>
                              <w:pStyle w:val="Geenafstand"/>
                              <w:rPr>
                                <w:b/>
                                <w:sz w:val="28"/>
                                <w:szCs w:val="28"/>
                              </w:rPr>
                            </w:pPr>
                            <w:r w:rsidRPr="008F3EB0">
                              <w:rPr>
                                <w:b/>
                              </w:rPr>
                              <w:t>ICT-planapplicatie inzake vervoer en dienstverlenend personeel</w:t>
                            </w:r>
                          </w:p>
                          <w:p w14:paraId="04F39D00" w14:textId="77777777" w:rsidR="001A3886" w:rsidRDefault="001A3886" w:rsidP="00F74EE0">
                            <w:pPr>
                              <w:pStyle w:val="Geenafstand"/>
                              <w:rPr>
                                <w:sz w:val="32"/>
                                <w:szCs w:val="32"/>
                              </w:rPr>
                            </w:pPr>
                          </w:p>
                          <w:p w14:paraId="10DAB8BC" w14:textId="77777777"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1A3886" w:rsidRPr="001A3886">
                              <w:rPr>
                                <w:sz w:val="32"/>
                                <w:szCs w:val="32"/>
                              </w:rPr>
                              <w:t>IUC DJI/INKEA/DFO/2022-1</w:t>
                            </w:r>
                          </w:p>
                          <w:p w14:paraId="31EDAC76" w14:textId="4658C104"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201FD9">
                              <w:rPr>
                                <w:sz w:val="32"/>
                                <w:szCs w:val="3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A4B47"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BgsAIAAKo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WulQYLACAACqBQAADgAA&#10;AAAAAAAAAAAAAAAuAgAAZHJzL2Uyb0RvYy54bWxQSwECLQAUAAYACAAAACEAcm4E8N4AAAALAQAA&#10;DwAAAAAAAAAAAAAAAAAKBQAAZHJzL2Rvd25yZXYueG1sUEsFBgAAAAAEAAQA8wAAABUGAAAAAA==&#10;" filled="f" stroked="f" strokecolor="#09f">
                <v:textbox inset="0,0,0,0">
                  <w:txbxContent>
                    <w:p w14:paraId="7A173A52" w14:textId="77777777" w:rsidR="00F74EE0" w:rsidRPr="002D69B4" w:rsidRDefault="00F74EE0" w:rsidP="00F74EE0">
                      <w:pPr>
                        <w:pStyle w:val="Geenafstand"/>
                        <w:rPr>
                          <w:b/>
                          <w:color w:val="00B0F0"/>
                          <w:sz w:val="32"/>
                          <w:szCs w:val="32"/>
                        </w:rPr>
                      </w:pPr>
                    </w:p>
                    <w:p w14:paraId="7A1C2A0D" w14:textId="2E2F53EE" w:rsidR="005A0A48" w:rsidRDefault="008F3EB0" w:rsidP="00194D90">
                      <w:pPr>
                        <w:pStyle w:val="Geenafstand"/>
                        <w:rPr>
                          <w:b/>
                          <w:sz w:val="32"/>
                          <w:szCs w:val="32"/>
                        </w:rPr>
                      </w:pPr>
                      <w:r w:rsidRPr="008F3EB0">
                        <w:rPr>
                          <w:b/>
                          <w:sz w:val="32"/>
                          <w:szCs w:val="32"/>
                        </w:rPr>
                        <w:t xml:space="preserve">Standaardformulier 3B- Formulier tbv </w:t>
                      </w:r>
                      <w:r w:rsidR="00050F7F">
                        <w:rPr>
                          <w:b/>
                          <w:sz w:val="32"/>
                          <w:szCs w:val="32"/>
                        </w:rPr>
                        <w:t>r</w:t>
                      </w:r>
                      <w:r w:rsidRPr="008F3EB0">
                        <w:rPr>
                          <w:b/>
                          <w:sz w:val="32"/>
                          <w:szCs w:val="32"/>
                        </w:rPr>
                        <w:t>eferentie geschiktheidseis 3 – ontwikkeling inzetplanning</w:t>
                      </w:r>
                    </w:p>
                    <w:p w14:paraId="25863826" w14:textId="77777777" w:rsidR="000D6FA0" w:rsidRPr="005A0A48" w:rsidRDefault="00194D90" w:rsidP="00F74EE0">
                      <w:pPr>
                        <w:pStyle w:val="Geenafstand"/>
                        <w:rPr>
                          <w:color w:val="00B0F0"/>
                          <w:sz w:val="48"/>
                          <w:szCs w:val="48"/>
                        </w:rPr>
                      </w:pPr>
                      <w:r w:rsidRPr="005A0A48">
                        <w:rPr>
                          <w:color w:val="00B0F0"/>
                          <w:sz w:val="48"/>
                          <w:szCs w:val="48"/>
                        </w:rPr>
                        <w:t>Europese aanbesteding</w:t>
                      </w:r>
                    </w:p>
                    <w:p w14:paraId="2924D45C" w14:textId="2C441134" w:rsidR="00194D90" w:rsidRPr="001A3886" w:rsidRDefault="008F3EB0" w:rsidP="00F74EE0">
                      <w:pPr>
                        <w:pStyle w:val="Geenafstand"/>
                        <w:rPr>
                          <w:b/>
                          <w:sz w:val="28"/>
                          <w:szCs w:val="28"/>
                        </w:rPr>
                      </w:pPr>
                      <w:r w:rsidRPr="008F3EB0">
                        <w:rPr>
                          <w:b/>
                        </w:rPr>
                        <w:t>ICT-planapplicatie inzake vervoer en dienstverlenend personeel</w:t>
                      </w:r>
                    </w:p>
                    <w:p w14:paraId="04F39D00" w14:textId="77777777" w:rsidR="001A3886" w:rsidRDefault="001A3886" w:rsidP="00F74EE0">
                      <w:pPr>
                        <w:pStyle w:val="Geenafstand"/>
                        <w:rPr>
                          <w:sz w:val="32"/>
                          <w:szCs w:val="32"/>
                        </w:rPr>
                      </w:pPr>
                    </w:p>
                    <w:p w14:paraId="10DAB8BC" w14:textId="77777777"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1A3886" w:rsidRPr="001A3886">
                        <w:rPr>
                          <w:sz w:val="32"/>
                          <w:szCs w:val="32"/>
                        </w:rPr>
                        <w:t>IUC DJI/INKEA/DFO/2022-1</w:t>
                      </w:r>
                    </w:p>
                    <w:p w14:paraId="31EDAC76" w14:textId="4658C104"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201FD9">
                        <w:rPr>
                          <w:sz w:val="32"/>
                          <w:szCs w:val="32"/>
                        </w:rPr>
                        <w:t>1.0</w:t>
                      </w:r>
                    </w:p>
                  </w:txbxContent>
                </v:textbox>
              </v:shape>
            </w:pict>
          </mc:Fallback>
        </mc:AlternateContent>
      </w:r>
    </w:p>
    <w:p w14:paraId="5D363607" w14:textId="77777777" w:rsidR="00905394" w:rsidRPr="00905394" w:rsidRDefault="00905394" w:rsidP="00905394"/>
    <w:p w14:paraId="03C38C1B" w14:textId="77777777" w:rsidR="00905394" w:rsidRPr="00905394" w:rsidRDefault="00905394" w:rsidP="00905394"/>
    <w:p w14:paraId="7FE287F3" w14:textId="77777777" w:rsidR="00905394" w:rsidRPr="00905394" w:rsidRDefault="00905394" w:rsidP="00905394"/>
    <w:p w14:paraId="3086728F" w14:textId="77777777" w:rsidR="00905394" w:rsidRPr="00905394" w:rsidRDefault="00905394" w:rsidP="00905394"/>
    <w:p w14:paraId="30E5A666" w14:textId="77777777" w:rsidR="00905394" w:rsidRPr="00905394" w:rsidRDefault="00905394" w:rsidP="00905394"/>
    <w:p w14:paraId="752D77B6" w14:textId="77777777" w:rsidR="00905394" w:rsidRPr="00905394" w:rsidRDefault="00905394" w:rsidP="00905394"/>
    <w:p w14:paraId="6C566718" w14:textId="77777777" w:rsidR="00905394" w:rsidRPr="00905394" w:rsidRDefault="00905394" w:rsidP="00905394">
      <w:pPr>
        <w:jc w:val="right"/>
      </w:pPr>
    </w:p>
    <w:p w14:paraId="49BDE5CD" w14:textId="77777777" w:rsidR="00905394" w:rsidRPr="00905394" w:rsidRDefault="00905394" w:rsidP="00905394"/>
    <w:p w14:paraId="1525BA79" w14:textId="77777777" w:rsidR="00BC75D5" w:rsidRDefault="00BC75D5" w:rsidP="0089074F">
      <w:pPr>
        <w:pStyle w:val="Kopzondernummering"/>
        <w:ind w:left="-993" w:firstLine="993"/>
      </w:pPr>
      <w:bookmarkStart w:id="0" w:name="_Toc209500354"/>
      <w:bookmarkStart w:id="1" w:name="_Toc209580557"/>
    </w:p>
    <w:p w14:paraId="636F74FE" w14:textId="77777777" w:rsidR="00BC75D5" w:rsidRDefault="00BC75D5" w:rsidP="0089074F">
      <w:pPr>
        <w:pStyle w:val="Kopzondernummering"/>
        <w:ind w:left="-993" w:firstLine="993"/>
      </w:pPr>
    </w:p>
    <w:p w14:paraId="45E82797" w14:textId="77777777" w:rsidR="00BC75D5" w:rsidRDefault="00BC75D5" w:rsidP="0089074F">
      <w:pPr>
        <w:pStyle w:val="Kopzondernummering"/>
        <w:ind w:left="-993" w:firstLine="993"/>
      </w:pPr>
    </w:p>
    <w:p w14:paraId="7643943C" w14:textId="77777777" w:rsidR="00BC75D5" w:rsidRDefault="00BC75D5" w:rsidP="0089074F">
      <w:pPr>
        <w:pStyle w:val="Kopzondernummering"/>
        <w:ind w:left="-993" w:firstLine="993"/>
      </w:pPr>
    </w:p>
    <w:p w14:paraId="199AAD79" w14:textId="77777777" w:rsidR="00BC75D5" w:rsidRDefault="00BC75D5" w:rsidP="0089074F">
      <w:pPr>
        <w:pStyle w:val="Kopzondernummering"/>
        <w:ind w:left="-993" w:firstLine="993"/>
      </w:pPr>
    </w:p>
    <w:p w14:paraId="5DFDAF2E" w14:textId="77777777" w:rsidR="00BC75D5" w:rsidRDefault="00BC75D5" w:rsidP="0089074F">
      <w:pPr>
        <w:pStyle w:val="Kopzondernummering"/>
        <w:ind w:left="-993" w:firstLine="993"/>
      </w:pPr>
    </w:p>
    <w:p w14:paraId="683668B3" w14:textId="77777777" w:rsidR="00BC75D5" w:rsidRDefault="00BC75D5" w:rsidP="0089074F">
      <w:pPr>
        <w:pStyle w:val="Kopzondernummering"/>
        <w:ind w:left="-993" w:firstLine="993"/>
      </w:pPr>
    </w:p>
    <w:p w14:paraId="0A5B97F0" w14:textId="77777777" w:rsidR="00BC75D5" w:rsidRDefault="00BC75D5" w:rsidP="0089074F">
      <w:pPr>
        <w:pStyle w:val="Kopzondernummering"/>
        <w:ind w:left="-993" w:firstLine="993"/>
      </w:pPr>
    </w:p>
    <w:p w14:paraId="76E07DCB" w14:textId="77777777" w:rsidR="00BC75D5" w:rsidRDefault="00BC75D5" w:rsidP="0089074F">
      <w:pPr>
        <w:pStyle w:val="Kopzondernummering"/>
        <w:ind w:left="-993" w:firstLine="993"/>
      </w:pPr>
    </w:p>
    <w:p w14:paraId="1D46CA03" w14:textId="77777777" w:rsidR="00BC75D5" w:rsidRDefault="00BC75D5" w:rsidP="0089074F">
      <w:pPr>
        <w:pStyle w:val="Kopzondernummering"/>
        <w:ind w:left="-993" w:firstLine="993"/>
      </w:pPr>
    </w:p>
    <w:p w14:paraId="3FC092E8" w14:textId="77777777" w:rsidR="00BC75D5" w:rsidRDefault="00BC75D5" w:rsidP="0089074F">
      <w:pPr>
        <w:pStyle w:val="Kopzondernummering"/>
        <w:ind w:left="-993" w:firstLine="993"/>
      </w:pPr>
    </w:p>
    <w:p w14:paraId="59D0A280" w14:textId="77777777" w:rsidR="00BC75D5" w:rsidRDefault="00BC75D5" w:rsidP="0089074F">
      <w:pPr>
        <w:pStyle w:val="Kopzondernummering"/>
        <w:ind w:left="-993" w:firstLine="993"/>
      </w:pPr>
    </w:p>
    <w:p w14:paraId="33F6E8A2" w14:textId="77777777" w:rsidR="00BC75D5" w:rsidRDefault="00BC75D5" w:rsidP="0089074F">
      <w:pPr>
        <w:pStyle w:val="Kopzondernummering"/>
        <w:ind w:left="-993" w:firstLine="993"/>
      </w:pPr>
    </w:p>
    <w:p w14:paraId="22476A6B" w14:textId="77777777" w:rsidR="00BC75D5" w:rsidRDefault="00BC75D5" w:rsidP="0089074F">
      <w:pPr>
        <w:pStyle w:val="Kopzondernummering"/>
        <w:ind w:left="-993" w:firstLine="993"/>
      </w:pPr>
    </w:p>
    <w:p w14:paraId="28CA3D00" w14:textId="77777777" w:rsidR="00BC75D5" w:rsidRDefault="00BC75D5" w:rsidP="0089074F">
      <w:pPr>
        <w:pStyle w:val="Kopzondernummering"/>
        <w:ind w:left="-993" w:firstLine="993"/>
      </w:pPr>
    </w:p>
    <w:p w14:paraId="7192F054" w14:textId="77777777" w:rsidR="00BC75D5" w:rsidRDefault="00BC75D5" w:rsidP="0089074F">
      <w:pPr>
        <w:pStyle w:val="Kopzondernummering"/>
        <w:ind w:left="-993" w:firstLine="993"/>
      </w:pPr>
    </w:p>
    <w:p w14:paraId="2D1AC3B9" w14:textId="77777777" w:rsidR="00BC75D5" w:rsidRDefault="00BC75D5" w:rsidP="0089074F">
      <w:pPr>
        <w:pStyle w:val="Kopzondernummering"/>
        <w:ind w:left="-993" w:firstLine="993"/>
      </w:pPr>
    </w:p>
    <w:p w14:paraId="76D357C3" w14:textId="77777777" w:rsidR="00BC75D5" w:rsidRDefault="00BC75D5" w:rsidP="0089074F">
      <w:pPr>
        <w:pStyle w:val="Kopzondernummering"/>
        <w:ind w:left="-993" w:firstLine="993"/>
      </w:pPr>
    </w:p>
    <w:p w14:paraId="24DABF97" w14:textId="77777777" w:rsidR="00BC75D5" w:rsidRDefault="00BC75D5" w:rsidP="0089074F">
      <w:pPr>
        <w:pStyle w:val="Kopzondernummering"/>
        <w:ind w:left="-993" w:firstLine="993"/>
      </w:pPr>
    </w:p>
    <w:p w14:paraId="76F4BF1F" w14:textId="77777777" w:rsidR="00BC75D5" w:rsidRDefault="00BC75D5" w:rsidP="0089074F">
      <w:pPr>
        <w:pStyle w:val="Kopzondernummering"/>
        <w:ind w:left="-993" w:firstLine="993"/>
      </w:pPr>
    </w:p>
    <w:p w14:paraId="2654FC1A" w14:textId="77777777" w:rsidR="00BC75D5" w:rsidRDefault="00BC75D5" w:rsidP="0089074F">
      <w:pPr>
        <w:pStyle w:val="Kopzondernummering"/>
        <w:ind w:left="-993" w:firstLine="993"/>
      </w:pPr>
    </w:p>
    <w:p w14:paraId="25584465" w14:textId="77777777" w:rsidR="00BC75D5" w:rsidRDefault="00BC75D5" w:rsidP="0089074F">
      <w:pPr>
        <w:pStyle w:val="Kopzondernummering"/>
        <w:ind w:left="-993" w:firstLine="993"/>
      </w:pPr>
    </w:p>
    <w:p w14:paraId="46448D17" w14:textId="77777777" w:rsidR="00BC75D5" w:rsidRDefault="00BC75D5" w:rsidP="00BC75D5">
      <w:pPr>
        <w:pStyle w:val="Kopzondernummering"/>
        <w:spacing w:after="0" w:line="0" w:lineRule="atLeast"/>
        <w:ind w:left="-993" w:firstLine="993"/>
      </w:pPr>
    </w:p>
    <w:p w14:paraId="4EE58040" w14:textId="77777777" w:rsidR="00BC75D5" w:rsidRDefault="00BC75D5" w:rsidP="00BC75D5">
      <w:pPr>
        <w:pStyle w:val="Kopzondernummering"/>
        <w:spacing w:after="0" w:line="0" w:lineRule="atLeast"/>
        <w:ind w:left="-993" w:firstLine="993"/>
      </w:pPr>
    </w:p>
    <w:p w14:paraId="5575E95F" w14:textId="77777777" w:rsidR="00BC75D5" w:rsidRDefault="00BC75D5" w:rsidP="00BC75D5">
      <w:pPr>
        <w:pStyle w:val="Kopzondernummering"/>
        <w:spacing w:after="0" w:line="0" w:lineRule="atLeast"/>
        <w:ind w:left="-993" w:firstLine="993"/>
      </w:pPr>
    </w:p>
    <w:p w14:paraId="2786BE5A" w14:textId="77777777" w:rsidR="00BC75D5" w:rsidRDefault="00BC75D5" w:rsidP="00BC75D5">
      <w:pPr>
        <w:pStyle w:val="Kopzondernummering"/>
        <w:spacing w:after="0" w:line="0" w:lineRule="atLeast"/>
        <w:ind w:left="-993" w:firstLine="993"/>
      </w:pPr>
    </w:p>
    <w:p w14:paraId="77413831" w14:textId="77777777" w:rsidR="00BC75D5" w:rsidRDefault="00BC75D5" w:rsidP="00BC75D5">
      <w:pPr>
        <w:pStyle w:val="Kopzondernummering"/>
        <w:spacing w:after="0" w:line="0" w:lineRule="atLeast"/>
        <w:ind w:left="-993" w:firstLine="993"/>
      </w:pPr>
    </w:p>
    <w:p w14:paraId="1C15A42B" w14:textId="77777777" w:rsidR="00BC75D5" w:rsidRDefault="00BC75D5" w:rsidP="00BC75D5">
      <w:pPr>
        <w:pStyle w:val="Kopzondernummering"/>
        <w:spacing w:after="0" w:line="0" w:lineRule="atLeast"/>
        <w:ind w:left="-993" w:firstLine="993"/>
      </w:pPr>
    </w:p>
    <w:bookmarkEnd w:id="0"/>
    <w:bookmarkEnd w:id="1"/>
    <w:p w14:paraId="0547BC8C" w14:textId="77777777" w:rsidR="00BC75D5" w:rsidRDefault="00BC75D5">
      <w:pPr>
        <w:spacing w:line="240" w:lineRule="auto"/>
        <w:rPr>
          <w:rFonts w:eastAsia="MS Mincho"/>
          <w:b/>
          <w:sz w:val="20"/>
          <w:szCs w:val="20"/>
        </w:rPr>
      </w:pPr>
      <w:r>
        <w:rPr>
          <w:rFonts w:eastAsia="MS Mincho"/>
          <w:b/>
          <w:sz w:val="20"/>
          <w:szCs w:val="20"/>
        </w:rPr>
        <w:br w:type="page"/>
      </w:r>
    </w:p>
    <w:p w14:paraId="2C18FFCE" w14:textId="77777777" w:rsidR="00227FC7" w:rsidRPr="00952775" w:rsidRDefault="00227FC7" w:rsidP="00227FC7">
      <w:pPr>
        <w:spacing w:before="120" w:after="120" w:line="280" w:lineRule="atLeast"/>
        <w:rPr>
          <w:rFonts w:eastAsia="MS Mincho"/>
          <w:b/>
          <w:sz w:val="20"/>
          <w:szCs w:val="20"/>
        </w:rPr>
      </w:pPr>
      <w:r w:rsidRPr="00952775">
        <w:rPr>
          <w:rFonts w:eastAsia="MS Mincho"/>
          <w:b/>
          <w:sz w:val="20"/>
          <w:szCs w:val="20"/>
        </w:rPr>
        <w:lastRenderedPageBreak/>
        <w:t>Per referentieopdracht dient u één formulier in te vullen.</w:t>
      </w:r>
    </w:p>
    <w:p w14:paraId="561A5D79" w14:textId="77777777"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14:paraId="170EB2D9" w14:textId="77777777" w:rsidTr="001F50B8">
        <w:trPr>
          <w:cantSplit/>
        </w:trPr>
        <w:tc>
          <w:tcPr>
            <w:tcW w:w="9644" w:type="dxa"/>
            <w:gridSpan w:val="2"/>
            <w:shd w:val="pct12" w:color="auto" w:fill="FFFFFF"/>
          </w:tcPr>
          <w:p w14:paraId="03E22E16" w14:textId="1065823C" w:rsidR="00227FC7" w:rsidRPr="00952775" w:rsidRDefault="00227FC7" w:rsidP="008F3EB0">
            <w:pPr>
              <w:spacing w:line="280" w:lineRule="atLeast"/>
              <w:jc w:val="center"/>
              <w:rPr>
                <w:rFonts w:eastAsia="MS Mincho"/>
                <w:b/>
                <w:i/>
                <w:kern w:val="28"/>
                <w:sz w:val="24"/>
              </w:rPr>
            </w:pPr>
            <w:bookmarkStart w:id="2" w:name="_Toc430424057"/>
            <w:r w:rsidRPr="00952775">
              <w:rPr>
                <w:rFonts w:eastAsia="MS Mincho"/>
                <w:b/>
                <w:kern w:val="28"/>
                <w:sz w:val="24"/>
              </w:rPr>
              <w:t>Referentie</w:t>
            </w:r>
            <w:bookmarkEnd w:id="2"/>
            <w:r w:rsidRPr="00952775">
              <w:rPr>
                <w:rFonts w:eastAsia="MS Mincho"/>
                <w:b/>
                <w:kern w:val="28"/>
                <w:sz w:val="24"/>
              </w:rPr>
              <w:t xml:space="preserve">opdracht </w:t>
            </w:r>
            <w:r w:rsidR="008F3EB0">
              <w:rPr>
                <w:rFonts w:eastAsia="MS Mincho"/>
                <w:b/>
                <w:kern w:val="28"/>
                <w:sz w:val="24"/>
              </w:rPr>
              <w:t xml:space="preserve">geschiktheidseis 3 </w:t>
            </w:r>
            <w:r w:rsidRPr="00952775">
              <w:rPr>
                <w:rFonts w:eastAsia="MS Mincho"/>
                <w:b/>
                <w:kern w:val="28"/>
                <w:sz w:val="24"/>
              </w:rPr>
              <w:t xml:space="preserve">i.h.k.v. </w:t>
            </w:r>
            <w:r w:rsidR="001A3886">
              <w:rPr>
                <w:rFonts w:eastAsia="MS Mincho"/>
                <w:b/>
                <w:kern w:val="28"/>
                <w:sz w:val="24"/>
              </w:rPr>
              <w:t xml:space="preserve">Europese aanbesteding van een </w:t>
            </w:r>
            <w:r w:rsidR="008F3EB0" w:rsidRPr="004E53AD">
              <w:rPr>
                <w:rFonts w:eastAsia="MS Mincho"/>
                <w:b/>
                <w:kern w:val="28"/>
                <w:sz w:val="24"/>
              </w:rPr>
              <w:t>ICT-planapplicatie inzake vervoer en dienstverlenend personeel</w:t>
            </w:r>
            <w:r w:rsidR="008F3EB0">
              <w:rPr>
                <w:rFonts w:eastAsia="MS Mincho"/>
                <w:b/>
                <w:kern w:val="28"/>
                <w:sz w:val="24"/>
              </w:rPr>
              <w:t>; ontwikkeling inzetplanning</w:t>
            </w:r>
          </w:p>
        </w:tc>
      </w:tr>
      <w:tr w:rsidR="008F3EB0" w:rsidRPr="00952775" w14:paraId="7C4CC437" w14:textId="77777777" w:rsidTr="00D60BB4">
        <w:trPr>
          <w:cantSplit/>
        </w:trPr>
        <w:tc>
          <w:tcPr>
            <w:tcW w:w="9644" w:type="dxa"/>
            <w:gridSpan w:val="2"/>
            <w:shd w:val="pct30" w:color="FFFF00" w:fill="auto"/>
          </w:tcPr>
          <w:p w14:paraId="44D8F4C1" w14:textId="5A2C6F3E" w:rsidR="008F3EB0" w:rsidRPr="00201FD9" w:rsidRDefault="008F3EB0" w:rsidP="008F3EB0">
            <w:pPr>
              <w:tabs>
                <w:tab w:val="left" w:pos="1843"/>
              </w:tabs>
              <w:rPr>
                <w:b/>
                <w:u w:val="single"/>
              </w:rPr>
            </w:pPr>
            <w:r w:rsidRPr="00952775">
              <w:rPr>
                <w:b/>
              </w:rPr>
              <w:t xml:space="preserve">Referentie-opdracht specifiek voor </w:t>
            </w:r>
            <w:r>
              <w:rPr>
                <w:b/>
              </w:rPr>
              <w:t xml:space="preserve">geschiktheidseis 3: </w:t>
            </w:r>
            <w:r w:rsidRPr="00201FD9">
              <w:rPr>
                <w:b/>
                <w:u w:val="single"/>
              </w:rPr>
              <w:t xml:space="preserve">ontwikkeling </w:t>
            </w:r>
            <w:r w:rsidR="001572EC" w:rsidRPr="00201FD9">
              <w:rPr>
                <w:b/>
                <w:u w:val="single"/>
              </w:rPr>
              <w:t>inzetplanning</w:t>
            </w:r>
          </w:p>
          <w:p w14:paraId="3C148803" w14:textId="77777777" w:rsidR="008F3EB0" w:rsidRDefault="008F3EB0" w:rsidP="008F3EB0">
            <w:pPr>
              <w:tabs>
                <w:tab w:val="left" w:pos="1843"/>
              </w:tabs>
            </w:pPr>
            <w:r>
              <w:t xml:space="preserve">Gegadigde dient aan te tonen dat hij in de afgelopen vijf (5) jaar voorafgaande aan de sluitingsdatum voor het indienen van de Aanmelding aantoonbare ervaring heeft opgedaan met het ontwikkelen van een planapplicatie voor de inzet van minimaal 500 personeelsleden. </w:t>
            </w:r>
          </w:p>
          <w:p w14:paraId="7AB2A890" w14:textId="77777777" w:rsidR="008F3EB0" w:rsidRDefault="008F3EB0" w:rsidP="008F3EB0">
            <w:pPr>
              <w:tabs>
                <w:tab w:val="left" w:pos="1843"/>
              </w:tabs>
            </w:pPr>
            <w:r>
              <w:t xml:space="preserve">Gegadigde mag voor deze ervaringseis één referentie indienen. </w:t>
            </w:r>
          </w:p>
          <w:p w14:paraId="2A45D7AC" w14:textId="77777777" w:rsidR="001572EC" w:rsidRDefault="001572EC" w:rsidP="008F3EB0">
            <w:pPr>
              <w:tabs>
                <w:tab w:val="left" w:pos="1843"/>
              </w:tabs>
            </w:pPr>
          </w:p>
          <w:p w14:paraId="32F99579" w14:textId="64A9BBD4" w:rsidR="008F3EB0" w:rsidRDefault="008F3EB0" w:rsidP="008F3EB0">
            <w:pPr>
              <w:tabs>
                <w:tab w:val="left" w:pos="1843"/>
              </w:tabs>
            </w:pPr>
            <w:r>
              <w:t>Korte toelichting: Bij DV&amp;O betreft het een totaal van circa 1.000 Medewerkers Beveiliging en Specialistische taken. Het toewijzen van Medewerkers aan opdrachten gebeurt op basis van meerdere criteria, waaronder reisafstand van de Medewerkers; Skills; en beschikbaarheid gedurende bepaalde periodes.</w:t>
            </w:r>
          </w:p>
          <w:p w14:paraId="0345FE53" w14:textId="6B8591D8" w:rsidR="008F3EB0" w:rsidRPr="008F3EB0" w:rsidRDefault="008F3EB0" w:rsidP="008F3EB0">
            <w:pPr>
              <w:tabs>
                <w:tab w:val="left" w:pos="1843"/>
              </w:tabs>
            </w:pPr>
            <w:r>
              <w:t>Van belang is dat een dergelijke planapplicatie/planoplossing een keer eerder is ontwikkeld en dat Gegadigde heeft ervaren dat dit een specifiek wiskundig toewijzingsprobleem betreft. Hier hoeft niet het hele traject van A tot Z te zijn uitgevoerd. Het begrip (plannin</w:t>
            </w:r>
            <w:r w:rsidR="005365ED">
              <w:t xml:space="preserve">g van) inzet betekent niet een </w:t>
            </w:r>
            <w:r>
              <w:t xml:space="preserve">roosterplanning, maar betreft het toewijzen van </w:t>
            </w:r>
            <w:r w:rsidR="001572EC">
              <w:t>M</w:t>
            </w:r>
            <w:r>
              <w:t>edewerkers aan opdrachten op basis van beschikbare roosters (effectief rooster). Hierbij is het mogelijk dat er met een rooster kan worden gewerkt dat in een andere applicatie is opgesteld. Het mag wel het inzetten of toewijzen van chauffeurs behelzen.</w:t>
            </w:r>
          </w:p>
          <w:p w14:paraId="10DA596A" w14:textId="77777777" w:rsidR="008F3EB0" w:rsidRDefault="008F3EB0" w:rsidP="008F3EB0">
            <w:pPr>
              <w:tabs>
                <w:tab w:val="left" w:pos="1843"/>
              </w:tabs>
              <w:rPr>
                <w:rFonts w:eastAsia="MS Mincho"/>
                <w:szCs w:val="20"/>
              </w:rPr>
            </w:pPr>
          </w:p>
          <w:p w14:paraId="617C6573" w14:textId="47AFFB45" w:rsidR="00DA1BA2" w:rsidRPr="001A3886" w:rsidRDefault="00DA1BA2" w:rsidP="008F3EB0">
            <w:pPr>
              <w:tabs>
                <w:tab w:val="left" w:pos="1843"/>
              </w:tabs>
              <w:rPr>
                <w:rFonts w:eastAsia="MS Mincho"/>
                <w:szCs w:val="20"/>
              </w:rPr>
            </w:pPr>
            <w:r>
              <w:rPr>
                <w:rFonts w:eastAsia="MS Mincho"/>
                <w:szCs w:val="20"/>
              </w:rPr>
              <w:t>Zie voor een nadere omschrijving paragraaf 4.4.3 onder geschiktheidseis 3</w:t>
            </w:r>
          </w:p>
        </w:tc>
      </w:tr>
      <w:tr w:rsidR="00952775" w:rsidRPr="00952775" w14:paraId="19D3E894" w14:textId="77777777" w:rsidTr="00F46D66">
        <w:trPr>
          <w:cantSplit/>
        </w:trPr>
        <w:tc>
          <w:tcPr>
            <w:tcW w:w="9644" w:type="dxa"/>
            <w:gridSpan w:val="2"/>
            <w:shd w:val="pct30" w:color="FFFF00" w:fill="auto"/>
          </w:tcPr>
          <w:p w14:paraId="28107136" w14:textId="77777777" w:rsidR="00952775" w:rsidRPr="00952775" w:rsidRDefault="00952775" w:rsidP="00952775">
            <w:pPr>
              <w:tabs>
                <w:tab w:val="left" w:pos="1843"/>
              </w:tabs>
              <w:rPr>
                <w:b/>
              </w:rPr>
            </w:pPr>
            <w:r w:rsidRPr="00952775">
              <w:rPr>
                <w:b/>
              </w:rPr>
              <w:t>1 Adres gegevens</w:t>
            </w:r>
          </w:p>
        </w:tc>
      </w:tr>
      <w:tr w:rsidR="00952775" w:rsidRPr="00952775" w14:paraId="698020C0" w14:textId="77777777" w:rsidTr="00952775">
        <w:trPr>
          <w:cantSplit/>
        </w:trPr>
        <w:tc>
          <w:tcPr>
            <w:tcW w:w="4537" w:type="dxa"/>
            <w:shd w:val="pct30" w:color="FFFF00" w:fill="auto"/>
          </w:tcPr>
          <w:p w14:paraId="718E45F0" w14:textId="77777777" w:rsidR="00952775" w:rsidRPr="00952775" w:rsidRDefault="00952775" w:rsidP="00227FC7">
            <w:pPr>
              <w:tabs>
                <w:tab w:val="left" w:pos="1843"/>
              </w:tabs>
            </w:pPr>
            <w:r w:rsidRPr="00952775">
              <w:t>Opdrachtgever</w:t>
            </w:r>
          </w:p>
        </w:tc>
        <w:tc>
          <w:tcPr>
            <w:tcW w:w="5107" w:type="dxa"/>
          </w:tcPr>
          <w:p w14:paraId="7A1DEFA9" w14:textId="77777777" w:rsidR="00952775" w:rsidRPr="00952775" w:rsidRDefault="00952775" w:rsidP="00227FC7">
            <w:pPr>
              <w:tabs>
                <w:tab w:val="left" w:pos="1843"/>
              </w:tabs>
              <w:spacing w:line="280" w:lineRule="atLeast"/>
              <w:rPr>
                <w:rFonts w:eastAsia="MS Mincho"/>
                <w:szCs w:val="20"/>
              </w:rPr>
            </w:pPr>
          </w:p>
        </w:tc>
      </w:tr>
      <w:tr w:rsidR="00952775" w:rsidRPr="00952775" w14:paraId="6CF67EA9" w14:textId="77777777" w:rsidTr="00952775">
        <w:trPr>
          <w:cantSplit/>
        </w:trPr>
        <w:tc>
          <w:tcPr>
            <w:tcW w:w="4537" w:type="dxa"/>
            <w:shd w:val="pct30" w:color="FFFF00" w:fill="auto"/>
          </w:tcPr>
          <w:p w14:paraId="7375576A" w14:textId="77777777" w:rsidR="00952775" w:rsidRPr="00952775" w:rsidRDefault="00952775" w:rsidP="00227FC7">
            <w:pPr>
              <w:tabs>
                <w:tab w:val="left" w:pos="1843"/>
              </w:tabs>
            </w:pPr>
            <w:r w:rsidRPr="00952775">
              <w:t>Adres</w:t>
            </w:r>
          </w:p>
        </w:tc>
        <w:tc>
          <w:tcPr>
            <w:tcW w:w="5107" w:type="dxa"/>
          </w:tcPr>
          <w:p w14:paraId="77A76C66" w14:textId="77777777" w:rsidR="00952775" w:rsidRPr="00952775" w:rsidRDefault="00952775" w:rsidP="00227FC7">
            <w:pPr>
              <w:tabs>
                <w:tab w:val="left" w:pos="1843"/>
              </w:tabs>
              <w:spacing w:line="280" w:lineRule="atLeast"/>
              <w:rPr>
                <w:rFonts w:eastAsia="MS Mincho"/>
                <w:szCs w:val="20"/>
              </w:rPr>
            </w:pPr>
          </w:p>
        </w:tc>
      </w:tr>
      <w:tr w:rsidR="00952775" w:rsidRPr="00952775" w14:paraId="488D1DCF" w14:textId="77777777" w:rsidTr="00952775">
        <w:trPr>
          <w:cantSplit/>
        </w:trPr>
        <w:tc>
          <w:tcPr>
            <w:tcW w:w="4537" w:type="dxa"/>
            <w:shd w:val="pct30" w:color="FFFF00" w:fill="auto"/>
          </w:tcPr>
          <w:p w14:paraId="4766121B" w14:textId="77777777" w:rsidR="00952775" w:rsidRPr="00952775" w:rsidRDefault="00952775" w:rsidP="00227FC7">
            <w:pPr>
              <w:tabs>
                <w:tab w:val="left" w:pos="1843"/>
              </w:tabs>
            </w:pPr>
            <w:r w:rsidRPr="00952775">
              <w:t>Postcode en plaats</w:t>
            </w:r>
          </w:p>
        </w:tc>
        <w:tc>
          <w:tcPr>
            <w:tcW w:w="5107" w:type="dxa"/>
          </w:tcPr>
          <w:p w14:paraId="31D16143" w14:textId="77777777" w:rsidR="00952775" w:rsidRPr="00952775" w:rsidRDefault="00952775" w:rsidP="00227FC7">
            <w:pPr>
              <w:tabs>
                <w:tab w:val="left" w:pos="1843"/>
              </w:tabs>
              <w:spacing w:line="280" w:lineRule="atLeast"/>
              <w:rPr>
                <w:rFonts w:eastAsia="MS Mincho"/>
                <w:szCs w:val="20"/>
              </w:rPr>
            </w:pPr>
          </w:p>
        </w:tc>
      </w:tr>
      <w:tr w:rsidR="00952775" w:rsidRPr="00952775" w14:paraId="6F5AB85F" w14:textId="77777777" w:rsidTr="00952775">
        <w:trPr>
          <w:cantSplit/>
        </w:trPr>
        <w:tc>
          <w:tcPr>
            <w:tcW w:w="4537" w:type="dxa"/>
            <w:shd w:val="pct30" w:color="FFFF00" w:fill="auto"/>
          </w:tcPr>
          <w:p w14:paraId="68BD5933" w14:textId="77777777" w:rsidR="00952775" w:rsidRPr="00952775" w:rsidRDefault="00952775" w:rsidP="00227FC7">
            <w:pPr>
              <w:tabs>
                <w:tab w:val="left" w:pos="1843"/>
              </w:tabs>
            </w:pPr>
            <w:r w:rsidRPr="00952775">
              <w:t>Contactpersoon</w:t>
            </w:r>
          </w:p>
        </w:tc>
        <w:tc>
          <w:tcPr>
            <w:tcW w:w="5107" w:type="dxa"/>
          </w:tcPr>
          <w:p w14:paraId="4313F2E9" w14:textId="77777777" w:rsidR="00952775" w:rsidRPr="00952775" w:rsidRDefault="00952775" w:rsidP="00227FC7">
            <w:pPr>
              <w:tabs>
                <w:tab w:val="left" w:pos="1843"/>
              </w:tabs>
              <w:spacing w:line="280" w:lineRule="atLeast"/>
              <w:rPr>
                <w:rFonts w:eastAsia="MS Mincho"/>
                <w:szCs w:val="20"/>
              </w:rPr>
            </w:pPr>
          </w:p>
        </w:tc>
      </w:tr>
      <w:tr w:rsidR="00952775" w:rsidRPr="00952775" w14:paraId="2ED69E88" w14:textId="77777777" w:rsidTr="00952775">
        <w:trPr>
          <w:cantSplit/>
        </w:trPr>
        <w:tc>
          <w:tcPr>
            <w:tcW w:w="4537" w:type="dxa"/>
            <w:shd w:val="pct30" w:color="FFFF00" w:fill="auto"/>
          </w:tcPr>
          <w:p w14:paraId="06600BA7" w14:textId="77777777" w:rsidR="00952775" w:rsidRPr="00952775" w:rsidRDefault="00952775" w:rsidP="00227FC7">
            <w:pPr>
              <w:tabs>
                <w:tab w:val="left" w:pos="1843"/>
              </w:tabs>
            </w:pPr>
            <w:r w:rsidRPr="00952775">
              <w:t>Telefoonnummer</w:t>
            </w:r>
          </w:p>
        </w:tc>
        <w:tc>
          <w:tcPr>
            <w:tcW w:w="5107" w:type="dxa"/>
          </w:tcPr>
          <w:p w14:paraId="2DABB1F4" w14:textId="77777777" w:rsidR="00952775" w:rsidRPr="00952775" w:rsidRDefault="00952775" w:rsidP="00227FC7">
            <w:pPr>
              <w:tabs>
                <w:tab w:val="left" w:pos="1843"/>
              </w:tabs>
              <w:spacing w:line="280" w:lineRule="atLeast"/>
              <w:rPr>
                <w:rFonts w:eastAsia="MS Mincho"/>
                <w:szCs w:val="20"/>
              </w:rPr>
            </w:pPr>
          </w:p>
        </w:tc>
      </w:tr>
      <w:tr w:rsidR="00875878" w:rsidRPr="00952775" w14:paraId="33D3957B" w14:textId="77777777" w:rsidTr="00952775">
        <w:trPr>
          <w:cantSplit/>
        </w:trPr>
        <w:tc>
          <w:tcPr>
            <w:tcW w:w="4537" w:type="dxa"/>
            <w:shd w:val="pct30" w:color="FFFF00" w:fill="auto"/>
          </w:tcPr>
          <w:p w14:paraId="7A8C866B" w14:textId="77777777" w:rsidR="00875878" w:rsidRPr="00952775" w:rsidRDefault="00875878" w:rsidP="00227FC7">
            <w:pPr>
              <w:tabs>
                <w:tab w:val="left" w:pos="1843"/>
              </w:tabs>
            </w:pPr>
            <w:r>
              <w:t>Emailadres</w:t>
            </w:r>
          </w:p>
        </w:tc>
        <w:tc>
          <w:tcPr>
            <w:tcW w:w="5107" w:type="dxa"/>
          </w:tcPr>
          <w:p w14:paraId="7C0DADDB" w14:textId="77777777" w:rsidR="00875878" w:rsidRPr="00952775" w:rsidRDefault="00875878" w:rsidP="00227FC7">
            <w:pPr>
              <w:tabs>
                <w:tab w:val="left" w:pos="1843"/>
              </w:tabs>
              <w:spacing w:line="280" w:lineRule="atLeast"/>
              <w:rPr>
                <w:rFonts w:eastAsia="MS Mincho"/>
                <w:szCs w:val="20"/>
              </w:rPr>
            </w:pPr>
          </w:p>
        </w:tc>
      </w:tr>
      <w:tr w:rsidR="00952775" w:rsidRPr="00952775" w14:paraId="2C79FDE7" w14:textId="77777777" w:rsidTr="004B4632">
        <w:trPr>
          <w:cantSplit/>
          <w:trHeight w:val="165"/>
        </w:trPr>
        <w:tc>
          <w:tcPr>
            <w:tcW w:w="9644" w:type="dxa"/>
            <w:gridSpan w:val="2"/>
            <w:shd w:val="pct30" w:color="FFFF00" w:fill="auto"/>
          </w:tcPr>
          <w:p w14:paraId="571A7150" w14:textId="77777777" w:rsidR="00952775" w:rsidRPr="00952775" w:rsidRDefault="00952775" w:rsidP="00952775">
            <w:pPr>
              <w:tabs>
                <w:tab w:val="left" w:pos="1843"/>
              </w:tabs>
              <w:rPr>
                <w:b/>
              </w:rPr>
            </w:pPr>
            <w:r w:rsidRPr="00952775">
              <w:rPr>
                <w:b/>
              </w:rPr>
              <w:t>2 Algemene Informatie Referentie-opdracht</w:t>
            </w:r>
          </w:p>
        </w:tc>
      </w:tr>
      <w:tr w:rsidR="00952775" w:rsidRPr="00952775" w14:paraId="1270DD7A" w14:textId="77777777" w:rsidTr="00952775">
        <w:trPr>
          <w:cantSplit/>
        </w:trPr>
        <w:tc>
          <w:tcPr>
            <w:tcW w:w="4537" w:type="dxa"/>
            <w:shd w:val="pct30" w:color="FFFF00" w:fill="auto"/>
          </w:tcPr>
          <w:p w14:paraId="5F0E59B6" w14:textId="77777777" w:rsidR="00952775" w:rsidRPr="00952775" w:rsidRDefault="00952775" w:rsidP="00227FC7">
            <w:pPr>
              <w:tabs>
                <w:tab w:val="left" w:pos="1843"/>
              </w:tabs>
            </w:pPr>
            <w:r w:rsidRPr="00952775">
              <w:t>Startdatum</w:t>
            </w:r>
          </w:p>
        </w:tc>
        <w:tc>
          <w:tcPr>
            <w:tcW w:w="5107" w:type="dxa"/>
          </w:tcPr>
          <w:p w14:paraId="4494904E" w14:textId="77777777" w:rsidR="00952775" w:rsidRPr="00952775" w:rsidRDefault="00952775" w:rsidP="00227FC7">
            <w:pPr>
              <w:tabs>
                <w:tab w:val="left" w:pos="1843"/>
              </w:tabs>
              <w:spacing w:line="280" w:lineRule="atLeast"/>
              <w:rPr>
                <w:rFonts w:eastAsia="MS Mincho"/>
                <w:szCs w:val="20"/>
              </w:rPr>
            </w:pPr>
          </w:p>
        </w:tc>
      </w:tr>
      <w:tr w:rsidR="00952775" w:rsidRPr="00952775" w14:paraId="5D096F66" w14:textId="77777777" w:rsidTr="00952775">
        <w:trPr>
          <w:cantSplit/>
        </w:trPr>
        <w:tc>
          <w:tcPr>
            <w:tcW w:w="4537" w:type="dxa"/>
            <w:shd w:val="pct30" w:color="FFFF00" w:fill="auto"/>
          </w:tcPr>
          <w:p w14:paraId="0EED3C55" w14:textId="77777777" w:rsidR="00952775" w:rsidRPr="00952775" w:rsidRDefault="00952775" w:rsidP="00227FC7">
            <w:pPr>
              <w:tabs>
                <w:tab w:val="left" w:pos="1843"/>
              </w:tabs>
            </w:pPr>
            <w:r w:rsidRPr="00952775">
              <w:t>Einddatum</w:t>
            </w:r>
          </w:p>
        </w:tc>
        <w:tc>
          <w:tcPr>
            <w:tcW w:w="5107" w:type="dxa"/>
          </w:tcPr>
          <w:p w14:paraId="3E304665" w14:textId="77777777" w:rsidR="00952775" w:rsidRPr="00952775" w:rsidRDefault="00952775" w:rsidP="00227FC7">
            <w:pPr>
              <w:tabs>
                <w:tab w:val="left" w:pos="1843"/>
              </w:tabs>
              <w:spacing w:line="280" w:lineRule="atLeast"/>
              <w:rPr>
                <w:rFonts w:eastAsia="MS Mincho"/>
                <w:szCs w:val="20"/>
              </w:rPr>
            </w:pPr>
          </w:p>
        </w:tc>
      </w:tr>
      <w:tr w:rsidR="00952775" w:rsidRPr="00952775" w14:paraId="3BB951B3" w14:textId="77777777" w:rsidTr="009E5641">
        <w:trPr>
          <w:cantSplit/>
        </w:trPr>
        <w:tc>
          <w:tcPr>
            <w:tcW w:w="9644" w:type="dxa"/>
            <w:gridSpan w:val="2"/>
            <w:shd w:val="pct30" w:color="FFFF00" w:fill="auto"/>
          </w:tcPr>
          <w:p w14:paraId="62B7AEC9" w14:textId="77777777" w:rsidR="00952775" w:rsidRPr="00952775" w:rsidRDefault="00952775" w:rsidP="00952775">
            <w:pPr>
              <w:tabs>
                <w:tab w:val="left" w:pos="1843"/>
              </w:tabs>
              <w:rPr>
                <w:b/>
              </w:rPr>
            </w:pPr>
            <w:r w:rsidRPr="00952775">
              <w:rPr>
                <w:b/>
              </w:rPr>
              <w:t>3 Omschrijving opdracht</w:t>
            </w:r>
          </w:p>
        </w:tc>
      </w:tr>
      <w:tr w:rsidR="00952775" w:rsidRPr="00952775" w14:paraId="1A58B430" w14:textId="77777777" w:rsidTr="00952775">
        <w:trPr>
          <w:cantSplit/>
          <w:trHeight w:val="433"/>
        </w:trPr>
        <w:tc>
          <w:tcPr>
            <w:tcW w:w="4537" w:type="dxa"/>
            <w:shd w:val="pct30" w:color="FFFF00" w:fill="auto"/>
          </w:tcPr>
          <w:p w14:paraId="4F802375" w14:textId="77777777" w:rsidR="00952775" w:rsidRPr="00952775" w:rsidRDefault="00952775" w:rsidP="00227FC7">
            <w:pPr>
              <w:tabs>
                <w:tab w:val="left" w:pos="1843"/>
              </w:tabs>
            </w:pPr>
            <w:r w:rsidRPr="00952775">
              <w:t>Titel</w:t>
            </w:r>
          </w:p>
        </w:tc>
        <w:tc>
          <w:tcPr>
            <w:tcW w:w="5107" w:type="dxa"/>
          </w:tcPr>
          <w:p w14:paraId="01DD1AC5" w14:textId="77777777" w:rsidR="00952775" w:rsidRPr="00952775" w:rsidRDefault="00952775" w:rsidP="00227FC7">
            <w:pPr>
              <w:tabs>
                <w:tab w:val="left" w:pos="1843"/>
              </w:tabs>
              <w:spacing w:line="280" w:lineRule="atLeast"/>
              <w:rPr>
                <w:rFonts w:eastAsia="MS Mincho"/>
                <w:szCs w:val="20"/>
              </w:rPr>
            </w:pPr>
          </w:p>
        </w:tc>
      </w:tr>
      <w:tr w:rsidR="001572EC" w:rsidRPr="00952775" w14:paraId="603D3270" w14:textId="77777777" w:rsidTr="001572EC">
        <w:trPr>
          <w:cantSplit/>
          <w:trHeight w:val="877"/>
        </w:trPr>
        <w:tc>
          <w:tcPr>
            <w:tcW w:w="9644" w:type="dxa"/>
            <w:gridSpan w:val="2"/>
            <w:shd w:val="pct30" w:color="FFFF00" w:fill="auto"/>
          </w:tcPr>
          <w:p w14:paraId="48AB13CD" w14:textId="77777777" w:rsidR="001572EC" w:rsidRPr="00952775" w:rsidRDefault="001572EC" w:rsidP="001572EC">
            <w:pPr>
              <w:tabs>
                <w:tab w:val="left" w:pos="1843"/>
              </w:tabs>
              <w:spacing w:line="0" w:lineRule="atLeast"/>
            </w:pPr>
            <w:r w:rsidRPr="00952775">
              <w:t>Opdrachtbeschrijving</w:t>
            </w:r>
          </w:p>
          <w:p w14:paraId="662377BC" w14:textId="77777777" w:rsidR="001572EC" w:rsidRDefault="001572EC" w:rsidP="001572EC">
            <w:pPr>
              <w:tabs>
                <w:tab w:val="left" w:pos="1843"/>
              </w:tabs>
              <w:spacing w:line="0" w:lineRule="atLeast"/>
            </w:pPr>
            <w:r>
              <w:t>1. beschrijving onderwerp dienstverlening/levering</w:t>
            </w:r>
          </w:p>
          <w:p w14:paraId="521A9118" w14:textId="79B56672" w:rsidR="001572EC" w:rsidRPr="00952775" w:rsidRDefault="001572EC" w:rsidP="001572EC">
            <w:pPr>
              <w:tabs>
                <w:tab w:val="left" w:pos="1843"/>
              </w:tabs>
              <w:spacing w:line="0" w:lineRule="atLeast"/>
              <w:rPr>
                <w:rFonts w:eastAsia="MS Mincho"/>
                <w:szCs w:val="20"/>
              </w:rPr>
            </w:pPr>
            <w:r>
              <w:t>2. aantallen/omvang</w:t>
            </w:r>
          </w:p>
        </w:tc>
      </w:tr>
      <w:tr w:rsidR="005A0A48" w:rsidRPr="00952775" w14:paraId="71A19C6E" w14:textId="77777777" w:rsidTr="00DD6073">
        <w:trPr>
          <w:cantSplit/>
        </w:trPr>
        <w:tc>
          <w:tcPr>
            <w:tcW w:w="9644" w:type="dxa"/>
            <w:gridSpan w:val="2"/>
            <w:shd w:val="pct30" w:color="FFFFFF" w:themeColor="background1" w:fill="auto"/>
          </w:tcPr>
          <w:p w14:paraId="26C4E208" w14:textId="77777777" w:rsidR="005A0A48" w:rsidRDefault="005A0A48" w:rsidP="002F4EA3">
            <w:pPr>
              <w:tabs>
                <w:tab w:val="left" w:pos="1843"/>
              </w:tabs>
              <w:rPr>
                <w:rFonts w:eastAsia="MS Mincho"/>
                <w:szCs w:val="18"/>
              </w:rPr>
            </w:pPr>
            <w:r>
              <w:rPr>
                <w:rFonts w:eastAsia="MS Mincho"/>
                <w:szCs w:val="18"/>
              </w:rPr>
              <w:t xml:space="preserve">Opdrachtomschrijving van </w:t>
            </w:r>
            <w:r w:rsidRPr="001572EC">
              <w:rPr>
                <w:rFonts w:eastAsia="MS Mincho"/>
                <w:szCs w:val="18"/>
                <w:u w:val="single"/>
              </w:rPr>
              <w:t>maximaal 800 woorden</w:t>
            </w:r>
          </w:p>
          <w:p w14:paraId="6A202399" w14:textId="77777777" w:rsidR="005A0A48" w:rsidRDefault="005A0A48" w:rsidP="002F4EA3">
            <w:pPr>
              <w:tabs>
                <w:tab w:val="left" w:pos="1843"/>
              </w:tabs>
              <w:rPr>
                <w:rFonts w:eastAsia="MS Mincho"/>
                <w:szCs w:val="18"/>
              </w:rPr>
            </w:pPr>
          </w:p>
          <w:p w14:paraId="6E02847D" w14:textId="77777777" w:rsidR="005A0A48" w:rsidRPr="00952775" w:rsidRDefault="005A0A48" w:rsidP="002F4EA3">
            <w:pPr>
              <w:tabs>
                <w:tab w:val="left" w:pos="1843"/>
              </w:tabs>
              <w:rPr>
                <w:rFonts w:eastAsia="MS Mincho"/>
                <w:szCs w:val="18"/>
              </w:rPr>
            </w:pPr>
          </w:p>
        </w:tc>
      </w:tr>
      <w:tr w:rsidR="00060F89" w:rsidRPr="00952775" w14:paraId="7ABE09EE" w14:textId="77777777" w:rsidTr="001572EC">
        <w:trPr>
          <w:cantSplit/>
          <w:trHeight w:val="1114"/>
        </w:trPr>
        <w:tc>
          <w:tcPr>
            <w:tcW w:w="9644" w:type="dxa"/>
            <w:gridSpan w:val="2"/>
            <w:tcBorders>
              <w:bottom w:val="single" w:sz="4" w:space="0" w:color="auto"/>
            </w:tcBorders>
            <w:shd w:val="pct30" w:color="FFFF00" w:fill="auto"/>
          </w:tcPr>
          <w:p w14:paraId="4AA062E6" w14:textId="77777777" w:rsidR="00060F89" w:rsidRDefault="00060F89" w:rsidP="00CB6129">
            <w:pPr>
              <w:tabs>
                <w:tab w:val="left" w:pos="1843"/>
              </w:tabs>
              <w:rPr>
                <w:szCs w:val="18"/>
              </w:rPr>
            </w:pPr>
            <w:r w:rsidRPr="00952775">
              <w:rPr>
                <w:szCs w:val="18"/>
              </w:rPr>
              <w:t xml:space="preserve">Rol </w:t>
            </w:r>
            <w:r>
              <w:rPr>
                <w:szCs w:val="18"/>
              </w:rPr>
              <w:t>Gegadigde</w:t>
            </w:r>
            <w:r w:rsidRPr="00952775">
              <w:rPr>
                <w:szCs w:val="18"/>
              </w:rPr>
              <w:t xml:space="preserve"> </w:t>
            </w:r>
            <w:r>
              <w:rPr>
                <w:szCs w:val="18"/>
              </w:rPr>
              <w:t>of derde waarop een beroep wordt gedaan.</w:t>
            </w:r>
          </w:p>
          <w:p w14:paraId="6875655A" w14:textId="00058CB3" w:rsidR="00060F89" w:rsidRPr="00952775" w:rsidRDefault="00060F89" w:rsidP="001572EC">
            <w:pPr>
              <w:tabs>
                <w:tab w:val="left" w:pos="1843"/>
              </w:tabs>
              <w:rPr>
                <w:rFonts w:eastAsia="MS Mincho"/>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r>
      <w:tr w:rsidR="005A0A48" w:rsidRPr="00952775" w14:paraId="08C85423" w14:textId="77777777" w:rsidTr="005A0A48">
        <w:trPr>
          <w:cantSplit/>
        </w:trPr>
        <w:tc>
          <w:tcPr>
            <w:tcW w:w="9644" w:type="dxa"/>
            <w:gridSpan w:val="2"/>
            <w:shd w:val="pct30" w:color="FFFFFF" w:themeColor="background1" w:fill="auto"/>
          </w:tcPr>
          <w:p w14:paraId="678FE04D" w14:textId="296C21BC" w:rsidR="005A0A48" w:rsidRDefault="005A0A48" w:rsidP="002F4EA3">
            <w:pPr>
              <w:tabs>
                <w:tab w:val="left" w:pos="1843"/>
              </w:tabs>
              <w:rPr>
                <w:rFonts w:eastAsia="MS Mincho"/>
                <w:szCs w:val="18"/>
              </w:rPr>
            </w:pPr>
            <w:r>
              <w:rPr>
                <w:rFonts w:eastAsia="MS Mincho"/>
                <w:szCs w:val="18"/>
              </w:rPr>
              <w:t xml:space="preserve">Omschrijving rol Gegadigde </w:t>
            </w:r>
            <w:r w:rsidR="00060F89">
              <w:rPr>
                <w:rFonts w:eastAsia="MS Mincho"/>
                <w:szCs w:val="18"/>
              </w:rPr>
              <w:t xml:space="preserve">of derde waarop een beroep wordt gedaan </w:t>
            </w:r>
            <w:r>
              <w:rPr>
                <w:rFonts w:eastAsia="MS Mincho"/>
                <w:szCs w:val="18"/>
              </w:rPr>
              <w:t>van maximaal 200 woorden</w:t>
            </w:r>
          </w:p>
          <w:p w14:paraId="159CD918" w14:textId="77777777" w:rsidR="005A0A48" w:rsidRDefault="005A0A48" w:rsidP="002F4EA3">
            <w:pPr>
              <w:tabs>
                <w:tab w:val="left" w:pos="1843"/>
              </w:tabs>
              <w:rPr>
                <w:rFonts w:eastAsia="MS Mincho"/>
                <w:szCs w:val="18"/>
              </w:rPr>
            </w:pPr>
          </w:p>
          <w:p w14:paraId="3D412F82" w14:textId="77777777" w:rsidR="005A0A48" w:rsidRPr="00952775" w:rsidRDefault="005A0A48" w:rsidP="002F4EA3">
            <w:pPr>
              <w:tabs>
                <w:tab w:val="left" w:pos="1843"/>
              </w:tabs>
              <w:rPr>
                <w:rFonts w:eastAsia="MS Mincho"/>
                <w:szCs w:val="18"/>
              </w:rPr>
            </w:pPr>
          </w:p>
        </w:tc>
      </w:tr>
    </w:tbl>
    <w:p w14:paraId="08508841" w14:textId="77777777" w:rsidR="00CB6129" w:rsidRDefault="00CB6129" w:rsidP="00227FC7">
      <w:pPr>
        <w:pStyle w:val="Toelichting"/>
        <w:rPr>
          <w:rFonts w:ascii="Verdana" w:hAnsi="Verdana"/>
          <w:sz w:val="18"/>
          <w:szCs w:val="18"/>
        </w:rPr>
      </w:pPr>
    </w:p>
    <w:p w14:paraId="381C35FF" w14:textId="3DF3B668" w:rsidR="00227FC7" w:rsidRPr="00944D3E" w:rsidRDefault="00227FC7" w:rsidP="00060F89">
      <w:pPr>
        <w:spacing w:line="240" w:lineRule="auto"/>
        <w:rPr>
          <w:b/>
          <w:szCs w:val="18"/>
        </w:rPr>
      </w:pPr>
      <w:r w:rsidRPr="00944D3E">
        <w:rPr>
          <w:b/>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53858D3" w14:textId="77777777" w:rsidTr="0049119A">
        <w:tc>
          <w:tcPr>
            <w:tcW w:w="3403" w:type="dxa"/>
          </w:tcPr>
          <w:p w14:paraId="2D50536D" w14:textId="77777777" w:rsidR="00227FC7" w:rsidRDefault="00227FC7" w:rsidP="00846C23">
            <w:r>
              <w:t xml:space="preserve">Naam: </w:t>
            </w:r>
          </w:p>
        </w:tc>
        <w:tc>
          <w:tcPr>
            <w:tcW w:w="6237" w:type="dxa"/>
          </w:tcPr>
          <w:p w14:paraId="7D9D43A0" w14:textId="77777777" w:rsidR="00227FC7" w:rsidRDefault="00227FC7" w:rsidP="00846C23"/>
        </w:tc>
      </w:tr>
      <w:tr w:rsidR="00227FC7" w14:paraId="70223068" w14:textId="77777777" w:rsidTr="0049119A">
        <w:tc>
          <w:tcPr>
            <w:tcW w:w="3403" w:type="dxa"/>
          </w:tcPr>
          <w:p w14:paraId="2DB44855" w14:textId="77777777" w:rsidR="00227FC7" w:rsidRDefault="00227FC7" w:rsidP="00846C23">
            <w:r>
              <w:t>Functie:</w:t>
            </w:r>
          </w:p>
        </w:tc>
        <w:tc>
          <w:tcPr>
            <w:tcW w:w="6237" w:type="dxa"/>
          </w:tcPr>
          <w:p w14:paraId="7847A8C3" w14:textId="77777777" w:rsidR="00227FC7" w:rsidRDefault="00227FC7" w:rsidP="00846C23"/>
        </w:tc>
      </w:tr>
      <w:tr w:rsidR="00227FC7" w14:paraId="7BD5D58F" w14:textId="77777777" w:rsidTr="0049119A">
        <w:tc>
          <w:tcPr>
            <w:tcW w:w="3403" w:type="dxa"/>
            <w:tcBorders>
              <w:bottom w:val="nil"/>
            </w:tcBorders>
          </w:tcPr>
          <w:p w14:paraId="6AA7F173" w14:textId="77777777" w:rsidR="00227FC7" w:rsidRDefault="00227FC7" w:rsidP="00846C23">
            <w:r>
              <w:t>Bedrijf:</w:t>
            </w:r>
          </w:p>
        </w:tc>
        <w:tc>
          <w:tcPr>
            <w:tcW w:w="6237" w:type="dxa"/>
            <w:tcBorders>
              <w:bottom w:val="nil"/>
            </w:tcBorders>
          </w:tcPr>
          <w:p w14:paraId="47E6C9BB" w14:textId="77777777" w:rsidR="00227FC7" w:rsidRDefault="00227FC7" w:rsidP="00846C23">
            <w:pPr>
              <w:pStyle w:val="Koptekst"/>
              <w:tabs>
                <w:tab w:val="clear" w:pos="4536"/>
                <w:tab w:val="clear" w:pos="9072"/>
              </w:tabs>
            </w:pPr>
          </w:p>
        </w:tc>
      </w:tr>
      <w:tr w:rsidR="00227FC7" w14:paraId="15C6AA2E" w14:textId="77777777" w:rsidTr="0049119A">
        <w:trPr>
          <w:trHeight w:val="1760"/>
        </w:trPr>
        <w:tc>
          <w:tcPr>
            <w:tcW w:w="3403" w:type="dxa"/>
          </w:tcPr>
          <w:p w14:paraId="556ECBDB" w14:textId="77777777" w:rsidR="00227FC7" w:rsidRDefault="00227FC7" w:rsidP="00846C23">
            <w:r>
              <w:lastRenderedPageBreak/>
              <w:t>Handtekening:</w:t>
            </w:r>
          </w:p>
        </w:tc>
        <w:tc>
          <w:tcPr>
            <w:tcW w:w="6237" w:type="dxa"/>
          </w:tcPr>
          <w:p w14:paraId="168F629C" w14:textId="77777777" w:rsidR="00227FC7" w:rsidRDefault="00227FC7" w:rsidP="00846C23"/>
        </w:tc>
      </w:tr>
      <w:tr w:rsidR="00227FC7" w14:paraId="1DA1B799" w14:textId="77777777" w:rsidTr="0049119A">
        <w:tc>
          <w:tcPr>
            <w:tcW w:w="3403" w:type="dxa"/>
          </w:tcPr>
          <w:p w14:paraId="017B6056" w14:textId="77777777" w:rsidR="00227FC7" w:rsidRDefault="00227FC7" w:rsidP="00846C23">
            <w:r>
              <w:t>Datum:</w:t>
            </w:r>
          </w:p>
        </w:tc>
        <w:tc>
          <w:tcPr>
            <w:tcW w:w="6237" w:type="dxa"/>
          </w:tcPr>
          <w:p w14:paraId="752B6A80" w14:textId="77777777" w:rsidR="00227FC7" w:rsidRDefault="00227FC7" w:rsidP="00846C23"/>
        </w:tc>
      </w:tr>
    </w:tbl>
    <w:p w14:paraId="600D3AC7" w14:textId="70BDBB57" w:rsidR="00227FC7" w:rsidRPr="001F50B8" w:rsidRDefault="00201FD9" w:rsidP="00227FC7">
      <w:pPr>
        <w:pStyle w:val="Toelichting"/>
        <w:rPr>
          <w:rFonts w:ascii="Verdana" w:hAnsi="Verdana"/>
          <w:sz w:val="18"/>
          <w:szCs w:val="18"/>
        </w:rPr>
      </w:pPr>
      <w:r>
        <w:rPr>
          <w:rFonts w:ascii="Verdana" w:hAnsi="Verdana"/>
          <w:sz w:val="18"/>
          <w:szCs w:val="18"/>
        </w:rPr>
        <w:t>Geg</w:t>
      </w:r>
      <w:bookmarkStart w:id="3" w:name="_GoBack"/>
      <w:bookmarkEnd w:id="3"/>
      <w:r>
        <w:rPr>
          <w:rFonts w:ascii="Verdana" w:hAnsi="Verdana"/>
          <w:sz w:val="18"/>
          <w:szCs w:val="18"/>
        </w:rPr>
        <w:t>adigde</w:t>
      </w:r>
      <w:r w:rsidR="00227FC7" w:rsidRPr="001F50B8">
        <w:rPr>
          <w:rFonts w:ascii="Verdana" w:hAnsi="Verdana"/>
          <w:sz w:val="18"/>
          <w:szCs w:val="18"/>
        </w:rPr>
        <w:t>:</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0EFF31B" w14:textId="77777777" w:rsidTr="0049119A">
        <w:tc>
          <w:tcPr>
            <w:tcW w:w="3403" w:type="dxa"/>
          </w:tcPr>
          <w:p w14:paraId="7694C818" w14:textId="77777777" w:rsidR="00227FC7" w:rsidRDefault="00227FC7" w:rsidP="00846C23">
            <w:r>
              <w:t xml:space="preserve">Naam: </w:t>
            </w:r>
          </w:p>
        </w:tc>
        <w:tc>
          <w:tcPr>
            <w:tcW w:w="6237" w:type="dxa"/>
          </w:tcPr>
          <w:p w14:paraId="44CD3ED3" w14:textId="77777777" w:rsidR="00227FC7" w:rsidRDefault="00227FC7" w:rsidP="00846C23"/>
        </w:tc>
      </w:tr>
      <w:tr w:rsidR="00227FC7" w14:paraId="5E3A053D" w14:textId="77777777" w:rsidTr="0049119A">
        <w:tc>
          <w:tcPr>
            <w:tcW w:w="3403" w:type="dxa"/>
          </w:tcPr>
          <w:p w14:paraId="604E0D1A" w14:textId="77777777" w:rsidR="00227FC7" w:rsidRDefault="00227FC7" w:rsidP="00846C23">
            <w:r>
              <w:t>Functie:</w:t>
            </w:r>
          </w:p>
        </w:tc>
        <w:tc>
          <w:tcPr>
            <w:tcW w:w="6237" w:type="dxa"/>
          </w:tcPr>
          <w:p w14:paraId="2D59846D" w14:textId="77777777" w:rsidR="00227FC7" w:rsidRDefault="00227FC7" w:rsidP="00846C23"/>
        </w:tc>
      </w:tr>
      <w:tr w:rsidR="00227FC7" w14:paraId="5D2D2B39" w14:textId="77777777" w:rsidTr="0049119A">
        <w:tc>
          <w:tcPr>
            <w:tcW w:w="3403" w:type="dxa"/>
          </w:tcPr>
          <w:p w14:paraId="72E7E57A" w14:textId="77777777" w:rsidR="00227FC7" w:rsidRDefault="00227FC7" w:rsidP="00846C23">
            <w:r>
              <w:t>Bedrijf:</w:t>
            </w:r>
          </w:p>
        </w:tc>
        <w:tc>
          <w:tcPr>
            <w:tcW w:w="6237" w:type="dxa"/>
          </w:tcPr>
          <w:p w14:paraId="455B5DE0" w14:textId="77777777" w:rsidR="00227FC7" w:rsidRDefault="00227FC7" w:rsidP="00846C23"/>
        </w:tc>
      </w:tr>
      <w:tr w:rsidR="00227FC7" w14:paraId="0A69A059" w14:textId="77777777" w:rsidTr="0049119A">
        <w:trPr>
          <w:trHeight w:val="1779"/>
        </w:trPr>
        <w:tc>
          <w:tcPr>
            <w:tcW w:w="3403" w:type="dxa"/>
          </w:tcPr>
          <w:p w14:paraId="28E0032C" w14:textId="77777777" w:rsidR="00227FC7" w:rsidRDefault="00227FC7" w:rsidP="00846C23">
            <w:r>
              <w:t>Handtekening:</w:t>
            </w:r>
          </w:p>
        </w:tc>
        <w:tc>
          <w:tcPr>
            <w:tcW w:w="6237" w:type="dxa"/>
          </w:tcPr>
          <w:p w14:paraId="34E6842E" w14:textId="77777777" w:rsidR="00227FC7" w:rsidRDefault="00227FC7" w:rsidP="00846C23"/>
        </w:tc>
      </w:tr>
      <w:tr w:rsidR="00227FC7" w14:paraId="4282BF15" w14:textId="77777777" w:rsidTr="0049119A">
        <w:tc>
          <w:tcPr>
            <w:tcW w:w="3403" w:type="dxa"/>
          </w:tcPr>
          <w:p w14:paraId="11391C53" w14:textId="77777777" w:rsidR="00227FC7" w:rsidRDefault="00227FC7" w:rsidP="00846C23">
            <w:r>
              <w:t>Datum:</w:t>
            </w:r>
          </w:p>
        </w:tc>
        <w:tc>
          <w:tcPr>
            <w:tcW w:w="6237" w:type="dxa"/>
          </w:tcPr>
          <w:p w14:paraId="57005326" w14:textId="77777777" w:rsidR="00227FC7" w:rsidRDefault="00227FC7" w:rsidP="00846C23"/>
        </w:tc>
      </w:tr>
    </w:tbl>
    <w:p w14:paraId="2CE96026" w14:textId="77777777"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08AF86" w14:textId="77777777" w:rsidR="00D72223" w:rsidRDefault="00D72223">
      <w:r>
        <w:separator/>
      </w:r>
    </w:p>
    <w:p w14:paraId="1042747C" w14:textId="77777777" w:rsidR="00D72223" w:rsidRDefault="00D72223"/>
    <w:p w14:paraId="607B737D" w14:textId="77777777" w:rsidR="00D72223" w:rsidRDefault="00D72223"/>
    <w:p w14:paraId="7B0A7652" w14:textId="77777777" w:rsidR="00A22467" w:rsidRDefault="00A22467"/>
  </w:endnote>
  <w:endnote w:type="continuationSeparator" w:id="0">
    <w:p w14:paraId="128A2D3A" w14:textId="77777777" w:rsidR="00D72223" w:rsidRDefault="00D72223">
      <w:r>
        <w:continuationSeparator/>
      </w:r>
    </w:p>
    <w:p w14:paraId="59F5CF27" w14:textId="77777777" w:rsidR="00D72223" w:rsidRDefault="00D72223"/>
    <w:p w14:paraId="4618F724" w14:textId="77777777" w:rsidR="00D72223" w:rsidRDefault="00D72223"/>
    <w:p w14:paraId="46CDF01A" w14:textId="77777777"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8B0F9" w14:textId="77777777" w:rsidR="00492A5E" w:rsidRDefault="00492A5E">
    <w:pPr>
      <w:pStyle w:val="Voettekst"/>
    </w:pPr>
  </w:p>
  <w:p w14:paraId="72B9F9B3"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1A55B6C1" w14:textId="77777777">
      <w:trPr>
        <w:trHeight w:hRule="exact" w:val="240"/>
      </w:trPr>
      <w:tc>
        <w:tcPr>
          <w:tcW w:w="7752" w:type="dxa"/>
          <w:shd w:val="clear" w:color="auto" w:fill="auto"/>
        </w:tcPr>
        <w:p w14:paraId="63AD3F89" w14:textId="77777777" w:rsidR="00492A5E" w:rsidRDefault="00492A5E" w:rsidP="00C26079">
          <w:r>
            <w:t>VERTROUWELIJK</w:t>
          </w:r>
        </w:p>
      </w:tc>
      <w:tc>
        <w:tcPr>
          <w:tcW w:w="2148" w:type="dxa"/>
        </w:tcPr>
        <w:p w14:paraId="086B6030"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201FD9">
            <w:fldChar w:fldCharType="begin"/>
          </w:r>
          <w:r w:rsidR="00201FD9">
            <w:instrText xml:space="preserve"> NUMPAGES   \* MERGEFORMAT </w:instrText>
          </w:r>
          <w:r w:rsidR="00201FD9">
            <w:fldChar w:fldCharType="separate"/>
          </w:r>
          <w:r w:rsidR="00D72223">
            <w:t>4</w:t>
          </w:r>
          <w:r w:rsidR="00201FD9">
            <w:fldChar w:fldCharType="end"/>
          </w:r>
        </w:p>
      </w:tc>
    </w:tr>
  </w:tbl>
  <w:p w14:paraId="6550CF1F"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401536FF" w14:textId="77777777">
      <w:trPr>
        <w:trHeight w:hRule="exact" w:val="240"/>
      </w:trPr>
      <w:tc>
        <w:tcPr>
          <w:tcW w:w="7752" w:type="dxa"/>
          <w:shd w:val="clear" w:color="auto" w:fill="auto"/>
        </w:tcPr>
        <w:p w14:paraId="6826BD43" w14:textId="77777777" w:rsidR="00492A5E" w:rsidRDefault="00492A5E" w:rsidP="00C26079">
          <w:r>
            <w:t>VERTROUWELIJK</w:t>
          </w:r>
        </w:p>
      </w:tc>
      <w:tc>
        <w:tcPr>
          <w:tcW w:w="2148" w:type="dxa"/>
        </w:tcPr>
        <w:p w14:paraId="3137ADD9"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201FD9">
            <w:fldChar w:fldCharType="begin"/>
          </w:r>
          <w:r w:rsidR="00201FD9">
            <w:instrText xml:space="preserve"> NUMPAGES   \* MERGEFORMAT </w:instrText>
          </w:r>
          <w:r w:rsidR="00201FD9">
            <w:fldChar w:fldCharType="separate"/>
          </w:r>
          <w:r w:rsidR="00D72223">
            <w:t>4</w:t>
          </w:r>
          <w:r w:rsidR="00201FD9">
            <w:fldChar w:fldCharType="end"/>
          </w:r>
        </w:p>
      </w:tc>
    </w:tr>
  </w:tbl>
  <w:p w14:paraId="08EBB453" w14:textId="77777777" w:rsidR="00A22467" w:rsidRDefault="00A22467"/>
  <w:p w14:paraId="557185E7" w14:textId="77777777" w:rsidR="00A22467" w:rsidRDefault="00A22467"/>
  <w:p w14:paraId="7F2AE022" w14:textId="77777777"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14:paraId="42DB91FD" w14:textId="77777777" w:rsidTr="005B4F97">
      <w:trPr>
        <w:trHeight w:hRule="exact" w:val="240"/>
      </w:trPr>
      <w:tc>
        <w:tcPr>
          <w:tcW w:w="6260" w:type="dxa"/>
          <w:shd w:val="clear" w:color="auto" w:fill="auto"/>
        </w:tcPr>
        <w:p w14:paraId="3D32753B" w14:textId="77777777" w:rsidR="00492A5E" w:rsidRPr="00C12E90" w:rsidRDefault="00492A5E" w:rsidP="002E14E1">
          <w:pPr>
            <w:rPr>
              <w:rStyle w:val="Huisstijl-Rubricering"/>
            </w:rPr>
          </w:pPr>
        </w:p>
      </w:tc>
      <w:tc>
        <w:tcPr>
          <w:tcW w:w="1392" w:type="dxa"/>
        </w:tcPr>
        <w:p w14:paraId="53C83665" w14:textId="7EAE72BC"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201FD9">
            <w:t>2</w:t>
          </w:r>
          <w:r w:rsidR="00D72223">
            <w:fldChar w:fldCharType="end"/>
          </w:r>
          <w:r w:rsidRPr="006B1455">
            <w:t xml:space="preserve"> van </w:t>
          </w:r>
          <w:r w:rsidR="00201FD9">
            <w:fldChar w:fldCharType="begin"/>
          </w:r>
          <w:r w:rsidR="00201FD9">
            <w:instrText xml:space="preserve"> NUMPAGES   \* MERGEFORMAT </w:instrText>
          </w:r>
          <w:r w:rsidR="00201FD9">
            <w:fldChar w:fldCharType="separate"/>
          </w:r>
          <w:r w:rsidR="00201FD9">
            <w:t>3</w:t>
          </w:r>
          <w:r w:rsidR="00201FD9">
            <w:fldChar w:fldCharType="end"/>
          </w:r>
        </w:p>
      </w:tc>
    </w:tr>
  </w:tbl>
  <w:p w14:paraId="7C7C73D1" w14:textId="77777777" w:rsidR="00A22467" w:rsidRDefault="00A22467"/>
  <w:p w14:paraId="4D74221E" w14:textId="77777777"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95C5A" w14:textId="77777777"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77CFB" w14:textId="77777777" w:rsidR="00D72223" w:rsidRPr="00B35331" w:rsidRDefault="00D72223" w:rsidP="00B35331">
      <w:pPr>
        <w:pStyle w:val="Voettekst"/>
      </w:pPr>
    </w:p>
    <w:p w14:paraId="4B429BC0" w14:textId="77777777" w:rsidR="00A22467" w:rsidRDefault="00A22467"/>
  </w:footnote>
  <w:footnote w:type="continuationSeparator" w:id="0">
    <w:p w14:paraId="0E075A82" w14:textId="77777777" w:rsidR="00D72223" w:rsidRDefault="00D72223">
      <w:r>
        <w:continuationSeparator/>
      </w:r>
    </w:p>
    <w:p w14:paraId="4B27DDA1" w14:textId="77777777" w:rsidR="00D72223" w:rsidRDefault="00D72223"/>
    <w:p w14:paraId="536E505D" w14:textId="77777777" w:rsidR="00D72223" w:rsidRDefault="00D72223"/>
    <w:p w14:paraId="4A0DE8AF" w14:textId="77777777"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D15B6" w14:textId="77777777" w:rsidR="00492A5E" w:rsidRDefault="00492A5E">
    <w:pPr>
      <w:pStyle w:val="Koptekst"/>
    </w:pPr>
  </w:p>
  <w:p w14:paraId="7416AAA0" w14:textId="77777777" w:rsidR="00492A5E" w:rsidRDefault="00492A5E"/>
  <w:p w14:paraId="249CAF38" w14:textId="77777777" w:rsidR="00492A5E" w:rsidRDefault="00492A5E"/>
  <w:p w14:paraId="29FAAAD2" w14:textId="77777777" w:rsidR="00A22467" w:rsidRDefault="00A22467"/>
  <w:p w14:paraId="10780BF7" w14:textId="77777777" w:rsidR="00A22467" w:rsidRDefault="00A22467"/>
  <w:p w14:paraId="686FB5C1" w14:textId="77777777"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4225" w14:textId="77777777"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275984" w14:paraId="3136FEA2" w14:textId="77777777" w:rsidTr="002E14E1">
      <w:trPr>
        <w:trHeight w:val="400"/>
      </w:trPr>
      <w:tc>
        <w:tcPr>
          <w:tcW w:w="7520" w:type="dxa"/>
          <w:shd w:val="clear" w:color="auto" w:fill="auto"/>
        </w:tcPr>
        <w:p w14:paraId="3E0A81C2" w14:textId="53CC252E" w:rsidR="008F3EB0" w:rsidRDefault="008F3EB0" w:rsidP="001A3886">
          <w:pPr>
            <w:adjustRightInd w:val="0"/>
            <w:spacing w:line="180" w:lineRule="exact"/>
            <w:rPr>
              <w:rStyle w:val="Huisstijl-Koptekst"/>
            </w:rPr>
          </w:pPr>
          <w:r w:rsidRPr="008F3EB0">
            <w:rPr>
              <w:rStyle w:val="Huisstijl-Koptekst"/>
            </w:rPr>
            <w:t>Standaardformulier 3B</w:t>
          </w:r>
          <w:r w:rsidR="009A2EE5">
            <w:rPr>
              <w:rStyle w:val="Huisstijl-Koptekst"/>
            </w:rPr>
            <w:t xml:space="preserve"> </w:t>
          </w:r>
          <w:r w:rsidRPr="008F3EB0">
            <w:rPr>
              <w:rStyle w:val="Huisstijl-Koptekst"/>
            </w:rPr>
            <w:t xml:space="preserve">- Formulier tbv </w:t>
          </w:r>
          <w:r w:rsidR="00050F7F">
            <w:rPr>
              <w:rStyle w:val="Huisstijl-Koptekst"/>
            </w:rPr>
            <w:t>r</w:t>
          </w:r>
          <w:r w:rsidRPr="008F3EB0">
            <w:rPr>
              <w:rStyle w:val="Huisstijl-Koptekst"/>
            </w:rPr>
            <w:t>eferentie geschiktheidseis 3 – ontwikkeling inzetplanning</w:t>
          </w:r>
        </w:p>
        <w:p w14:paraId="073256C2" w14:textId="64BBECD4" w:rsidR="00492A5E" w:rsidRPr="002E14E1" w:rsidRDefault="001A3886" w:rsidP="008F3EB0">
          <w:pPr>
            <w:adjustRightInd w:val="0"/>
            <w:spacing w:line="180" w:lineRule="exact"/>
            <w:rPr>
              <w:sz w:val="13"/>
            </w:rPr>
          </w:pPr>
          <w:r w:rsidRPr="001A3886">
            <w:rPr>
              <w:rStyle w:val="Huisstijl-Koptekst"/>
            </w:rPr>
            <w:t>IUC DJI/INKEA/DFO/2022-1</w:t>
          </w:r>
        </w:p>
      </w:tc>
    </w:tr>
  </w:tbl>
  <w:p w14:paraId="25D3627F" w14:textId="77777777"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D2788" w14:textId="74A7D77B" w:rsidR="00492A5E" w:rsidRDefault="00492A5E" w:rsidP="006E263E"/>
  <w:p w14:paraId="4952839E" w14:textId="77777777"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7"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0"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1"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4"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7"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0"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2"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3"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5"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39"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3"/>
  </w:num>
  <w:num w:numId="6">
    <w:abstractNumId w:val="35"/>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3"/>
  </w:num>
  <w:num w:numId="16">
    <w:abstractNumId w:val="28"/>
  </w:num>
  <w:num w:numId="17">
    <w:abstractNumId w:val="14"/>
  </w:num>
  <w:num w:numId="18">
    <w:abstractNumId w:val="25"/>
  </w:num>
  <w:num w:numId="19">
    <w:abstractNumId w:val="27"/>
  </w:num>
  <w:num w:numId="20">
    <w:abstractNumId w:val="24"/>
  </w:num>
  <w:num w:numId="21">
    <w:abstractNumId w:val="30"/>
  </w:num>
  <w:num w:numId="22">
    <w:abstractNumId w:val="21"/>
  </w:num>
  <w:num w:numId="23">
    <w:abstractNumId w:val="16"/>
  </w:num>
  <w:num w:numId="24">
    <w:abstractNumId w:val="17"/>
  </w:num>
  <w:num w:numId="25">
    <w:abstractNumId w:val="26"/>
  </w:num>
  <w:num w:numId="26">
    <w:abstractNumId w:val="36"/>
  </w:num>
  <w:num w:numId="27">
    <w:abstractNumId w:val="32"/>
  </w:num>
  <w:num w:numId="28">
    <w:abstractNumId w:val="15"/>
  </w:num>
  <w:num w:numId="29">
    <w:abstractNumId w:val="31"/>
  </w:num>
  <w:num w:numId="30">
    <w:abstractNumId w:val="18"/>
  </w:num>
  <w:num w:numId="31">
    <w:abstractNumId w:val="37"/>
  </w:num>
  <w:num w:numId="32">
    <w:abstractNumId w:val="34"/>
  </w:num>
  <w:num w:numId="33">
    <w:abstractNumId w:val="23"/>
  </w:num>
  <w:num w:numId="34">
    <w:abstractNumId w:val="29"/>
  </w:num>
  <w:num w:numId="35">
    <w:abstractNumId w:val="20"/>
  </w:num>
  <w:num w:numId="36">
    <w:abstractNumId w:val="19"/>
  </w:num>
  <w:num w:numId="37">
    <w:abstractNumId w:val="12"/>
  </w:num>
  <w:num w:numId="38">
    <w:abstractNumId w:val="38"/>
  </w:num>
  <w:num w:numId="39">
    <w:abstractNumId w:val="22"/>
  </w:num>
  <w:num w:numId="40">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227"/>
  <w:hyphenationZone w:val="425"/>
  <w:characterSpacingControl w:val="doNotCompress"/>
  <w:hdrShapeDefaults>
    <o:shapedefaults v:ext="edit" spidmax="57345"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447"/>
    <w:rsid w:val="00033426"/>
    <w:rsid w:val="00034A84"/>
    <w:rsid w:val="00035E67"/>
    <w:rsid w:val="00044809"/>
    <w:rsid w:val="00044CD2"/>
    <w:rsid w:val="00050F7F"/>
    <w:rsid w:val="00057B03"/>
    <w:rsid w:val="0006027D"/>
    <w:rsid w:val="00060F89"/>
    <w:rsid w:val="00071538"/>
    <w:rsid w:val="00071F28"/>
    <w:rsid w:val="00081825"/>
    <w:rsid w:val="00082BB1"/>
    <w:rsid w:val="00094B45"/>
    <w:rsid w:val="00096680"/>
    <w:rsid w:val="000A01F6"/>
    <w:rsid w:val="000A7488"/>
    <w:rsid w:val="000B2A0F"/>
    <w:rsid w:val="000B7281"/>
    <w:rsid w:val="000C3F40"/>
    <w:rsid w:val="000C43A2"/>
    <w:rsid w:val="000D6FA0"/>
    <w:rsid w:val="000D7BB7"/>
    <w:rsid w:val="000F1A72"/>
    <w:rsid w:val="000F2632"/>
    <w:rsid w:val="001109E6"/>
    <w:rsid w:val="001160D6"/>
    <w:rsid w:val="00123082"/>
    <w:rsid w:val="00123704"/>
    <w:rsid w:val="001270C7"/>
    <w:rsid w:val="001429A1"/>
    <w:rsid w:val="00142BCD"/>
    <w:rsid w:val="0014786A"/>
    <w:rsid w:val="001516A4"/>
    <w:rsid w:val="001572EC"/>
    <w:rsid w:val="001802CA"/>
    <w:rsid w:val="00185428"/>
    <w:rsid w:val="00185576"/>
    <w:rsid w:val="00185951"/>
    <w:rsid w:val="00194D90"/>
    <w:rsid w:val="001A2505"/>
    <w:rsid w:val="001A3886"/>
    <w:rsid w:val="001B7D7E"/>
    <w:rsid w:val="001C47F8"/>
    <w:rsid w:val="001C793E"/>
    <w:rsid w:val="001D5178"/>
    <w:rsid w:val="001E34C6"/>
    <w:rsid w:val="001E5581"/>
    <w:rsid w:val="001F50B8"/>
    <w:rsid w:val="00201FD9"/>
    <w:rsid w:val="00215347"/>
    <w:rsid w:val="00216ADD"/>
    <w:rsid w:val="00227FC7"/>
    <w:rsid w:val="002428E3"/>
    <w:rsid w:val="00260BAF"/>
    <w:rsid w:val="002650F7"/>
    <w:rsid w:val="00280F74"/>
    <w:rsid w:val="00286998"/>
    <w:rsid w:val="002B153C"/>
    <w:rsid w:val="002D317B"/>
    <w:rsid w:val="002E0F69"/>
    <w:rsid w:val="002E14E1"/>
    <w:rsid w:val="002E7C26"/>
    <w:rsid w:val="002F35DC"/>
    <w:rsid w:val="002F4EA3"/>
    <w:rsid w:val="00303FAA"/>
    <w:rsid w:val="00312597"/>
    <w:rsid w:val="00342938"/>
    <w:rsid w:val="0034778A"/>
    <w:rsid w:val="00353D56"/>
    <w:rsid w:val="0036223B"/>
    <w:rsid w:val="0036252A"/>
    <w:rsid w:val="00364D9D"/>
    <w:rsid w:val="003737A8"/>
    <w:rsid w:val="0037461E"/>
    <w:rsid w:val="00374748"/>
    <w:rsid w:val="00383906"/>
    <w:rsid w:val="00383DA1"/>
    <w:rsid w:val="00384EFF"/>
    <w:rsid w:val="00393D88"/>
    <w:rsid w:val="0039744C"/>
    <w:rsid w:val="003A06C8"/>
    <w:rsid w:val="003A0D7C"/>
    <w:rsid w:val="003A74F5"/>
    <w:rsid w:val="003B58E3"/>
    <w:rsid w:val="003B7612"/>
    <w:rsid w:val="003B7EE7"/>
    <w:rsid w:val="003C18C0"/>
    <w:rsid w:val="003C4DB1"/>
    <w:rsid w:val="003D39EC"/>
    <w:rsid w:val="003E3DD5"/>
    <w:rsid w:val="003F44B7"/>
    <w:rsid w:val="0040191B"/>
    <w:rsid w:val="00413D48"/>
    <w:rsid w:val="004213B0"/>
    <w:rsid w:val="00422FEE"/>
    <w:rsid w:val="00441AC2"/>
    <w:rsid w:val="00444592"/>
    <w:rsid w:val="004520E4"/>
    <w:rsid w:val="00452BCD"/>
    <w:rsid w:val="00456B63"/>
    <w:rsid w:val="0046413B"/>
    <w:rsid w:val="00483F0B"/>
    <w:rsid w:val="0049119A"/>
    <w:rsid w:val="00492A5E"/>
    <w:rsid w:val="004B02EC"/>
    <w:rsid w:val="004B4632"/>
    <w:rsid w:val="004B4977"/>
    <w:rsid w:val="004B5465"/>
    <w:rsid w:val="004E13BE"/>
    <w:rsid w:val="004E32F0"/>
    <w:rsid w:val="004F6F30"/>
    <w:rsid w:val="00516022"/>
    <w:rsid w:val="00521CEE"/>
    <w:rsid w:val="00524434"/>
    <w:rsid w:val="00534880"/>
    <w:rsid w:val="005365ED"/>
    <w:rsid w:val="0056454C"/>
    <w:rsid w:val="00573041"/>
    <w:rsid w:val="005903FB"/>
    <w:rsid w:val="005A03A3"/>
    <w:rsid w:val="005A0A48"/>
    <w:rsid w:val="005B4F97"/>
    <w:rsid w:val="005B77E3"/>
    <w:rsid w:val="005C164B"/>
    <w:rsid w:val="005C1A3A"/>
    <w:rsid w:val="005C3FE0"/>
    <w:rsid w:val="005C740C"/>
    <w:rsid w:val="005D0300"/>
    <w:rsid w:val="005F0E31"/>
    <w:rsid w:val="005F2F08"/>
    <w:rsid w:val="005F4A65"/>
    <w:rsid w:val="00604859"/>
    <w:rsid w:val="006048F4"/>
    <w:rsid w:val="0060660A"/>
    <w:rsid w:val="00612294"/>
    <w:rsid w:val="00617A44"/>
    <w:rsid w:val="00621FF5"/>
    <w:rsid w:val="00625CD0"/>
    <w:rsid w:val="00635DE3"/>
    <w:rsid w:val="00645EC4"/>
    <w:rsid w:val="006469F6"/>
    <w:rsid w:val="006614C4"/>
    <w:rsid w:val="00661591"/>
    <w:rsid w:val="0066632F"/>
    <w:rsid w:val="006665E1"/>
    <w:rsid w:val="00667BAB"/>
    <w:rsid w:val="006B03AF"/>
    <w:rsid w:val="006C2535"/>
    <w:rsid w:val="006C5D94"/>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3178B"/>
    <w:rsid w:val="00833695"/>
    <w:rsid w:val="00842CD8"/>
    <w:rsid w:val="008553C7"/>
    <w:rsid w:val="00857FEB"/>
    <w:rsid w:val="00860B95"/>
    <w:rsid w:val="008616E0"/>
    <w:rsid w:val="00862050"/>
    <w:rsid w:val="008646B0"/>
    <w:rsid w:val="008666D2"/>
    <w:rsid w:val="00875878"/>
    <w:rsid w:val="00880051"/>
    <w:rsid w:val="0089074F"/>
    <w:rsid w:val="00891692"/>
    <w:rsid w:val="008B299C"/>
    <w:rsid w:val="008B3929"/>
    <w:rsid w:val="008B3C2F"/>
    <w:rsid w:val="008B4CB3"/>
    <w:rsid w:val="008B54B2"/>
    <w:rsid w:val="008C46FD"/>
    <w:rsid w:val="008C67AF"/>
    <w:rsid w:val="008F0C84"/>
    <w:rsid w:val="008F2143"/>
    <w:rsid w:val="008F3EB0"/>
    <w:rsid w:val="00905394"/>
    <w:rsid w:val="00910642"/>
    <w:rsid w:val="00917821"/>
    <w:rsid w:val="009311C8"/>
    <w:rsid w:val="00931C50"/>
    <w:rsid w:val="00933376"/>
    <w:rsid w:val="009336FC"/>
    <w:rsid w:val="00942355"/>
    <w:rsid w:val="00944D3E"/>
    <w:rsid w:val="00952775"/>
    <w:rsid w:val="0095748C"/>
    <w:rsid w:val="00961FA7"/>
    <w:rsid w:val="009668DE"/>
    <w:rsid w:val="009718F9"/>
    <w:rsid w:val="00975112"/>
    <w:rsid w:val="00975202"/>
    <w:rsid w:val="009753D7"/>
    <w:rsid w:val="00983333"/>
    <w:rsid w:val="00991B5F"/>
    <w:rsid w:val="00997B83"/>
    <w:rsid w:val="009A2EE5"/>
    <w:rsid w:val="009A3B71"/>
    <w:rsid w:val="009A3CA0"/>
    <w:rsid w:val="009A61BC"/>
    <w:rsid w:val="009A676D"/>
    <w:rsid w:val="009B1BA1"/>
    <w:rsid w:val="009B424D"/>
    <w:rsid w:val="009C1AC6"/>
    <w:rsid w:val="009C4F04"/>
    <w:rsid w:val="009E042D"/>
    <w:rsid w:val="009E4779"/>
    <w:rsid w:val="009E6427"/>
    <w:rsid w:val="009F3851"/>
    <w:rsid w:val="00A12458"/>
    <w:rsid w:val="00A22467"/>
    <w:rsid w:val="00A27328"/>
    <w:rsid w:val="00A30E68"/>
    <w:rsid w:val="00A34AA0"/>
    <w:rsid w:val="00A41EFC"/>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C4D"/>
    <w:rsid w:val="00B1313D"/>
    <w:rsid w:val="00B26CCF"/>
    <w:rsid w:val="00B316B9"/>
    <w:rsid w:val="00B35331"/>
    <w:rsid w:val="00B423F8"/>
    <w:rsid w:val="00B46041"/>
    <w:rsid w:val="00B51544"/>
    <w:rsid w:val="00B531DD"/>
    <w:rsid w:val="00B60860"/>
    <w:rsid w:val="00B71DC2"/>
    <w:rsid w:val="00B73546"/>
    <w:rsid w:val="00B74DD5"/>
    <w:rsid w:val="00B74F88"/>
    <w:rsid w:val="00B76A6E"/>
    <w:rsid w:val="00B93893"/>
    <w:rsid w:val="00BB1670"/>
    <w:rsid w:val="00BC12A3"/>
    <w:rsid w:val="00BC3B53"/>
    <w:rsid w:val="00BC56F5"/>
    <w:rsid w:val="00BC75D5"/>
    <w:rsid w:val="00BE2D55"/>
    <w:rsid w:val="00BF37A3"/>
    <w:rsid w:val="00C064B3"/>
    <w:rsid w:val="00C12E90"/>
    <w:rsid w:val="00C206F1"/>
    <w:rsid w:val="00C26079"/>
    <w:rsid w:val="00C35A91"/>
    <w:rsid w:val="00C40C60"/>
    <w:rsid w:val="00C53426"/>
    <w:rsid w:val="00C63108"/>
    <w:rsid w:val="00C6537C"/>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3522"/>
    <w:rsid w:val="00D279AE"/>
    <w:rsid w:val="00D40216"/>
    <w:rsid w:val="00D405AB"/>
    <w:rsid w:val="00D5423B"/>
    <w:rsid w:val="00D54F4E"/>
    <w:rsid w:val="00D55865"/>
    <w:rsid w:val="00D56274"/>
    <w:rsid w:val="00D60BA4"/>
    <w:rsid w:val="00D72223"/>
    <w:rsid w:val="00D72421"/>
    <w:rsid w:val="00D7257A"/>
    <w:rsid w:val="00D73F97"/>
    <w:rsid w:val="00D7751F"/>
    <w:rsid w:val="00D80CCE"/>
    <w:rsid w:val="00D953E4"/>
    <w:rsid w:val="00DA1BA2"/>
    <w:rsid w:val="00DE578A"/>
    <w:rsid w:val="00DF1D1E"/>
    <w:rsid w:val="00DF2583"/>
    <w:rsid w:val="00DF54D9"/>
    <w:rsid w:val="00E03D32"/>
    <w:rsid w:val="00E10DC6"/>
    <w:rsid w:val="00E11F8E"/>
    <w:rsid w:val="00E145EA"/>
    <w:rsid w:val="00E364EF"/>
    <w:rsid w:val="00E426A4"/>
    <w:rsid w:val="00E42D22"/>
    <w:rsid w:val="00E50A17"/>
    <w:rsid w:val="00E634E3"/>
    <w:rsid w:val="00E659A6"/>
    <w:rsid w:val="00E7118B"/>
    <w:rsid w:val="00EA0723"/>
    <w:rsid w:val="00EA0D09"/>
    <w:rsid w:val="00EA75C1"/>
    <w:rsid w:val="00EB7550"/>
    <w:rsid w:val="00EC237D"/>
    <w:rsid w:val="00EE1A75"/>
    <w:rsid w:val="00EE4A1F"/>
    <w:rsid w:val="00EF1B5A"/>
    <w:rsid w:val="00EF2CCA"/>
    <w:rsid w:val="00F03E1B"/>
    <w:rsid w:val="00F16EBD"/>
    <w:rsid w:val="00F2608D"/>
    <w:rsid w:val="00F36803"/>
    <w:rsid w:val="00F46AA1"/>
    <w:rsid w:val="00F53F91"/>
    <w:rsid w:val="00F57321"/>
    <w:rsid w:val="00F61A72"/>
    <w:rsid w:val="00F626C5"/>
    <w:rsid w:val="00F66F13"/>
    <w:rsid w:val="00F74073"/>
    <w:rsid w:val="00F74EE0"/>
    <w:rsid w:val="00F77453"/>
    <w:rsid w:val="00FA1759"/>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f" fillcolor="white" stroke="f">
      <v:fill color="white" on="f"/>
      <v:stroke on="f"/>
      <o:colormru v:ext="edit" colors="#009fee"/>
    </o:shapedefaults>
    <o:shapelayout v:ext="edit">
      <o:idmap v:ext="edit" data="1"/>
    </o:shapelayout>
  </w:shapeDefaults>
  <w:decimalSymbol w:val=","/>
  <w:listSeparator w:val=";"/>
  <w14:docId w14:val="361BD4DB"/>
  <w15:docId w15:val="{FB742752-A1C4-42A1-8FAE-2F927893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A0A48"/>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paragraph" w:styleId="Lijstalinea">
    <w:name w:val="List Paragraph"/>
    <w:basedOn w:val="Standaard"/>
    <w:uiPriority w:val="34"/>
    <w:qFormat/>
    <w:rsid w:val="00C064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5405F2-2F1C-4BFB-9FE6-8051DEA69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390</Words>
  <Characters>2147</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2532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Fonse, Dirk</cp:lastModifiedBy>
  <cp:revision>19</cp:revision>
  <cp:lastPrinted>2008-09-19T14:31:00Z</cp:lastPrinted>
  <dcterms:created xsi:type="dcterms:W3CDTF">2022-02-08T13:57:00Z</dcterms:created>
  <dcterms:modified xsi:type="dcterms:W3CDTF">2022-02-22T09:32:00Z</dcterms:modified>
</cp:coreProperties>
</file>