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E97DD" w14:textId="77777777" w:rsidR="00142BCD" w:rsidRDefault="00142BCD" w:rsidP="001F50B8">
      <w:pPr>
        <w:ind w:left="-851"/>
        <w:rPr>
          <w:lang w:val="en-GB"/>
        </w:rPr>
      </w:pPr>
    </w:p>
    <w:p w14:paraId="50E4D12D" w14:textId="2E2C96BC" w:rsidR="00905394" w:rsidRDefault="003F110F" w:rsidP="003F110F">
      <w:pPr>
        <w:pStyle w:val="Kopzondernummering"/>
        <w:tabs>
          <w:tab w:val="left" w:pos="2742"/>
        </w:tabs>
      </w:pPr>
      <w:r>
        <w:tab/>
      </w:r>
    </w:p>
    <w:p w14:paraId="753987A8" w14:textId="77777777" w:rsidR="00905394" w:rsidRPr="00905394" w:rsidRDefault="00905394" w:rsidP="00905394"/>
    <w:p w14:paraId="3B162FD8" w14:textId="77777777" w:rsidR="00905394" w:rsidRPr="00905394" w:rsidRDefault="001109E6" w:rsidP="00905394">
      <w:r>
        <w:rPr>
          <w:noProof/>
        </w:rPr>
        <mc:AlternateContent>
          <mc:Choice Requires="wps">
            <w:drawing>
              <wp:anchor distT="0" distB="0" distL="114300" distR="114300" simplePos="0" relativeHeight="251658240" behindDoc="0" locked="0" layoutInCell="1" allowOverlap="1" wp14:anchorId="101A4B47" wp14:editId="5BC6A27B">
                <wp:simplePos x="0" y="0"/>
                <wp:positionH relativeFrom="column">
                  <wp:posOffset>-835025</wp:posOffset>
                </wp:positionH>
                <wp:positionV relativeFrom="paragraph">
                  <wp:posOffset>79375</wp:posOffset>
                </wp:positionV>
                <wp:extent cx="5076825" cy="2714625"/>
                <wp:effectExtent l="3175" t="3175"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7A173A52" w14:textId="77777777" w:rsidR="00F74EE0" w:rsidRPr="002D69B4" w:rsidRDefault="00F74EE0" w:rsidP="00F74EE0">
                            <w:pPr>
                              <w:pStyle w:val="Geenafstand"/>
                              <w:rPr>
                                <w:b/>
                                <w:color w:val="00B0F0"/>
                                <w:sz w:val="32"/>
                                <w:szCs w:val="32"/>
                              </w:rPr>
                            </w:pPr>
                          </w:p>
                          <w:p w14:paraId="7A1C2A0D" w14:textId="44A212B8" w:rsidR="005A0A48" w:rsidRDefault="004E53AD" w:rsidP="00194D90">
                            <w:pPr>
                              <w:pStyle w:val="Geenafstand"/>
                              <w:rPr>
                                <w:b/>
                                <w:sz w:val="32"/>
                                <w:szCs w:val="32"/>
                              </w:rPr>
                            </w:pPr>
                            <w:r w:rsidRPr="004E53AD">
                              <w:rPr>
                                <w:b/>
                                <w:sz w:val="32"/>
                                <w:szCs w:val="32"/>
                              </w:rPr>
                              <w:t xml:space="preserve">Standaardformulier 3A- Formulier tbv </w:t>
                            </w:r>
                            <w:r w:rsidR="00BF44BD">
                              <w:rPr>
                                <w:b/>
                                <w:sz w:val="32"/>
                                <w:szCs w:val="32"/>
                              </w:rPr>
                              <w:t>r</w:t>
                            </w:r>
                            <w:r w:rsidRPr="004E53AD">
                              <w:rPr>
                                <w:b/>
                                <w:sz w:val="32"/>
                                <w:szCs w:val="32"/>
                              </w:rPr>
                              <w:t>eferentie geschiktheidseis 3 – realisatie vervoersplanning</w:t>
                            </w:r>
                          </w:p>
                          <w:p w14:paraId="25863826" w14:textId="77777777" w:rsidR="000D6FA0" w:rsidRPr="005A0A48" w:rsidRDefault="00194D90" w:rsidP="00F74EE0">
                            <w:pPr>
                              <w:pStyle w:val="Geenafstand"/>
                              <w:rPr>
                                <w:color w:val="00B0F0"/>
                                <w:sz w:val="48"/>
                                <w:szCs w:val="48"/>
                              </w:rPr>
                            </w:pPr>
                            <w:r w:rsidRPr="005A0A48">
                              <w:rPr>
                                <w:color w:val="00B0F0"/>
                                <w:sz w:val="48"/>
                                <w:szCs w:val="48"/>
                              </w:rPr>
                              <w:t>Europese aanbesteding</w:t>
                            </w:r>
                          </w:p>
                          <w:p w14:paraId="04F39D00" w14:textId="6543FA99" w:rsidR="001A3886" w:rsidRDefault="004E53AD" w:rsidP="00F74EE0">
                            <w:pPr>
                              <w:pStyle w:val="Geenafstand"/>
                              <w:rPr>
                                <w:b/>
                              </w:rPr>
                            </w:pPr>
                            <w:r w:rsidRPr="004E53AD">
                              <w:rPr>
                                <w:b/>
                              </w:rPr>
                              <w:t>ICT-planapplicatie inzake vervoer en dienstverlenend personeel</w:t>
                            </w:r>
                          </w:p>
                          <w:p w14:paraId="7BF19DFD" w14:textId="77777777" w:rsidR="004E53AD" w:rsidRDefault="004E53AD" w:rsidP="00F74EE0">
                            <w:pPr>
                              <w:pStyle w:val="Geenafstand"/>
                              <w:rPr>
                                <w:sz w:val="32"/>
                                <w:szCs w:val="32"/>
                              </w:rPr>
                            </w:pPr>
                          </w:p>
                          <w:p w14:paraId="10DAB8BC" w14:textId="77777777" w:rsidR="00BC75D5" w:rsidRPr="00BC75D5" w:rsidRDefault="00BC75D5" w:rsidP="00F74EE0">
                            <w:pPr>
                              <w:pStyle w:val="Geenafstand"/>
                              <w:rPr>
                                <w:sz w:val="32"/>
                                <w:szCs w:val="32"/>
                              </w:rPr>
                            </w:pPr>
                            <w:r w:rsidRPr="00BC75D5">
                              <w:rPr>
                                <w:sz w:val="32"/>
                                <w:szCs w:val="32"/>
                              </w:rPr>
                              <w:t xml:space="preserve">Kenmerk </w:t>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001A3886" w:rsidRPr="001A3886">
                              <w:rPr>
                                <w:sz w:val="32"/>
                                <w:szCs w:val="32"/>
                              </w:rPr>
                              <w:t>IUC DJI/INKEA/DFO/2022-1</w:t>
                            </w:r>
                          </w:p>
                          <w:p w14:paraId="31EDAC76" w14:textId="7D767976" w:rsidR="00BC75D5" w:rsidRPr="00BC75D5" w:rsidRDefault="00BC75D5" w:rsidP="00F74EE0">
                            <w:pPr>
                              <w:pStyle w:val="Geenafstand"/>
                              <w:rPr>
                                <w:sz w:val="32"/>
                                <w:szCs w:val="32"/>
                              </w:rPr>
                            </w:pPr>
                            <w:r w:rsidRPr="00BC75D5">
                              <w:rPr>
                                <w:sz w:val="32"/>
                                <w:szCs w:val="32"/>
                              </w:rPr>
                              <w:t>Versienummer</w:t>
                            </w:r>
                            <w:r w:rsidRPr="00BC75D5">
                              <w:rPr>
                                <w:sz w:val="32"/>
                                <w:szCs w:val="32"/>
                              </w:rPr>
                              <w:tab/>
                            </w:r>
                            <w:r w:rsidRPr="00BC75D5">
                              <w:rPr>
                                <w:sz w:val="32"/>
                                <w:szCs w:val="32"/>
                              </w:rPr>
                              <w:tab/>
                            </w:r>
                            <w:r w:rsidR="002505F9">
                              <w:rPr>
                                <w:sz w:val="32"/>
                                <w:szCs w:val="32"/>
                              </w:rPr>
                              <w:t>1.0</w:t>
                            </w:r>
                            <w:bookmarkStart w:id="0" w:name="_GoBack"/>
                            <w:bookmarkEnd w:id="0"/>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1A4B47" id="_x0000_t202" coordsize="21600,21600" o:spt="202" path="m,l,21600r21600,l21600,xe">
                <v:stroke joinstyle="miter"/>
                <v:path gradientshapeok="t" o:connecttype="rect"/>
              </v:shapetype>
              <v:shape id="Text Box 2" o:spid="_x0000_s1026" type="#_x0000_t202" style="position:absolute;margin-left:-65.75pt;margin-top:6.25pt;width:399.75pt;height:2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VBgsAIAAKoFAAAOAAAAZHJzL2Uyb0RvYy54bWysVG1vmzAQ/j5p/8Hyd8pLCQF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" filled="f" stroked="f" strokecolor="#09f">
                <v:textbox inset="0,0,0,0">
                  <w:txbxContent>
                    <w:p w14:paraId="7A173A52" w14:textId="77777777" w:rsidR="00F74EE0" w:rsidRPr="002D69B4" w:rsidRDefault="00F74EE0" w:rsidP="00F74EE0">
                      <w:pPr>
                        <w:pStyle w:val="Geenafstand"/>
                        <w:rPr>
                          <w:b/>
                          <w:color w:val="00B0F0"/>
                          <w:sz w:val="32"/>
                          <w:szCs w:val="32"/>
                        </w:rPr>
                      </w:pPr>
                    </w:p>
                    <w:p w14:paraId="7A1C2A0D" w14:textId="44A212B8" w:rsidR="005A0A48" w:rsidRDefault="004E53AD" w:rsidP="00194D90">
                      <w:pPr>
                        <w:pStyle w:val="Geenafstand"/>
                        <w:rPr>
                          <w:b/>
                          <w:sz w:val="32"/>
                          <w:szCs w:val="32"/>
                        </w:rPr>
                      </w:pPr>
                      <w:r w:rsidRPr="004E53AD">
                        <w:rPr>
                          <w:b/>
                          <w:sz w:val="32"/>
                          <w:szCs w:val="32"/>
                        </w:rPr>
                        <w:t xml:space="preserve">Standaardformulier 3A- Formulier tbv </w:t>
                      </w:r>
                      <w:r w:rsidR="00BF44BD">
                        <w:rPr>
                          <w:b/>
                          <w:sz w:val="32"/>
                          <w:szCs w:val="32"/>
                        </w:rPr>
                        <w:t>r</w:t>
                      </w:r>
                      <w:r w:rsidRPr="004E53AD">
                        <w:rPr>
                          <w:b/>
                          <w:sz w:val="32"/>
                          <w:szCs w:val="32"/>
                        </w:rPr>
                        <w:t>eferentie geschiktheidseis 3 – realisatie vervoersplanning</w:t>
                      </w:r>
                    </w:p>
                    <w:p w14:paraId="25863826" w14:textId="77777777" w:rsidR="000D6FA0" w:rsidRPr="005A0A48" w:rsidRDefault="00194D90" w:rsidP="00F74EE0">
                      <w:pPr>
                        <w:pStyle w:val="Geenafstand"/>
                        <w:rPr>
                          <w:color w:val="00B0F0"/>
                          <w:sz w:val="48"/>
                          <w:szCs w:val="48"/>
                        </w:rPr>
                      </w:pPr>
                      <w:r w:rsidRPr="005A0A48">
                        <w:rPr>
                          <w:color w:val="00B0F0"/>
                          <w:sz w:val="48"/>
                          <w:szCs w:val="48"/>
                        </w:rPr>
                        <w:t>Europese aanbesteding</w:t>
                      </w:r>
                    </w:p>
                    <w:p w14:paraId="04F39D00" w14:textId="6543FA99" w:rsidR="001A3886" w:rsidRDefault="004E53AD" w:rsidP="00F74EE0">
                      <w:pPr>
                        <w:pStyle w:val="Geenafstand"/>
                        <w:rPr>
                          <w:b/>
                        </w:rPr>
                      </w:pPr>
                      <w:r w:rsidRPr="004E53AD">
                        <w:rPr>
                          <w:b/>
                        </w:rPr>
                        <w:t>ICT-planapplicatie inzake vervoer en dienstverlenend personeel</w:t>
                      </w:r>
                    </w:p>
                    <w:p w14:paraId="7BF19DFD" w14:textId="77777777" w:rsidR="004E53AD" w:rsidRDefault="004E53AD" w:rsidP="00F74EE0">
                      <w:pPr>
                        <w:pStyle w:val="Geenafstand"/>
                        <w:rPr>
                          <w:sz w:val="32"/>
                          <w:szCs w:val="32"/>
                        </w:rPr>
                      </w:pPr>
                    </w:p>
                    <w:p w14:paraId="10DAB8BC" w14:textId="77777777" w:rsidR="00BC75D5" w:rsidRPr="00BC75D5" w:rsidRDefault="00BC75D5" w:rsidP="00F74EE0">
                      <w:pPr>
                        <w:pStyle w:val="Geenafstand"/>
                        <w:rPr>
                          <w:sz w:val="32"/>
                          <w:szCs w:val="32"/>
                        </w:rPr>
                      </w:pPr>
                      <w:r w:rsidRPr="00BC75D5">
                        <w:rPr>
                          <w:sz w:val="32"/>
                          <w:szCs w:val="32"/>
                        </w:rPr>
                        <w:t xml:space="preserve">Kenmerk </w:t>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001A3886" w:rsidRPr="001A3886">
                        <w:rPr>
                          <w:sz w:val="32"/>
                          <w:szCs w:val="32"/>
                        </w:rPr>
                        <w:t>IUC DJI/INKEA/DFO/2022-1</w:t>
                      </w:r>
                    </w:p>
                    <w:p w14:paraId="31EDAC76" w14:textId="7D767976" w:rsidR="00BC75D5" w:rsidRPr="00BC75D5" w:rsidRDefault="00BC75D5" w:rsidP="00F74EE0">
                      <w:pPr>
                        <w:pStyle w:val="Geenafstand"/>
                        <w:rPr>
                          <w:sz w:val="32"/>
                          <w:szCs w:val="32"/>
                        </w:rPr>
                      </w:pPr>
                      <w:r w:rsidRPr="00BC75D5">
                        <w:rPr>
                          <w:sz w:val="32"/>
                          <w:szCs w:val="32"/>
                        </w:rPr>
                        <w:t>Versienummer</w:t>
                      </w:r>
                      <w:r w:rsidRPr="00BC75D5">
                        <w:rPr>
                          <w:sz w:val="32"/>
                          <w:szCs w:val="32"/>
                        </w:rPr>
                        <w:tab/>
                      </w:r>
                      <w:r w:rsidRPr="00BC75D5">
                        <w:rPr>
                          <w:sz w:val="32"/>
                          <w:szCs w:val="32"/>
                        </w:rPr>
                        <w:tab/>
                      </w:r>
                      <w:r w:rsidR="002505F9">
                        <w:rPr>
                          <w:sz w:val="32"/>
                          <w:szCs w:val="32"/>
                        </w:rPr>
                        <w:t>1.0</w:t>
                      </w:r>
                      <w:bookmarkStart w:id="1" w:name="_GoBack"/>
                      <w:bookmarkEnd w:id="1"/>
                    </w:p>
                  </w:txbxContent>
                </v:textbox>
              </v:shape>
            </w:pict>
          </mc:Fallback>
        </mc:AlternateContent>
      </w:r>
    </w:p>
    <w:p w14:paraId="5D363607" w14:textId="77777777" w:rsidR="00905394" w:rsidRPr="00905394" w:rsidRDefault="00905394" w:rsidP="00905394"/>
    <w:p w14:paraId="03C38C1B" w14:textId="77777777" w:rsidR="00905394" w:rsidRPr="00905394" w:rsidRDefault="00905394" w:rsidP="00905394"/>
    <w:p w14:paraId="7FE287F3" w14:textId="77777777" w:rsidR="00905394" w:rsidRPr="00905394" w:rsidRDefault="00905394" w:rsidP="00905394"/>
    <w:p w14:paraId="3086728F" w14:textId="77777777" w:rsidR="00905394" w:rsidRPr="00905394" w:rsidRDefault="00905394" w:rsidP="00905394"/>
    <w:p w14:paraId="30E5A666" w14:textId="77777777" w:rsidR="00905394" w:rsidRPr="00905394" w:rsidRDefault="00905394" w:rsidP="00905394"/>
    <w:p w14:paraId="752D77B6" w14:textId="77777777" w:rsidR="00905394" w:rsidRPr="00905394" w:rsidRDefault="00905394" w:rsidP="00905394"/>
    <w:p w14:paraId="6C566718" w14:textId="77777777" w:rsidR="00905394" w:rsidRPr="00905394" w:rsidRDefault="00905394" w:rsidP="00905394">
      <w:pPr>
        <w:jc w:val="right"/>
      </w:pPr>
    </w:p>
    <w:p w14:paraId="49BDE5CD" w14:textId="77777777" w:rsidR="00905394" w:rsidRPr="00905394" w:rsidRDefault="00905394" w:rsidP="00905394"/>
    <w:p w14:paraId="1525BA79" w14:textId="77777777" w:rsidR="00BC75D5" w:rsidRDefault="00BC75D5" w:rsidP="0089074F">
      <w:pPr>
        <w:pStyle w:val="Kopzondernummering"/>
        <w:ind w:left="-993" w:firstLine="993"/>
      </w:pPr>
      <w:bookmarkStart w:id="2" w:name="_Toc209500354"/>
      <w:bookmarkStart w:id="3" w:name="_Toc209580557"/>
    </w:p>
    <w:p w14:paraId="636F74FE" w14:textId="77777777" w:rsidR="00BC75D5" w:rsidRDefault="00BC75D5" w:rsidP="0089074F">
      <w:pPr>
        <w:pStyle w:val="Kopzondernummering"/>
        <w:ind w:left="-993" w:firstLine="993"/>
      </w:pPr>
    </w:p>
    <w:p w14:paraId="45E82797" w14:textId="77777777" w:rsidR="00BC75D5" w:rsidRDefault="00BC75D5" w:rsidP="0089074F">
      <w:pPr>
        <w:pStyle w:val="Kopzondernummering"/>
        <w:ind w:left="-993" w:firstLine="993"/>
      </w:pPr>
    </w:p>
    <w:p w14:paraId="7643943C" w14:textId="77777777" w:rsidR="00BC75D5" w:rsidRDefault="00BC75D5" w:rsidP="0089074F">
      <w:pPr>
        <w:pStyle w:val="Kopzondernummering"/>
        <w:ind w:left="-993" w:firstLine="993"/>
      </w:pPr>
    </w:p>
    <w:p w14:paraId="199AAD79" w14:textId="77777777" w:rsidR="00BC75D5" w:rsidRDefault="00BC75D5" w:rsidP="0089074F">
      <w:pPr>
        <w:pStyle w:val="Kopzondernummering"/>
        <w:ind w:left="-993" w:firstLine="993"/>
      </w:pPr>
    </w:p>
    <w:p w14:paraId="5DFDAF2E" w14:textId="77777777" w:rsidR="00BC75D5" w:rsidRDefault="00BC75D5" w:rsidP="0089074F">
      <w:pPr>
        <w:pStyle w:val="Kopzondernummering"/>
        <w:ind w:left="-993" w:firstLine="993"/>
      </w:pPr>
    </w:p>
    <w:p w14:paraId="683668B3" w14:textId="77777777" w:rsidR="00BC75D5" w:rsidRDefault="00BC75D5" w:rsidP="0089074F">
      <w:pPr>
        <w:pStyle w:val="Kopzondernummering"/>
        <w:ind w:left="-993" w:firstLine="993"/>
      </w:pPr>
    </w:p>
    <w:p w14:paraId="0A5B97F0" w14:textId="77777777" w:rsidR="00BC75D5" w:rsidRDefault="00BC75D5" w:rsidP="0089074F">
      <w:pPr>
        <w:pStyle w:val="Kopzondernummering"/>
        <w:ind w:left="-993" w:firstLine="993"/>
      </w:pPr>
    </w:p>
    <w:p w14:paraId="76E07DCB" w14:textId="77777777" w:rsidR="00BC75D5" w:rsidRDefault="00BC75D5" w:rsidP="0089074F">
      <w:pPr>
        <w:pStyle w:val="Kopzondernummering"/>
        <w:ind w:left="-993" w:firstLine="993"/>
      </w:pPr>
    </w:p>
    <w:p w14:paraId="1D46CA03" w14:textId="77777777" w:rsidR="00BC75D5" w:rsidRDefault="00BC75D5" w:rsidP="0089074F">
      <w:pPr>
        <w:pStyle w:val="Kopzondernummering"/>
        <w:ind w:left="-993" w:firstLine="993"/>
      </w:pPr>
    </w:p>
    <w:p w14:paraId="3FC092E8" w14:textId="77777777" w:rsidR="00BC75D5" w:rsidRDefault="00BC75D5" w:rsidP="0089074F">
      <w:pPr>
        <w:pStyle w:val="Kopzondernummering"/>
        <w:ind w:left="-993" w:firstLine="993"/>
      </w:pPr>
    </w:p>
    <w:p w14:paraId="59D0A280" w14:textId="77777777" w:rsidR="00BC75D5" w:rsidRDefault="00BC75D5" w:rsidP="0089074F">
      <w:pPr>
        <w:pStyle w:val="Kopzondernummering"/>
        <w:ind w:left="-993" w:firstLine="993"/>
      </w:pPr>
    </w:p>
    <w:p w14:paraId="33F6E8A2" w14:textId="77777777" w:rsidR="00BC75D5" w:rsidRDefault="00BC75D5" w:rsidP="0089074F">
      <w:pPr>
        <w:pStyle w:val="Kopzondernummering"/>
        <w:ind w:left="-993" w:firstLine="993"/>
      </w:pPr>
    </w:p>
    <w:p w14:paraId="22476A6B" w14:textId="77777777" w:rsidR="00BC75D5" w:rsidRDefault="00BC75D5" w:rsidP="0089074F">
      <w:pPr>
        <w:pStyle w:val="Kopzondernummering"/>
        <w:ind w:left="-993" w:firstLine="993"/>
      </w:pPr>
    </w:p>
    <w:p w14:paraId="28CA3D00" w14:textId="77777777" w:rsidR="00BC75D5" w:rsidRDefault="00BC75D5" w:rsidP="0089074F">
      <w:pPr>
        <w:pStyle w:val="Kopzondernummering"/>
        <w:ind w:left="-993" w:firstLine="993"/>
      </w:pPr>
    </w:p>
    <w:p w14:paraId="7192F054" w14:textId="77777777" w:rsidR="00BC75D5" w:rsidRDefault="00BC75D5" w:rsidP="0089074F">
      <w:pPr>
        <w:pStyle w:val="Kopzondernummering"/>
        <w:ind w:left="-993" w:firstLine="993"/>
      </w:pPr>
    </w:p>
    <w:p w14:paraId="2D1AC3B9" w14:textId="77777777" w:rsidR="00BC75D5" w:rsidRDefault="00BC75D5" w:rsidP="0089074F">
      <w:pPr>
        <w:pStyle w:val="Kopzondernummering"/>
        <w:ind w:left="-993" w:firstLine="993"/>
      </w:pPr>
    </w:p>
    <w:p w14:paraId="76D357C3" w14:textId="77777777" w:rsidR="00BC75D5" w:rsidRDefault="00BC75D5" w:rsidP="0089074F">
      <w:pPr>
        <w:pStyle w:val="Kopzondernummering"/>
        <w:ind w:left="-993" w:firstLine="993"/>
      </w:pPr>
    </w:p>
    <w:p w14:paraId="24DABF97" w14:textId="77777777" w:rsidR="00BC75D5" w:rsidRDefault="00BC75D5" w:rsidP="0089074F">
      <w:pPr>
        <w:pStyle w:val="Kopzondernummering"/>
        <w:ind w:left="-993" w:firstLine="993"/>
      </w:pPr>
    </w:p>
    <w:p w14:paraId="76F4BF1F" w14:textId="77777777" w:rsidR="00BC75D5" w:rsidRDefault="00BC75D5" w:rsidP="0089074F">
      <w:pPr>
        <w:pStyle w:val="Kopzondernummering"/>
        <w:ind w:left="-993" w:firstLine="993"/>
      </w:pPr>
    </w:p>
    <w:p w14:paraId="2654FC1A" w14:textId="77777777" w:rsidR="00BC75D5" w:rsidRDefault="00BC75D5" w:rsidP="0089074F">
      <w:pPr>
        <w:pStyle w:val="Kopzondernummering"/>
        <w:ind w:left="-993" w:firstLine="993"/>
      </w:pPr>
    </w:p>
    <w:p w14:paraId="25584465" w14:textId="77777777" w:rsidR="00BC75D5" w:rsidRDefault="00BC75D5" w:rsidP="0089074F">
      <w:pPr>
        <w:pStyle w:val="Kopzondernummering"/>
        <w:ind w:left="-993" w:firstLine="993"/>
      </w:pPr>
    </w:p>
    <w:p w14:paraId="46448D17" w14:textId="77777777" w:rsidR="00BC75D5" w:rsidRDefault="00BC75D5" w:rsidP="00BC75D5">
      <w:pPr>
        <w:pStyle w:val="Kopzondernummering"/>
        <w:spacing w:after="0" w:line="0" w:lineRule="atLeast"/>
        <w:ind w:left="-993" w:firstLine="993"/>
      </w:pPr>
    </w:p>
    <w:p w14:paraId="4EE58040" w14:textId="77777777" w:rsidR="00BC75D5" w:rsidRDefault="00BC75D5" w:rsidP="00BC75D5">
      <w:pPr>
        <w:pStyle w:val="Kopzondernummering"/>
        <w:spacing w:after="0" w:line="0" w:lineRule="atLeast"/>
        <w:ind w:left="-993" w:firstLine="993"/>
      </w:pPr>
    </w:p>
    <w:p w14:paraId="5575E95F" w14:textId="77777777" w:rsidR="00BC75D5" w:rsidRDefault="00BC75D5" w:rsidP="00BC75D5">
      <w:pPr>
        <w:pStyle w:val="Kopzondernummering"/>
        <w:spacing w:after="0" w:line="0" w:lineRule="atLeast"/>
        <w:ind w:left="-993" w:firstLine="993"/>
      </w:pPr>
    </w:p>
    <w:p w14:paraId="2786BE5A" w14:textId="77777777" w:rsidR="00BC75D5" w:rsidRDefault="00BC75D5" w:rsidP="00BC75D5">
      <w:pPr>
        <w:pStyle w:val="Kopzondernummering"/>
        <w:spacing w:after="0" w:line="0" w:lineRule="atLeast"/>
        <w:ind w:left="-993" w:firstLine="993"/>
      </w:pPr>
    </w:p>
    <w:p w14:paraId="77413831" w14:textId="77777777" w:rsidR="00BC75D5" w:rsidRDefault="00BC75D5" w:rsidP="00BC75D5">
      <w:pPr>
        <w:pStyle w:val="Kopzondernummering"/>
        <w:spacing w:after="0" w:line="0" w:lineRule="atLeast"/>
        <w:ind w:left="-993" w:firstLine="993"/>
      </w:pPr>
    </w:p>
    <w:p w14:paraId="1C15A42B" w14:textId="77777777" w:rsidR="00BC75D5" w:rsidRDefault="00BC75D5" w:rsidP="00BC75D5">
      <w:pPr>
        <w:pStyle w:val="Kopzondernummering"/>
        <w:spacing w:after="0" w:line="0" w:lineRule="atLeast"/>
        <w:ind w:left="-993" w:firstLine="993"/>
      </w:pPr>
    </w:p>
    <w:bookmarkEnd w:id="2"/>
    <w:bookmarkEnd w:id="3"/>
    <w:p w14:paraId="0547BC8C" w14:textId="77777777" w:rsidR="00BC75D5" w:rsidRDefault="00BC75D5">
      <w:pPr>
        <w:spacing w:line="240" w:lineRule="auto"/>
        <w:rPr>
          <w:rFonts w:eastAsia="MS Mincho"/>
          <w:b/>
          <w:sz w:val="20"/>
          <w:szCs w:val="20"/>
        </w:rPr>
      </w:pPr>
      <w:r>
        <w:rPr>
          <w:rFonts w:eastAsia="MS Mincho"/>
          <w:b/>
          <w:sz w:val="20"/>
          <w:szCs w:val="20"/>
        </w:rPr>
        <w:br w:type="page"/>
      </w:r>
    </w:p>
    <w:p w14:paraId="2C18FFCE" w14:textId="77777777" w:rsidR="00227FC7" w:rsidRPr="00952775" w:rsidRDefault="00227FC7" w:rsidP="00227FC7">
      <w:pPr>
        <w:spacing w:before="120" w:after="120" w:line="280" w:lineRule="atLeast"/>
        <w:rPr>
          <w:rFonts w:eastAsia="MS Mincho"/>
          <w:b/>
          <w:sz w:val="20"/>
          <w:szCs w:val="20"/>
        </w:rPr>
      </w:pPr>
      <w:r w:rsidRPr="00952775">
        <w:rPr>
          <w:rFonts w:eastAsia="MS Mincho"/>
          <w:b/>
          <w:sz w:val="20"/>
          <w:szCs w:val="20"/>
        </w:rPr>
        <w:lastRenderedPageBreak/>
        <w:t>Per referentieopdracht dient u één formulier in te vullen.</w:t>
      </w:r>
    </w:p>
    <w:p w14:paraId="561A5D79" w14:textId="77777777" w:rsidR="00227FC7" w:rsidRPr="00952775" w:rsidRDefault="00227FC7" w:rsidP="00227FC7"/>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227FC7" w:rsidRPr="00952775" w14:paraId="170EB2D9" w14:textId="77777777" w:rsidTr="001F50B8">
        <w:trPr>
          <w:cantSplit/>
        </w:trPr>
        <w:tc>
          <w:tcPr>
            <w:tcW w:w="9644" w:type="dxa"/>
            <w:gridSpan w:val="2"/>
            <w:shd w:val="pct12" w:color="auto" w:fill="FFFFFF"/>
          </w:tcPr>
          <w:p w14:paraId="03E22E16" w14:textId="48282D93" w:rsidR="00227FC7" w:rsidRPr="00952775" w:rsidRDefault="00227FC7" w:rsidP="008550E5">
            <w:pPr>
              <w:spacing w:line="280" w:lineRule="atLeast"/>
              <w:jc w:val="center"/>
              <w:rPr>
                <w:rFonts w:eastAsia="MS Mincho"/>
                <w:b/>
                <w:i/>
                <w:kern w:val="28"/>
                <w:sz w:val="24"/>
              </w:rPr>
            </w:pPr>
            <w:bookmarkStart w:id="4" w:name="_Toc430424057"/>
            <w:r w:rsidRPr="00952775">
              <w:rPr>
                <w:rFonts w:eastAsia="MS Mincho"/>
                <w:b/>
                <w:kern w:val="28"/>
                <w:sz w:val="24"/>
              </w:rPr>
              <w:t>Referentie</w:t>
            </w:r>
            <w:bookmarkEnd w:id="4"/>
            <w:r w:rsidRPr="00952775">
              <w:rPr>
                <w:rFonts w:eastAsia="MS Mincho"/>
                <w:b/>
                <w:kern w:val="28"/>
                <w:sz w:val="24"/>
              </w:rPr>
              <w:t>opdracht</w:t>
            </w:r>
            <w:r w:rsidR="00B93B15">
              <w:rPr>
                <w:rFonts w:eastAsia="MS Mincho"/>
                <w:b/>
                <w:kern w:val="28"/>
                <w:sz w:val="24"/>
              </w:rPr>
              <w:t xml:space="preserve"> </w:t>
            </w:r>
            <w:r w:rsidR="00B93B15" w:rsidRPr="00B93B15">
              <w:rPr>
                <w:rFonts w:eastAsia="MS Mincho"/>
                <w:b/>
                <w:kern w:val="28"/>
                <w:sz w:val="24"/>
                <w:u w:val="single"/>
              </w:rPr>
              <w:t>geschiktheidseis</w:t>
            </w:r>
            <w:r w:rsidRPr="00952775">
              <w:rPr>
                <w:rFonts w:eastAsia="MS Mincho"/>
                <w:b/>
                <w:kern w:val="28"/>
                <w:sz w:val="24"/>
              </w:rPr>
              <w:t xml:space="preserve"> i.h.k.v. </w:t>
            </w:r>
            <w:r w:rsidR="001A3886">
              <w:rPr>
                <w:rFonts w:eastAsia="MS Mincho"/>
                <w:b/>
                <w:kern w:val="28"/>
                <w:sz w:val="24"/>
              </w:rPr>
              <w:t xml:space="preserve">Europese aanbesteding van </w:t>
            </w:r>
            <w:r w:rsidR="004E53AD">
              <w:rPr>
                <w:rFonts w:eastAsia="MS Mincho"/>
                <w:b/>
                <w:kern w:val="28"/>
                <w:sz w:val="24"/>
              </w:rPr>
              <w:t xml:space="preserve">een </w:t>
            </w:r>
            <w:r w:rsidR="004E53AD" w:rsidRPr="004E53AD">
              <w:rPr>
                <w:rFonts w:eastAsia="MS Mincho"/>
                <w:b/>
                <w:kern w:val="28"/>
                <w:sz w:val="24"/>
              </w:rPr>
              <w:t>ICT-planapplicatie inzake vervoer en dienstverlenend personeel</w:t>
            </w:r>
            <w:r w:rsidR="008550E5">
              <w:rPr>
                <w:rFonts w:eastAsia="MS Mincho"/>
                <w:b/>
                <w:kern w:val="28"/>
                <w:sz w:val="24"/>
              </w:rPr>
              <w:t>; realisatie vervoersplanning</w:t>
            </w:r>
          </w:p>
        </w:tc>
      </w:tr>
      <w:tr w:rsidR="004E53AD" w:rsidRPr="00952775" w14:paraId="7C4CC437" w14:textId="77777777" w:rsidTr="001A4AB3">
        <w:trPr>
          <w:cantSplit/>
        </w:trPr>
        <w:tc>
          <w:tcPr>
            <w:tcW w:w="9644" w:type="dxa"/>
            <w:gridSpan w:val="2"/>
            <w:shd w:val="pct30" w:color="FFFF00" w:fill="auto"/>
          </w:tcPr>
          <w:p w14:paraId="7BDAF21B" w14:textId="726F57C6" w:rsidR="004E53AD" w:rsidRDefault="004E53AD" w:rsidP="004E53AD">
            <w:pPr>
              <w:tabs>
                <w:tab w:val="left" w:pos="1843"/>
              </w:tabs>
              <w:rPr>
                <w:b/>
              </w:rPr>
            </w:pPr>
            <w:r w:rsidRPr="00952775">
              <w:rPr>
                <w:b/>
              </w:rPr>
              <w:t xml:space="preserve">Referentie-opdracht specifiek voor </w:t>
            </w:r>
            <w:r w:rsidRPr="00B93B15">
              <w:rPr>
                <w:b/>
                <w:u w:val="single"/>
              </w:rPr>
              <w:t>geschiktheidseis</w:t>
            </w:r>
            <w:r w:rsidR="00A64170">
              <w:rPr>
                <w:b/>
                <w:u w:val="single"/>
              </w:rPr>
              <w:t xml:space="preserve"> 3</w:t>
            </w:r>
            <w:r>
              <w:rPr>
                <w:b/>
                <w:u w:val="single"/>
              </w:rPr>
              <w:t>: realisatie vervoersplanning</w:t>
            </w:r>
          </w:p>
          <w:p w14:paraId="1986FA22" w14:textId="77777777" w:rsidR="004E53AD" w:rsidRPr="004E53AD" w:rsidRDefault="004E53AD" w:rsidP="004E53AD">
            <w:pPr>
              <w:tabs>
                <w:tab w:val="left" w:pos="1843"/>
              </w:tabs>
            </w:pPr>
            <w:r w:rsidRPr="004E53AD">
              <w:t>Gegadigde dient aan te tonen dat hij in de afgelopen vijf (5) jaar voorafgaande aan de sluitingsdatum voor het indienen van de Aanmelding aantoonbare ervaring heeft opgedaan met de levering, implementatie, integratie, onderhoud en support van planningsoftware voor vervoersplanning inclusief routeplanning bij één opdrachtgever/referent. Gegadigde mag voor deze ervaringseis één referentie indienen.</w:t>
            </w:r>
          </w:p>
          <w:p w14:paraId="6A36BBCC" w14:textId="77777777" w:rsidR="004E53AD" w:rsidRPr="004E53AD" w:rsidRDefault="004E53AD" w:rsidP="004E53AD">
            <w:pPr>
              <w:tabs>
                <w:tab w:val="left" w:pos="1843"/>
              </w:tabs>
            </w:pPr>
          </w:p>
          <w:p w14:paraId="406D7098" w14:textId="77777777" w:rsidR="004E53AD" w:rsidRPr="00952775" w:rsidRDefault="004E53AD" w:rsidP="004E53AD">
            <w:pPr>
              <w:tabs>
                <w:tab w:val="left" w:pos="1843"/>
              </w:tabs>
              <w:rPr>
                <w:b/>
              </w:rPr>
            </w:pPr>
            <w:r w:rsidRPr="004E53AD">
              <w:t>Korte toelichting: Van belang is dat het hele traject van A tot Z is uitgevoerd. Het is van belang dat de software dus ook in gebruik is genomen, is geïntegreerd met de systemen van de betreffende opdrachtgever en dat onderhoud en support heeft plaatsgevonden. Het begrip vervoer mag ruim worden geïnterpreteerd (personenvervoer en vrachtvervoer)</w:t>
            </w:r>
          </w:p>
          <w:p w14:paraId="2079A5DA" w14:textId="77777777" w:rsidR="004E53AD" w:rsidRDefault="004E53AD" w:rsidP="004E53AD">
            <w:pPr>
              <w:tabs>
                <w:tab w:val="left" w:pos="326"/>
              </w:tabs>
              <w:autoSpaceDE w:val="0"/>
              <w:autoSpaceDN w:val="0"/>
              <w:adjustRightInd w:val="0"/>
              <w:rPr>
                <w:szCs w:val="18"/>
              </w:rPr>
            </w:pPr>
            <w:r w:rsidRPr="004E53AD">
              <w:rPr>
                <w:szCs w:val="18"/>
              </w:rPr>
              <w:t>Gegadigde dient aan te tonen dat hij in de afgelopen vijf (5) jaar voorafgaande aan de sluitingsdatum voor het indienen van de Aanmelding aantoonbare ervaring heeft opgedaan met de levering, implementatie, integratie, onderhoud en support van planningsoftware voor vervoersplanning inclusief routeplanning bij één opdrachtgever/referent. Gegadigde mag voor deze ervari</w:t>
            </w:r>
            <w:r>
              <w:rPr>
                <w:szCs w:val="18"/>
              </w:rPr>
              <w:t>ngseis één referentie indienen.</w:t>
            </w:r>
          </w:p>
          <w:p w14:paraId="4847A0B8" w14:textId="77777777" w:rsidR="00507913" w:rsidRDefault="00507913" w:rsidP="004E53AD">
            <w:pPr>
              <w:tabs>
                <w:tab w:val="left" w:pos="326"/>
              </w:tabs>
              <w:autoSpaceDE w:val="0"/>
              <w:autoSpaceDN w:val="0"/>
              <w:adjustRightInd w:val="0"/>
              <w:rPr>
                <w:szCs w:val="18"/>
              </w:rPr>
            </w:pPr>
          </w:p>
          <w:p w14:paraId="617C6573" w14:textId="29E61E50" w:rsidR="00507913" w:rsidRPr="004E53AD" w:rsidRDefault="00507913" w:rsidP="00507913">
            <w:pPr>
              <w:tabs>
                <w:tab w:val="left" w:pos="326"/>
              </w:tabs>
              <w:autoSpaceDE w:val="0"/>
              <w:autoSpaceDN w:val="0"/>
              <w:adjustRightInd w:val="0"/>
              <w:rPr>
                <w:szCs w:val="18"/>
              </w:rPr>
            </w:pPr>
            <w:r>
              <w:rPr>
                <w:rFonts w:eastAsia="MS Mincho"/>
                <w:szCs w:val="20"/>
              </w:rPr>
              <w:t>Zie voor een nadere omschrijving paragraaf 4.4.3 onder geschiktheidseis 3</w:t>
            </w:r>
          </w:p>
        </w:tc>
      </w:tr>
      <w:tr w:rsidR="00952775" w:rsidRPr="00952775" w14:paraId="19D3E894" w14:textId="77777777" w:rsidTr="00F46D66">
        <w:trPr>
          <w:cantSplit/>
        </w:trPr>
        <w:tc>
          <w:tcPr>
            <w:tcW w:w="9644" w:type="dxa"/>
            <w:gridSpan w:val="2"/>
            <w:shd w:val="pct30" w:color="FFFF00" w:fill="auto"/>
          </w:tcPr>
          <w:p w14:paraId="28107136" w14:textId="77777777" w:rsidR="00952775" w:rsidRPr="00952775" w:rsidRDefault="00952775" w:rsidP="00952775">
            <w:pPr>
              <w:tabs>
                <w:tab w:val="left" w:pos="1843"/>
              </w:tabs>
              <w:rPr>
                <w:b/>
              </w:rPr>
            </w:pPr>
            <w:r w:rsidRPr="00952775">
              <w:rPr>
                <w:b/>
              </w:rPr>
              <w:t>1 Adres gegevens</w:t>
            </w:r>
          </w:p>
        </w:tc>
      </w:tr>
      <w:tr w:rsidR="00952775" w:rsidRPr="00952775" w14:paraId="698020C0" w14:textId="77777777" w:rsidTr="00952775">
        <w:trPr>
          <w:cantSplit/>
        </w:trPr>
        <w:tc>
          <w:tcPr>
            <w:tcW w:w="4537" w:type="dxa"/>
            <w:shd w:val="pct30" w:color="FFFF00" w:fill="auto"/>
          </w:tcPr>
          <w:p w14:paraId="718E45F0" w14:textId="77777777" w:rsidR="00952775" w:rsidRPr="00952775" w:rsidRDefault="00952775" w:rsidP="00227FC7">
            <w:pPr>
              <w:tabs>
                <w:tab w:val="left" w:pos="1843"/>
              </w:tabs>
            </w:pPr>
            <w:r w:rsidRPr="00952775">
              <w:t>Opdrachtgever</w:t>
            </w:r>
          </w:p>
        </w:tc>
        <w:tc>
          <w:tcPr>
            <w:tcW w:w="5107" w:type="dxa"/>
          </w:tcPr>
          <w:p w14:paraId="7A1DEFA9" w14:textId="77777777" w:rsidR="00952775" w:rsidRPr="00952775" w:rsidRDefault="00952775" w:rsidP="00227FC7">
            <w:pPr>
              <w:tabs>
                <w:tab w:val="left" w:pos="1843"/>
              </w:tabs>
              <w:spacing w:line="280" w:lineRule="atLeast"/>
              <w:rPr>
                <w:rFonts w:eastAsia="MS Mincho"/>
                <w:szCs w:val="20"/>
              </w:rPr>
            </w:pPr>
          </w:p>
        </w:tc>
      </w:tr>
      <w:tr w:rsidR="00952775" w:rsidRPr="00952775" w14:paraId="6CF67EA9" w14:textId="77777777" w:rsidTr="00952775">
        <w:trPr>
          <w:cantSplit/>
        </w:trPr>
        <w:tc>
          <w:tcPr>
            <w:tcW w:w="4537" w:type="dxa"/>
            <w:shd w:val="pct30" w:color="FFFF00" w:fill="auto"/>
          </w:tcPr>
          <w:p w14:paraId="7375576A" w14:textId="77777777" w:rsidR="00952775" w:rsidRPr="00952775" w:rsidRDefault="00952775" w:rsidP="00227FC7">
            <w:pPr>
              <w:tabs>
                <w:tab w:val="left" w:pos="1843"/>
              </w:tabs>
            </w:pPr>
            <w:r w:rsidRPr="00952775">
              <w:t>Adres</w:t>
            </w:r>
          </w:p>
        </w:tc>
        <w:tc>
          <w:tcPr>
            <w:tcW w:w="5107" w:type="dxa"/>
          </w:tcPr>
          <w:p w14:paraId="77A76C66" w14:textId="77777777" w:rsidR="00952775" w:rsidRPr="00952775" w:rsidRDefault="00952775" w:rsidP="00227FC7">
            <w:pPr>
              <w:tabs>
                <w:tab w:val="left" w:pos="1843"/>
              </w:tabs>
              <w:spacing w:line="280" w:lineRule="atLeast"/>
              <w:rPr>
                <w:rFonts w:eastAsia="MS Mincho"/>
                <w:szCs w:val="20"/>
              </w:rPr>
            </w:pPr>
          </w:p>
        </w:tc>
      </w:tr>
      <w:tr w:rsidR="00952775" w:rsidRPr="00952775" w14:paraId="488D1DCF" w14:textId="77777777" w:rsidTr="00952775">
        <w:trPr>
          <w:cantSplit/>
        </w:trPr>
        <w:tc>
          <w:tcPr>
            <w:tcW w:w="4537" w:type="dxa"/>
            <w:shd w:val="pct30" w:color="FFFF00" w:fill="auto"/>
          </w:tcPr>
          <w:p w14:paraId="4766121B" w14:textId="77777777" w:rsidR="00952775" w:rsidRPr="00952775" w:rsidRDefault="00952775" w:rsidP="00227FC7">
            <w:pPr>
              <w:tabs>
                <w:tab w:val="left" w:pos="1843"/>
              </w:tabs>
            </w:pPr>
            <w:r w:rsidRPr="00952775">
              <w:t>Postcode en plaats</w:t>
            </w:r>
          </w:p>
        </w:tc>
        <w:tc>
          <w:tcPr>
            <w:tcW w:w="5107" w:type="dxa"/>
          </w:tcPr>
          <w:p w14:paraId="31D16143" w14:textId="77777777" w:rsidR="00952775" w:rsidRPr="00952775" w:rsidRDefault="00952775" w:rsidP="00227FC7">
            <w:pPr>
              <w:tabs>
                <w:tab w:val="left" w:pos="1843"/>
              </w:tabs>
              <w:spacing w:line="280" w:lineRule="atLeast"/>
              <w:rPr>
                <w:rFonts w:eastAsia="MS Mincho"/>
                <w:szCs w:val="20"/>
              </w:rPr>
            </w:pPr>
          </w:p>
        </w:tc>
      </w:tr>
      <w:tr w:rsidR="00952775" w:rsidRPr="00952775" w14:paraId="6F5AB85F" w14:textId="77777777" w:rsidTr="00952775">
        <w:trPr>
          <w:cantSplit/>
        </w:trPr>
        <w:tc>
          <w:tcPr>
            <w:tcW w:w="4537" w:type="dxa"/>
            <w:shd w:val="pct30" w:color="FFFF00" w:fill="auto"/>
          </w:tcPr>
          <w:p w14:paraId="68BD5933" w14:textId="77777777" w:rsidR="00952775" w:rsidRPr="00952775" w:rsidRDefault="00952775" w:rsidP="00227FC7">
            <w:pPr>
              <w:tabs>
                <w:tab w:val="left" w:pos="1843"/>
              </w:tabs>
            </w:pPr>
            <w:r w:rsidRPr="00952775">
              <w:t>Contactpersoon</w:t>
            </w:r>
          </w:p>
        </w:tc>
        <w:tc>
          <w:tcPr>
            <w:tcW w:w="5107" w:type="dxa"/>
          </w:tcPr>
          <w:p w14:paraId="4313F2E9" w14:textId="77777777" w:rsidR="00952775" w:rsidRPr="00952775" w:rsidRDefault="00952775" w:rsidP="00227FC7">
            <w:pPr>
              <w:tabs>
                <w:tab w:val="left" w:pos="1843"/>
              </w:tabs>
              <w:spacing w:line="280" w:lineRule="atLeast"/>
              <w:rPr>
                <w:rFonts w:eastAsia="MS Mincho"/>
                <w:szCs w:val="20"/>
              </w:rPr>
            </w:pPr>
          </w:p>
        </w:tc>
      </w:tr>
      <w:tr w:rsidR="00952775" w:rsidRPr="00952775" w14:paraId="2ED69E88" w14:textId="77777777" w:rsidTr="00952775">
        <w:trPr>
          <w:cantSplit/>
        </w:trPr>
        <w:tc>
          <w:tcPr>
            <w:tcW w:w="4537" w:type="dxa"/>
            <w:shd w:val="pct30" w:color="FFFF00" w:fill="auto"/>
          </w:tcPr>
          <w:p w14:paraId="06600BA7" w14:textId="77777777" w:rsidR="00952775" w:rsidRPr="00952775" w:rsidRDefault="00952775" w:rsidP="00227FC7">
            <w:pPr>
              <w:tabs>
                <w:tab w:val="left" w:pos="1843"/>
              </w:tabs>
            </w:pPr>
            <w:r w:rsidRPr="00952775">
              <w:t>Telefoonnummer</w:t>
            </w:r>
          </w:p>
        </w:tc>
        <w:tc>
          <w:tcPr>
            <w:tcW w:w="5107" w:type="dxa"/>
          </w:tcPr>
          <w:p w14:paraId="2DABB1F4" w14:textId="77777777" w:rsidR="00952775" w:rsidRPr="00952775" w:rsidRDefault="00952775" w:rsidP="00227FC7">
            <w:pPr>
              <w:tabs>
                <w:tab w:val="left" w:pos="1843"/>
              </w:tabs>
              <w:spacing w:line="280" w:lineRule="atLeast"/>
              <w:rPr>
                <w:rFonts w:eastAsia="MS Mincho"/>
                <w:szCs w:val="20"/>
              </w:rPr>
            </w:pPr>
          </w:p>
        </w:tc>
      </w:tr>
      <w:tr w:rsidR="00875878" w:rsidRPr="00952775" w14:paraId="33D3957B" w14:textId="77777777" w:rsidTr="00952775">
        <w:trPr>
          <w:cantSplit/>
        </w:trPr>
        <w:tc>
          <w:tcPr>
            <w:tcW w:w="4537" w:type="dxa"/>
            <w:shd w:val="pct30" w:color="FFFF00" w:fill="auto"/>
          </w:tcPr>
          <w:p w14:paraId="7A8C866B" w14:textId="77777777" w:rsidR="00875878" w:rsidRPr="00952775" w:rsidRDefault="00875878" w:rsidP="00227FC7">
            <w:pPr>
              <w:tabs>
                <w:tab w:val="left" w:pos="1843"/>
              </w:tabs>
            </w:pPr>
            <w:r>
              <w:t>Emailadres</w:t>
            </w:r>
          </w:p>
        </w:tc>
        <w:tc>
          <w:tcPr>
            <w:tcW w:w="5107" w:type="dxa"/>
          </w:tcPr>
          <w:p w14:paraId="7C0DADDB" w14:textId="77777777" w:rsidR="00875878" w:rsidRPr="00952775" w:rsidRDefault="00875878" w:rsidP="00227FC7">
            <w:pPr>
              <w:tabs>
                <w:tab w:val="left" w:pos="1843"/>
              </w:tabs>
              <w:spacing w:line="280" w:lineRule="atLeast"/>
              <w:rPr>
                <w:rFonts w:eastAsia="MS Mincho"/>
                <w:szCs w:val="20"/>
              </w:rPr>
            </w:pPr>
          </w:p>
        </w:tc>
      </w:tr>
      <w:tr w:rsidR="00952775" w:rsidRPr="00952775" w14:paraId="2C79FDE7" w14:textId="77777777" w:rsidTr="004B4632">
        <w:trPr>
          <w:cantSplit/>
          <w:trHeight w:val="165"/>
        </w:trPr>
        <w:tc>
          <w:tcPr>
            <w:tcW w:w="9644" w:type="dxa"/>
            <w:gridSpan w:val="2"/>
            <w:shd w:val="pct30" w:color="FFFF00" w:fill="auto"/>
          </w:tcPr>
          <w:p w14:paraId="571A7150" w14:textId="77777777" w:rsidR="00952775" w:rsidRPr="00952775" w:rsidRDefault="00952775" w:rsidP="00952775">
            <w:pPr>
              <w:tabs>
                <w:tab w:val="left" w:pos="1843"/>
              </w:tabs>
              <w:rPr>
                <w:b/>
              </w:rPr>
            </w:pPr>
            <w:r w:rsidRPr="00952775">
              <w:rPr>
                <w:b/>
              </w:rPr>
              <w:t>2 Algemene Informatie Referentie-opdracht</w:t>
            </w:r>
          </w:p>
        </w:tc>
      </w:tr>
      <w:tr w:rsidR="00952775" w:rsidRPr="00952775" w14:paraId="1270DD7A" w14:textId="77777777" w:rsidTr="00952775">
        <w:trPr>
          <w:cantSplit/>
        </w:trPr>
        <w:tc>
          <w:tcPr>
            <w:tcW w:w="4537" w:type="dxa"/>
            <w:shd w:val="pct30" w:color="FFFF00" w:fill="auto"/>
          </w:tcPr>
          <w:p w14:paraId="5F0E59B6" w14:textId="77777777" w:rsidR="00952775" w:rsidRPr="00952775" w:rsidRDefault="00952775" w:rsidP="00227FC7">
            <w:pPr>
              <w:tabs>
                <w:tab w:val="left" w:pos="1843"/>
              </w:tabs>
            </w:pPr>
            <w:r w:rsidRPr="00952775">
              <w:t>Startdatum</w:t>
            </w:r>
          </w:p>
        </w:tc>
        <w:tc>
          <w:tcPr>
            <w:tcW w:w="5107" w:type="dxa"/>
          </w:tcPr>
          <w:p w14:paraId="4494904E" w14:textId="77777777" w:rsidR="00952775" w:rsidRPr="00952775" w:rsidRDefault="00952775" w:rsidP="00227FC7">
            <w:pPr>
              <w:tabs>
                <w:tab w:val="left" w:pos="1843"/>
              </w:tabs>
              <w:spacing w:line="280" w:lineRule="atLeast"/>
              <w:rPr>
                <w:rFonts w:eastAsia="MS Mincho"/>
                <w:szCs w:val="20"/>
              </w:rPr>
            </w:pPr>
          </w:p>
        </w:tc>
      </w:tr>
      <w:tr w:rsidR="00952775" w:rsidRPr="00952775" w14:paraId="5D096F66" w14:textId="77777777" w:rsidTr="00952775">
        <w:trPr>
          <w:cantSplit/>
        </w:trPr>
        <w:tc>
          <w:tcPr>
            <w:tcW w:w="4537" w:type="dxa"/>
            <w:shd w:val="pct30" w:color="FFFF00" w:fill="auto"/>
          </w:tcPr>
          <w:p w14:paraId="0EED3C55" w14:textId="77777777" w:rsidR="00952775" w:rsidRPr="00952775" w:rsidRDefault="00952775" w:rsidP="00227FC7">
            <w:pPr>
              <w:tabs>
                <w:tab w:val="left" w:pos="1843"/>
              </w:tabs>
            </w:pPr>
            <w:r w:rsidRPr="00952775">
              <w:t>Einddatum</w:t>
            </w:r>
          </w:p>
        </w:tc>
        <w:tc>
          <w:tcPr>
            <w:tcW w:w="5107" w:type="dxa"/>
          </w:tcPr>
          <w:p w14:paraId="3E304665" w14:textId="77777777" w:rsidR="00952775" w:rsidRPr="00952775" w:rsidRDefault="00952775" w:rsidP="00227FC7">
            <w:pPr>
              <w:tabs>
                <w:tab w:val="left" w:pos="1843"/>
              </w:tabs>
              <w:spacing w:line="280" w:lineRule="atLeast"/>
              <w:rPr>
                <w:rFonts w:eastAsia="MS Mincho"/>
                <w:szCs w:val="20"/>
              </w:rPr>
            </w:pPr>
          </w:p>
        </w:tc>
      </w:tr>
      <w:tr w:rsidR="00952775" w:rsidRPr="00952775" w14:paraId="3BB951B3" w14:textId="77777777" w:rsidTr="009E5641">
        <w:trPr>
          <w:cantSplit/>
        </w:trPr>
        <w:tc>
          <w:tcPr>
            <w:tcW w:w="9644" w:type="dxa"/>
            <w:gridSpan w:val="2"/>
            <w:shd w:val="pct30" w:color="FFFF00" w:fill="auto"/>
          </w:tcPr>
          <w:p w14:paraId="62B7AEC9" w14:textId="77777777" w:rsidR="00952775" w:rsidRPr="00952775" w:rsidRDefault="00952775" w:rsidP="00952775">
            <w:pPr>
              <w:tabs>
                <w:tab w:val="left" w:pos="1843"/>
              </w:tabs>
              <w:rPr>
                <w:b/>
              </w:rPr>
            </w:pPr>
            <w:r w:rsidRPr="00952775">
              <w:rPr>
                <w:b/>
              </w:rPr>
              <w:t>3 Omschrijving opdracht</w:t>
            </w:r>
          </w:p>
        </w:tc>
      </w:tr>
      <w:tr w:rsidR="00952775" w:rsidRPr="00952775" w14:paraId="1A58B430" w14:textId="77777777" w:rsidTr="00952775">
        <w:trPr>
          <w:cantSplit/>
          <w:trHeight w:val="433"/>
        </w:trPr>
        <w:tc>
          <w:tcPr>
            <w:tcW w:w="4537" w:type="dxa"/>
            <w:shd w:val="pct30" w:color="FFFF00" w:fill="auto"/>
          </w:tcPr>
          <w:p w14:paraId="4F802375" w14:textId="77777777" w:rsidR="00952775" w:rsidRPr="00952775" w:rsidRDefault="00952775" w:rsidP="00227FC7">
            <w:pPr>
              <w:tabs>
                <w:tab w:val="left" w:pos="1843"/>
              </w:tabs>
            </w:pPr>
            <w:r w:rsidRPr="00952775">
              <w:t>Titel</w:t>
            </w:r>
          </w:p>
        </w:tc>
        <w:tc>
          <w:tcPr>
            <w:tcW w:w="5107" w:type="dxa"/>
          </w:tcPr>
          <w:p w14:paraId="01DD1AC5" w14:textId="77777777" w:rsidR="00952775" w:rsidRPr="00952775" w:rsidRDefault="00952775" w:rsidP="00227FC7">
            <w:pPr>
              <w:tabs>
                <w:tab w:val="left" w:pos="1843"/>
              </w:tabs>
              <w:spacing w:line="280" w:lineRule="atLeast"/>
              <w:rPr>
                <w:rFonts w:eastAsia="MS Mincho"/>
                <w:szCs w:val="20"/>
              </w:rPr>
            </w:pPr>
          </w:p>
        </w:tc>
      </w:tr>
      <w:tr w:rsidR="005A0A48" w:rsidRPr="00952775" w14:paraId="603D3270" w14:textId="77777777" w:rsidTr="0047474C">
        <w:trPr>
          <w:cantSplit/>
          <w:trHeight w:val="784"/>
        </w:trPr>
        <w:tc>
          <w:tcPr>
            <w:tcW w:w="9644" w:type="dxa"/>
            <w:gridSpan w:val="2"/>
            <w:shd w:val="pct30" w:color="FFFF00" w:fill="auto"/>
          </w:tcPr>
          <w:p w14:paraId="580546E4" w14:textId="77777777" w:rsidR="005A0A48" w:rsidRPr="00952775" w:rsidRDefault="005A0A48" w:rsidP="00EA0723">
            <w:pPr>
              <w:tabs>
                <w:tab w:val="left" w:pos="1843"/>
              </w:tabs>
              <w:spacing w:line="0" w:lineRule="atLeast"/>
            </w:pPr>
            <w:r w:rsidRPr="00952775">
              <w:t>Opdrachtbeschrijving</w:t>
            </w:r>
          </w:p>
          <w:p w14:paraId="336ADBDA" w14:textId="6696D519" w:rsidR="005A0A48" w:rsidRDefault="005A0A48" w:rsidP="00EA0723">
            <w:pPr>
              <w:tabs>
                <w:tab w:val="left" w:pos="1843"/>
              </w:tabs>
              <w:spacing w:line="0" w:lineRule="atLeast"/>
            </w:pPr>
            <w:r>
              <w:t>1. beschrijving ond</w:t>
            </w:r>
            <w:r w:rsidR="004E53AD">
              <w:t>erwerp dienstverlening/levering</w:t>
            </w:r>
          </w:p>
          <w:p w14:paraId="521A9118" w14:textId="5A348D1A" w:rsidR="005A0A48" w:rsidRPr="00952775" w:rsidRDefault="005A0A48" w:rsidP="0047474C">
            <w:pPr>
              <w:tabs>
                <w:tab w:val="left" w:pos="1843"/>
              </w:tabs>
              <w:spacing w:line="0" w:lineRule="atLeast"/>
              <w:rPr>
                <w:rFonts w:eastAsia="MS Mincho"/>
                <w:szCs w:val="20"/>
              </w:rPr>
            </w:pPr>
            <w:r>
              <w:t>2. aantallen</w:t>
            </w:r>
            <w:r w:rsidR="004E53AD">
              <w:t>/omvang</w:t>
            </w:r>
          </w:p>
        </w:tc>
      </w:tr>
      <w:tr w:rsidR="005A0A48" w:rsidRPr="00952775" w14:paraId="71A19C6E" w14:textId="77777777" w:rsidTr="00DD6073">
        <w:trPr>
          <w:cantSplit/>
        </w:trPr>
        <w:tc>
          <w:tcPr>
            <w:tcW w:w="9644" w:type="dxa"/>
            <w:gridSpan w:val="2"/>
            <w:shd w:val="pct30" w:color="FFFFFF" w:themeColor="background1" w:fill="auto"/>
          </w:tcPr>
          <w:p w14:paraId="26C4E208" w14:textId="0A3A0A6B" w:rsidR="005A0A48" w:rsidRDefault="005A0A48" w:rsidP="000153BD">
            <w:pPr>
              <w:tabs>
                <w:tab w:val="left" w:pos="1843"/>
              </w:tabs>
              <w:rPr>
                <w:rFonts w:eastAsia="MS Mincho"/>
                <w:szCs w:val="18"/>
              </w:rPr>
            </w:pPr>
            <w:r>
              <w:rPr>
                <w:rFonts w:eastAsia="MS Mincho"/>
                <w:szCs w:val="18"/>
              </w:rPr>
              <w:t xml:space="preserve">Opdrachtomschrijving van </w:t>
            </w:r>
            <w:r w:rsidRPr="00707E56">
              <w:rPr>
                <w:rFonts w:eastAsia="MS Mincho"/>
                <w:szCs w:val="18"/>
                <w:u w:val="single"/>
              </w:rPr>
              <w:t xml:space="preserve">maximaal </w:t>
            </w:r>
            <w:r w:rsidR="004E53AD">
              <w:rPr>
                <w:rFonts w:eastAsia="MS Mincho"/>
                <w:szCs w:val="18"/>
                <w:u w:val="single"/>
              </w:rPr>
              <w:t>16</w:t>
            </w:r>
            <w:r w:rsidRPr="00707E56">
              <w:rPr>
                <w:rFonts w:eastAsia="MS Mincho"/>
                <w:szCs w:val="18"/>
                <w:u w:val="single"/>
              </w:rPr>
              <w:t>00 woorden</w:t>
            </w:r>
          </w:p>
          <w:p w14:paraId="6A202399" w14:textId="77777777" w:rsidR="005A0A48" w:rsidRDefault="005A0A48" w:rsidP="000153BD">
            <w:pPr>
              <w:tabs>
                <w:tab w:val="left" w:pos="1843"/>
              </w:tabs>
              <w:rPr>
                <w:rFonts w:eastAsia="MS Mincho"/>
                <w:szCs w:val="18"/>
              </w:rPr>
            </w:pPr>
          </w:p>
          <w:p w14:paraId="6E02847D" w14:textId="77777777" w:rsidR="005A0A48" w:rsidRPr="00952775" w:rsidRDefault="005A0A48" w:rsidP="000153BD">
            <w:pPr>
              <w:tabs>
                <w:tab w:val="left" w:pos="1843"/>
              </w:tabs>
              <w:rPr>
                <w:rFonts w:eastAsia="MS Mincho"/>
                <w:szCs w:val="18"/>
              </w:rPr>
            </w:pPr>
          </w:p>
        </w:tc>
      </w:tr>
      <w:tr w:rsidR="00060F89" w:rsidRPr="00952775" w14:paraId="7ABE09EE" w14:textId="77777777" w:rsidTr="0016128C">
        <w:trPr>
          <w:cantSplit/>
        </w:trPr>
        <w:tc>
          <w:tcPr>
            <w:tcW w:w="9644" w:type="dxa"/>
            <w:gridSpan w:val="2"/>
            <w:tcBorders>
              <w:bottom w:val="single" w:sz="4" w:space="0" w:color="auto"/>
            </w:tcBorders>
            <w:shd w:val="pct30" w:color="FFFF00" w:fill="auto"/>
          </w:tcPr>
          <w:p w14:paraId="4AA062E6" w14:textId="77777777" w:rsidR="00060F89" w:rsidRDefault="00060F89" w:rsidP="00CB6129">
            <w:pPr>
              <w:tabs>
                <w:tab w:val="left" w:pos="1843"/>
              </w:tabs>
              <w:rPr>
                <w:szCs w:val="18"/>
              </w:rPr>
            </w:pPr>
            <w:r w:rsidRPr="00952775">
              <w:rPr>
                <w:szCs w:val="18"/>
              </w:rPr>
              <w:t xml:space="preserve">Rol </w:t>
            </w:r>
            <w:r>
              <w:rPr>
                <w:szCs w:val="18"/>
              </w:rPr>
              <w:t>Gegadigde</w:t>
            </w:r>
            <w:r w:rsidRPr="00952775">
              <w:rPr>
                <w:szCs w:val="18"/>
              </w:rPr>
              <w:t xml:space="preserve"> </w:t>
            </w:r>
            <w:r>
              <w:rPr>
                <w:szCs w:val="18"/>
              </w:rPr>
              <w:t>of derde waarop een beroep wordt gedaan.</w:t>
            </w:r>
          </w:p>
          <w:p w14:paraId="6875655A" w14:textId="11EC8D87" w:rsidR="00060F89" w:rsidRPr="00952775" w:rsidRDefault="00060F89" w:rsidP="004E53AD">
            <w:pPr>
              <w:tabs>
                <w:tab w:val="left" w:pos="1843"/>
              </w:tabs>
              <w:rPr>
                <w:rFonts w:eastAsia="MS Mincho"/>
                <w:szCs w:val="18"/>
              </w:rPr>
            </w:pPr>
            <w:r w:rsidRPr="00952775">
              <w:rPr>
                <w:szCs w:val="18"/>
              </w:rPr>
              <w:t>(in termen van verantwoordelijkheid voor de dienstverlening</w:t>
            </w:r>
            <w:r>
              <w:rPr>
                <w:szCs w:val="18"/>
              </w:rPr>
              <w:t>/levering en indien van toepassing als hoofd- of onderaannemer, samenwerkingsverband en indien van toepassing als hoofd- of onderaannemer, samenwerkingsverband</w:t>
            </w:r>
            <w:r w:rsidRPr="00952775">
              <w:rPr>
                <w:szCs w:val="18"/>
              </w:rPr>
              <w:t>)</w:t>
            </w:r>
          </w:p>
        </w:tc>
      </w:tr>
      <w:tr w:rsidR="005A0A48" w:rsidRPr="00952775" w14:paraId="08C85423" w14:textId="77777777" w:rsidTr="005A0A48">
        <w:trPr>
          <w:cantSplit/>
        </w:trPr>
        <w:tc>
          <w:tcPr>
            <w:tcW w:w="9644" w:type="dxa"/>
            <w:gridSpan w:val="2"/>
            <w:shd w:val="pct30" w:color="FFFFFF" w:themeColor="background1" w:fill="auto"/>
          </w:tcPr>
          <w:p w14:paraId="678FE04D" w14:textId="296C21BC" w:rsidR="005A0A48" w:rsidRDefault="005A0A48" w:rsidP="000153BD">
            <w:pPr>
              <w:tabs>
                <w:tab w:val="left" w:pos="1843"/>
              </w:tabs>
              <w:rPr>
                <w:rFonts w:eastAsia="MS Mincho"/>
                <w:szCs w:val="18"/>
              </w:rPr>
            </w:pPr>
            <w:r>
              <w:rPr>
                <w:rFonts w:eastAsia="MS Mincho"/>
                <w:szCs w:val="18"/>
              </w:rPr>
              <w:t xml:space="preserve">Omschrijving rol Gegadigde </w:t>
            </w:r>
            <w:r w:rsidR="00060F89">
              <w:rPr>
                <w:rFonts w:eastAsia="MS Mincho"/>
                <w:szCs w:val="18"/>
              </w:rPr>
              <w:t xml:space="preserve">of derde waarop een beroep wordt gedaan </w:t>
            </w:r>
            <w:r>
              <w:rPr>
                <w:rFonts w:eastAsia="MS Mincho"/>
                <w:szCs w:val="18"/>
              </w:rPr>
              <w:t xml:space="preserve">van </w:t>
            </w:r>
            <w:r w:rsidRPr="00707E56">
              <w:rPr>
                <w:rFonts w:eastAsia="MS Mincho"/>
                <w:szCs w:val="18"/>
                <w:u w:val="single"/>
              </w:rPr>
              <w:t>maximaal 200 woorden</w:t>
            </w:r>
          </w:p>
          <w:p w14:paraId="159CD918" w14:textId="77777777" w:rsidR="005A0A48" w:rsidRDefault="005A0A48" w:rsidP="000153BD">
            <w:pPr>
              <w:tabs>
                <w:tab w:val="left" w:pos="1843"/>
              </w:tabs>
              <w:rPr>
                <w:rFonts w:eastAsia="MS Mincho"/>
                <w:szCs w:val="18"/>
              </w:rPr>
            </w:pPr>
          </w:p>
          <w:p w14:paraId="3D412F82" w14:textId="77777777" w:rsidR="005A0A48" w:rsidRPr="00952775" w:rsidRDefault="005A0A48" w:rsidP="000153BD">
            <w:pPr>
              <w:tabs>
                <w:tab w:val="left" w:pos="1843"/>
              </w:tabs>
              <w:rPr>
                <w:rFonts w:eastAsia="MS Mincho"/>
                <w:szCs w:val="18"/>
              </w:rPr>
            </w:pPr>
          </w:p>
        </w:tc>
      </w:tr>
    </w:tbl>
    <w:p w14:paraId="08508841" w14:textId="77777777" w:rsidR="00CB6129" w:rsidRDefault="00CB6129" w:rsidP="00227FC7">
      <w:pPr>
        <w:pStyle w:val="Toelichting"/>
        <w:rPr>
          <w:rFonts w:ascii="Verdana" w:hAnsi="Verdana"/>
          <w:sz w:val="18"/>
          <w:szCs w:val="18"/>
        </w:rPr>
      </w:pPr>
    </w:p>
    <w:p w14:paraId="381C35FF" w14:textId="3DF3B668" w:rsidR="00227FC7" w:rsidRPr="007E6C75" w:rsidRDefault="00227FC7" w:rsidP="00060F89">
      <w:pPr>
        <w:spacing w:line="240" w:lineRule="auto"/>
        <w:rPr>
          <w:b/>
          <w:szCs w:val="18"/>
        </w:rPr>
      </w:pPr>
      <w:r w:rsidRPr="007E6C75">
        <w:rPr>
          <w:b/>
          <w:szCs w:val="18"/>
        </w:rPr>
        <w:t>Opdrachtgevende instantie:</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14:paraId="153858D3" w14:textId="77777777" w:rsidTr="0049119A">
        <w:tc>
          <w:tcPr>
            <w:tcW w:w="3403" w:type="dxa"/>
          </w:tcPr>
          <w:p w14:paraId="2D50536D" w14:textId="77777777" w:rsidR="00227FC7" w:rsidRDefault="00227FC7" w:rsidP="00846C23">
            <w:r>
              <w:t xml:space="preserve">Naam: </w:t>
            </w:r>
          </w:p>
        </w:tc>
        <w:tc>
          <w:tcPr>
            <w:tcW w:w="6237" w:type="dxa"/>
          </w:tcPr>
          <w:p w14:paraId="7D9D43A0" w14:textId="77777777" w:rsidR="00227FC7" w:rsidRDefault="00227FC7" w:rsidP="00846C23"/>
        </w:tc>
      </w:tr>
      <w:tr w:rsidR="00227FC7" w14:paraId="70223068" w14:textId="77777777" w:rsidTr="0049119A">
        <w:tc>
          <w:tcPr>
            <w:tcW w:w="3403" w:type="dxa"/>
          </w:tcPr>
          <w:p w14:paraId="2DB44855" w14:textId="77777777" w:rsidR="00227FC7" w:rsidRDefault="00227FC7" w:rsidP="00846C23">
            <w:r>
              <w:t>Functie:</w:t>
            </w:r>
          </w:p>
        </w:tc>
        <w:tc>
          <w:tcPr>
            <w:tcW w:w="6237" w:type="dxa"/>
          </w:tcPr>
          <w:p w14:paraId="7847A8C3" w14:textId="77777777" w:rsidR="00227FC7" w:rsidRDefault="00227FC7" w:rsidP="00846C23"/>
        </w:tc>
      </w:tr>
      <w:tr w:rsidR="00227FC7" w14:paraId="7BD5D58F" w14:textId="77777777" w:rsidTr="0049119A">
        <w:tc>
          <w:tcPr>
            <w:tcW w:w="3403" w:type="dxa"/>
            <w:tcBorders>
              <w:bottom w:val="nil"/>
            </w:tcBorders>
          </w:tcPr>
          <w:p w14:paraId="6AA7F173" w14:textId="77777777" w:rsidR="00227FC7" w:rsidRDefault="00227FC7" w:rsidP="00846C23">
            <w:r>
              <w:t>Bedrijf:</w:t>
            </w:r>
          </w:p>
        </w:tc>
        <w:tc>
          <w:tcPr>
            <w:tcW w:w="6237" w:type="dxa"/>
            <w:tcBorders>
              <w:bottom w:val="nil"/>
            </w:tcBorders>
          </w:tcPr>
          <w:p w14:paraId="47E6C9BB" w14:textId="77777777" w:rsidR="00227FC7" w:rsidRDefault="00227FC7" w:rsidP="00846C23">
            <w:pPr>
              <w:pStyle w:val="Koptekst"/>
              <w:tabs>
                <w:tab w:val="clear" w:pos="4536"/>
                <w:tab w:val="clear" w:pos="9072"/>
              </w:tabs>
            </w:pPr>
          </w:p>
        </w:tc>
      </w:tr>
      <w:tr w:rsidR="00227FC7" w14:paraId="15C6AA2E" w14:textId="77777777" w:rsidTr="0049119A">
        <w:trPr>
          <w:trHeight w:val="1760"/>
        </w:trPr>
        <w:tc>
          <w:tcPr>
            <w:tcW w:w="3403" w:type="dxa"/>
          </w:tcPr>
          <w:p w14:paraId="556ECBDB" w14:textId="77777777" w:rsidR="00227FC7" w:rsidRDefault="00227FC7" w:rsidP="00846C23">
            <w:r>
              <w:lastRenderedPageBreak/>
              <w:t>Handtekening:</w:t>
            </w:r>
          </w:p>
        </w:tc>
        <w:tc>
          <w:tcPr>
            <w:tcW w:w="6237" w:type="dxa"/>
          </w:tcPr>
          <w:p w14:paraId="168F629C" w14:textId="77777777" w:rsidR="00227FC7" w:rsidRDefault="00227FC7" w:rsidP="00846C23"/>
        </w:tc>
      </w:tr>
      <w:tr w:rsidR="00227FC7" w14:paraId="1DA1B799" w14:textId="77777777" w:rsidTr="0049119A">
        <w:tc>
          <w:tcPr>
            <w:tcW w:w="3403" w:type="dxa"/>
          </w:tcPr>
          <w:p w14:paraId="017B6056" w14:textId="77777777" w:rsidR="00227FC7" w:rsidRDefault="00227FC7" w:rsidP="00846C23">
            <w:r>
              <w:t>Datum:</w:t>
            </w:r>
          </w:p>
        </w:tc>
        <w:tc>
          <w:tcPr>
            <w:tcW w:w="6237" w:type="dxa"/>
          </w:tcPr>
          <w:p w14:paraId="752B6A80" w14:textId="77777777" w:rsidR="00227FC7" w:rsidRDefault="00227FC7" w:rsidP="00846C23"/>
        </w:tc>
      </w:tr>
    </w:tbl>
    <w:p w14:paraId="600D3AC7" w14:textId="63E4E72B" w:rsidR="00227FC7" w:rsidRPr="001F50B8" w:rsidRDefault="00BF44BD" w:rsidP="00227FC7">
      <w:pPr>
        <w:pStyle w:val="Toelichting"/>
        <w:rPr>
          <w:rFonts w:ascii="Verdana" w:hAnsi="Verdana"/>
          <w:sz w:val="18"/>
          <w:szCs w:val="18"/>
        </w:rPr>
      </w:pPr>
      <w:r>
        <w:rPr>
          <w:rFonts w:ascii="Verdana" w:hAnsi="Verdana"/>
          <w:sz w:val="18"/>
          <w:szCs w:val="18"/>
        </w:rPr>
        <w:t>Gegadigde</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14:paraId="10EFF31B" w14:textId="77777777" w:rsidTr="0049119A">
        <w:tc>
          <w:tcPr>
            <w:tcW w:w="3403" w:type="dxa"/>
          </w:tcPr>
          <w:p w14:paraId="7694C818" w14:textId="77777777" w:rsidR="00227FC7" w:rsidRDefault="00227FC7" w:rsidP="00846C23">
            <w:r>
              <w:t xml:space="preserve">Naam: </w:t>
            </w:r>
          </w:p>
        </w:tc>
        <w:tc>
          <w:tcPr>
            <w:tcW w:w="6237" w:type="dxa"/>
          </w:tcPr>
          <w:p w14:paraId="44CD3ED3" w14:textId="77777777" w:rsidR="00227FC7" w:rsidRDefault="00227FC7" w:rsidP="00846C23"/>
        </w:tc>
      </w:tr>
      <w:tr w:rsidR="00227FC7" w14:paraId="5E3A053D" w14:textId="77777777" w:rsidTr="0049119A">
        <w:tc>
          <w:tcPr>
            <w:tcW w:w="3403" w:type="dxa"/>
          </w:tcPr>
          <w:p w14:paraId="604E0D1A" w14:textId="77777777" w:rsidR="00227FC7" w:rsidRDefault="00227FC7" w:rsidP="00846C23">
            <w:r>
              <w:t>Functie:</w:t>
            </w:r>
          </w:p>
        </w:tc>
        <w:tc>
          <w:tcPr>
            <w:tcW w:w="6237" w:type="dxa"/>
          </w:tcPr>
          <w:p w14:paraId="2D59846D" w14:textId="77777777" w:rsidR="00227FC7" w:rsidRDefault="00227FC7" w:rsidP="00846C23"/>
        </w:tc>
      </w:tr>
      <w:tr w:rsidR="00227FC7" w14:paraId="5D2D2B39" w14:textId="77777777" w:rsidTr="0049119A">
        <w:tc>
          <w:tcPr>
            <w:tcW w:w="3403" w:type="dxa"/>
          </w:tcPr>
          <w:p w14:paraId="72E7E57A" w14:textId="77777777" w:rsidR="00227FC7" w:rsidRDefault="00227FC7" w:rsidP="00846C23">
            <w:r>
              <w:t>Bedrijf:</w:t>
            </w:r>
          </w:p>
        </w:tc>
        <w:tc>
          <w:tcPr>
            <w:tcW w:w="6237" w:type="dxa"/>
          </w:tcPr>
          <w:p w14:paraId="455B5DE0" w14:textId="77777777" w:rsidR="00227FC7" w:rsidRDefault="00227FC7" w:rsidP="00846C23"/>
        </w:tc>
      </w:tr>
      <w:tr w:rsidR="00227FC7" w14:paraId="0A69A059" w14:textId="77777777" w:rsidTr="0049119A">
        <w:trPr>
          <w:trHeight w:val="1779"/>
        </w:trPr>
        <w:tc>
          <w:tcPr>
            <w:tcW w:w="3403" w:type="dxa"/>
          </w:tcPr>
          <w:p w14:paraId="28E0032C" w14:textId="77777777" w:rsidR="00227FC7" w:rsidRDefault="00227FC7" w:rsidP="00846C23">
            <w:r>
              <w:t>Handtekening:</w:t>
            </w:r>
          </w:p>
        </w:tc>
        <w:tc>
          <w:tcPr>
            <w:tcW w:w="6237" w:type="dxa"/>
          </w:tcPr>
          <w:p w14:paraId="34E6842E" w14:textId="77777777" w:rsidR="00227FC7" w:rsidRDefault="00227FC7" w:rsidP="00846C23"/>
        </w:tc>
      </w:tr>
      <w:tr w:rsidR="00227FC7" w14:paraId="4282BF15" w14:textId="77777777" w:rsidTr="0049119A">
        <w:tc>
          <w:tcPr>
            <w:tcW w:w="3403" w:type="dxa"/>
          </w:tcPr>
          <w:p w14:paraId="11391C53" w14:textId="77777777" w:rsidR="00227FC7" w:rsidRDefault="00227FC7" w:rsidP="00846C23">
            <w:r>
              <w:t>Datum:</w:t>
            </w:r>
          </w:p>
        </w:tc>
        <w:tc>
          <w:tcPr>
            <w:tcW w:w="6237" w:type="dxa"/>
          </w:tcPr>
          <w:p w14:paraId="57005326" w14:textId="77777777" w:rsidR="00227FC7" w:rsidRDefault="00227FC7" w:rsidP="00846C23"/>
        </w:tc>
      </w:tr>
    </w:tbl>
    <w:p w14:paraId="2CE96026" w14:textId="77777777" w:rsidR="00227FC7" w:rsidRDefault="00227FC7" w:rsidP="00C7256F"/>
    <w:sectPr w:rsidR="00227FC7" w:rsidSect="00227FC7">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8AF86" w14:textId="77777777" w:rsidR="00D72223" w:rsidRDefault="00D72223">
      <w:r>
        <w:separator/>
      </w:r>
    </w:p>
    <w:p w14:paraId="1042747C" w14:textId="77777777" w:rsidR="00D72223" w:rsidRDefault="00D72223"/>
    <w:p w14:paraId="607B737D" w14:textId="77777777" w:rsidR="00D72223" w:rsidRDefault="00D72223"/>
    <w:p w14:paraId="7B0A7652" w14:textId="77777777" w:rsidR="00A22467" w:rsidRDefault="00A22467"/>
  </w:endnote>
  <w:endnote w:type="continuationSeparator" w:id="0">
    <w:p w14:paraId="128A2D3A" w14:textId="77777777" w:rsidR="00D72223" w:rsidRDefault="00D72223">
      <w:r>
        <w:continuationSeparator/>
      </w:r>
    </w:p>
    <w:p w14:paraId="59F5CF27" w14:textId="77777777" w:rsidR="00D72223" w:rsidRDefault="00D72223"/>
    <w:p w14:paraId="4618F724" w14:textId="77777777" w:rsidR="00D72223" w:rsidRDefault="00D72223"/>
    <w:p w14:paraId="46CDF01A" w14:textId="77777777"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Utopia Bold">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ＭＳ 明朝"/>
    <w:panose1 w:val="02020609040205080304"/>
    <w:charset w:val="80"/>
    <w:family w:val="roman"/>
    <w:notTrueType/>
    <w:pitch w:val="fixed"/>
    <w:sig w:usb0="00000000" w:usb1="08070000" w:usb2="00000010" w:usb3="00000000" w:csb0="00020000"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8B0F9" w14:textId="77777777" w:rsidR="00492A5E" w:rsidRDefault="00492A5E">
    <w:pPr>
      <w:pStyle w:val="Voettekst"/>
    </w:pPr>
  </w:p>
  <w:p w14:paraId="72B9F9B3" w14:textId="77777777"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14:paraId="1A55B6C1" w14:textId="77777777">
      <w:trPr>
        <w:trHeight w:hRule="exact" w:val="240"/>
      </w:trPr>
      <w:tc>
        <w:tcPr>
          <w:tcW w:w="7752" w:type="dxa"/>
          <w:shd w:val="clear" w:color="auto" w:fill="auto"/>
        </w:tcPr>
        <w:p w14:paraId="63AD3F89" w14:textId="77777777" w:rsidR="00492A5E" w:rsidRDefault="00492A5E" w:rsidP="00C26079">
          <w:r>
            <w:t>VERTROUWELIJK</w:t>
          </w:r>
        </w:p>
      </w:tc>
      <w:tc>
        <w:tcPr>
          <w:tcW w:w="2148" w:type="dxa"/>
        </w:tcPr>
        <w:p w14:paraId="086B6030" w14:textId="77777777"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r w:rsidR="002505F9">
            <w:fldChar w:fldCharType="begin"/>
          </w:r>
          <w:r w:rsidR="002505F9">
            <w:instrText xml:space="preserve"> NUMPAGES   \* MERGEFORMAT </w:instrText>
          </w:r>
          <w:r w:rsidR="002505F9">
            <w:fldChar w:fldCharType="separate"/>
          </w:r>
          <w:r w:rsidR="00D72223">
            <w:t>4</w:t>
          </w:r>
          <w:r w:rsidR="002505F9">
            <w:fldChar w:fldCharType="end"/>
          </w:r>
        </w:p>
      </w:tc>
    </w:tr>
  </w:tbl>
  <w:p w14:paraId="6550CF1F" w14:textId="77777777"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14:paraId="401536FF" w14:textId="77777777">
      <w:trPr>
        <w:trHeight w:hRule="exact" w:val="240"/>
      </w:trPr>
      <w:tc>
        <w:tcPr>
          <w:tcW w:w="7752" w:type="dxa"/>
          <w:shd w:val="clear" w:color="auto" w:fill="auto"/>
        </w:tcPr>
        <w:p w14:paraId="6826BD43" w14:textId="77777777" w:rsidR="00492A5E" w:rsidRDefault="00492A5E" w:rsidP="00C26079">
          <w:r>
            <w:t>VERTROUWELIJK</w:t>
          </w:r>
        </w:p>
      </w:tc>
      <w:tc>
        <w:tcPr>
          <w:tcW w:w="2148" w:type="dxa"/>
        </w:tcPr>
        <w:p w14:paraId="3137ADD9" w14:textId="77777777"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r w:rsidR="002505F9">
            <w:fldChar w:fldCharType="begin"/>
          </w:r>
          <w:r w:rsidR="002505F9">
            <w:instrText xml:space="preserve"> NUMPAGES   \* MERGEFORMAT </w:instrText>
          </w:r>
          <w:r w:rsidR="002505F9">
            <w:fldChar w:fldCharType="separate"/>
          </w:r>
          <w:r w:rsidR="00D72223">
            <w:t>4</w:t>
          </w:r>
          <w:r w:rsidR="002505F9">
            <w:fldChar w:fldCharType="end"/>
          </w:r>
        </w:p>
      </w:tc>
    </w:tr>
  </w:tbl>
  <w:p w14:paraId="08EBB453" w14:textId="77777777" w:rsidR="00A22467" w:rsidRDefault="00A22467"/>
  <w:p w14:paraId="557185E7" w14:textId="77777777" w:rsidR="00A22467" w:rsidRDefault="00A22467"/>
  <w:p w14:paraId="7F2AE022" w14:textId="77777777" w:rsidR="00A22467" w:rsidRDefault="00A2246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14:paraId="42DB91FD" w14:textId="77777777" w:rsidTr="005B4F97">
      <w:trPr>
        <w:trHeight w:hRule="exact" w:val="240"/>
      </w:trPr>
      <w:tc>
        <w:tcPr>
          <w:tcW w:w="6260" w:type="dxa"/>
          <w:shd w:val="clear" w:color="auto" w:fill="auto"/>
        </w:tcPr>
        <w:p w14:paraId="3D32753B" w14:textId="77777777" w:rsidR="00492A5E" w:rsidRPr="00C12E90" w:rsidRDefault="00492A5E" w:rsidP="002E14E1">
          <w:pPr>
            <w:rPr>
              <w:rStyle w:val="Huisstijl-Rubricering"/>
            </w:rPr>
          </w:pPr>
        </w:p>
      </w:tc>
      <w:tc>
        <w:tcPr>
          <w:tcW w:w="1392" w:type="dxa"/>
        </w:tcPr>
        <w:p w14:paraId="53C83665" w14:textId="56FDDEE2"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2505F9">
            <w:t>3</w:t>
          </w:r>
          <w:r w:rsidR="00D72223">
            <w:fldChar w:fldCharType="end"/>
          </w:r>
          <w:r w:rsidRPr="006B1455">
            <w:t xml:space="preserve"> van </w:t>
          </w:r>
          <w:r w:rsidR="002505F9">
            <w:fldChar w:fldCharType="begin"/>
          </w:r>
          <w:r w:rsidR="002505F9">
            <w:instrText xml:space="preserve"> NUMPAGES   \* MERGEFORMAT </w:instrText>
          </w:r>
          <w:r w:rsidR="002505F9">
            <w:fldChar w:fldCharType="separate"/>
          </w:r>
          <w:r w:rsidR="002505F9">
            <w:t>3</w:t>
          </w:r>
          <w:r w:rsidR="002505F9">
            <w:fldChar w:fldCharType="end"/>
          </w:r>
        </w:p>
      </w:tc>
    </w:tr>
  </w:tbl>
  <w:p w14:paraId="7C7C73D1" w14:textId="77777777" w:rsidR="00A22467" w:rsidRDefault="00A22467"/>
  <w:p w14:paraId="4D74221E" w14:textId="77777777" w:rsidR="00A22467" w:rsidRDefault="00A2246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95C5A" w14:textId="77777777"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77CFB" w14:textId="77777777" w:rsidR="00D72223" w:rsidRPr="00B35331" w:rsidRDefault="00D72223" w:rsidP="00B35331">
      <w:pPr>
        <w:pStyle w:val="Voettekst"/>
      </w:pPr>
    </w:p>
    <w:p w14:paraId="4B429BC0" w14:textId="77777777" w:rsidR="00A22467" w:rsidRDefault="00A22467"/>
  </w:footnote>
  <w:footnote w:type="continuationSeparator" w:id="0">
    <w:p w14:paraId="0E075A82" w14:textId="77777777" w:rsidR="00D72223" w:rsidRDefault="00D72223">
      <w:r>
        <w:continuationSeparator/>
      </w:r>
    </w:p>
    <w:p w14:paraId="4B27DDA1" w14:textId="77777777" w:rsidR="00D72223" w:rsidRDefault="00D72223"/>
    <w:p w14:paraId="536E505D" w14:textId="77777777" w:rsidR="00D72223" w:rsidRDefault="00D72223"/>
    <w:p w14:paraId="4A0DE8AF" w14:textId="77777777" w:rsidR="00A22467" w:rsidRDefault="00A224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D15B6" w14:textId="77777777" w:rsidR="00492A5E" w:rsidRDefault="00492A5E">
    <w:pPr>
      <w:pStyle w:val="Koptekst"/>
    </w:pPr>
  </w:p>
  <w:p w14:paraId="7416AAA0" w14:textId="77777777" w:rsidR="00492A5E" w:rsidRDefault="00492A5E"/>
  <w:p w14:paraId="249CAF38" w14:textId="77777777" w:rsidR="00492A5E" w:rsidRDefault="00492A5E"/>
  <w:p w14:paraId="29FAAAD2" w14:textId="77777777" w:rsidR="00A22467" w:rsidRDefault="00A22467"/>
  <w:p w14:paraId="10780BF7" w14:textId="77777777" w:rsidR="00A22467" w:rsidRDefault="00A22467"/>
  <w:p w14:paraId="686FB5C1" w14:textId="77777777" w:rsidR="00A22467" w:rsidRDefault="00A224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44225" w14:textId="77777777"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275984" w14:paraId="3136FEA2" w14:textId="77777777" w:rsidTr="002E14E1">
      <w:trPr>
        <w:trHeight w:val="400"/>
      </w:trPr>
      <w:tc>
        <w:tcPr>
          <w:tcW w:w="7520" w:type="dxa"/>
          <w:shd w:val="clear" w:color="auto" w:fill="auto"/>
        </w:tcPr>
        <w:p w14:paraId="575E9D9C" w14:textId="6CEDB128" w:rsidR="008550E5" w:rsidRDefault="008550E5" w:rsidP="001A3886">
          <w:pPr>
            <w:adjustRightInd w:val="0"/>
            <w:spacing w:line="180" w:lineRule="exact"/>
            <w:rPr>
              <w:rStyle w:val="Huisstijl-Koptekst"/>
            </w:rPr>
          </w:pPr>
          <w:r w:rsidRPr="008550E5">
            <w:rPr>
              <w:rStyle w:val="Huisstijl-Koptekst"/>
            </w:rPr>
            <w:t>Standaardformulier 3A</w:t>
          </w:r>
          <w:r w:rsidR="005C3487">
            <w:rPr>
              <w:rStyle w:val="Huisstijl-Koptekst"/>
            </w:rPr>
            <w:t xml:space="preserve"> </w:t>
          </w:r>
          <w:r w:rsidRPr="008550E5">
            <w:rPr>
              <w:rStyle w:val="Huisstijl-Koptekst"/>
            </w:rPr>
            <w:t xml:space="preserve">- Formulier tbv Referentie geschiktheidseis 3 – realisatie vervoersplanning </w:t>
          </w:r>
        </w:p>
        <w:p w14:paraId="073256C2" w14:textId="552976E1" w:rsidR="00492A5E" w:rsidRPr="002E14E1" w:rsidRDefault="001A3886" w:rsidP="008550E5">
          <w:pPr>
            <w:adjustRightInd w:val="0"/>
            <w:spacing w:line="180" w:lineRule="exact"/>
            <w:rPr>
              <w:sz w:val="13"/>
            </w:rPr>
          </w:pPr>
          <w:r w:rsidRPr="001A3886">
            <w:rPr>
              <w:rStyle w:val="Huisstijl-Koptekst"/>
            </w:rPr>
            <w:t>IUC DJI/INKEA/DFO/2022-1</w:t>
          </w:r>
        </w:p>
      </w:tc>
    </w:tr>
  </w:tbl>
  <w:p w14:paraId="25D3627F" w14:textId="77777777" w:rsidR="00A22467" w:rsidRDefault="00A224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D2788" w14:textId="0C0CD052" w:rsidR="00492A5E" w:rsidRDefault="00492A5E" w:rsidP="006E263E"/>
  <w:p w14:paraId="4952839E" w14:textId="77777777" w:rsidR="00492A5E" w:rsidRDefault="00492A5E"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7"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0"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1"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4"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6"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7"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0"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1"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2"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3"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5"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7"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39" w15:restartNumberingAfterBreak="0">
    <w:nsid w:val="7F3C6CC7"/>
    <w:multiLevelType w:val="hybridMultilevel"/>
    <w:tmpl w:val="A1522EE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3"/>
  </w:num>
  <w:num w:numId="6">
    <w:abstractNumId w:val="35"/>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3"/>
  </w:num>
  <w:num w:numId="16">
    <w:abstractNumId w:val="28"/>
  </w:num>
  <w:num w:numId="17">
    <w:abstractNumId w:val="14"/>
  </w:num>
  <w:num w:numId="18">
    <w:abstractNumId w:val="25"/>
  </w:num>
  <w:num w:numId="19">
    <w:abstractNumId w:val="27"/>
  </w:num>
  <w:num w:numId="20">
    <w:abstractNumId w:val="24"/>
  </w:num>
  <w:num w:numId="21">
    <w:abstractNumId w:val="30"/>
  </w:num>
  <w:num w:numId="22">
    <w:abstractNumId w:val="21"/>
  </w:num>
  <w:num w:numId="23">
    <w:abstractNumId w:val="16"/>
  </w:num>
  <w:num w:numId="24">
    <w:abstractNumId w:val="17"/>
  </w:num>
  <w:num w:numId="25">
    <w:abstractNumId w:val="26"/>
  </w:num>
  <w:num w:numId="26">
    <w:abstractNumId w:val="36"/>
  </w:num>
  <w:num w:numId="27">
    <w:abstractNumId w:val="32"/>
  </w:num>
  <w:num w:numId="28">
    <w:abstractNumId w:val="15"/>
  </w:num>
  <w:num w:numId="29">
    <w:abstractNumId w:val="31"/>
  </w:num>
  <w:num w:numId="30">
    <w:abstractNumId w:val="18"/>
  </w:num>
  <w:num w:numId="31">
    <w:abstractNumId w:val="37"/>
  </w:num>
  <w:num w:numId="32">
    <w:abstractNumId w:val="34"/>
  </w:num>
  <w:num w:numId="33">
    <w:abstractNumId w:val="23"/>
  </w:num>
  <w:num w:numId="34">
    <w:abstractNumId w:val="29"/>
  </w:num>
  <w:num w:numId="35">
    <w:abstractNumId w:val="20"/>
  </w:num>
  <w:num w:numId="36">
    <w:abstractNumId w:val="19"/>
  </w:num>
  <w:num w:numId="37">
    <w:abstractNumId w:val="12"/>
  </w:num>
  <w:num w:numId="38">
    <w:abstractNumId w:val="38"/>
  </w:num>
  <w:num w:numId="39">
    <w:abstractNumId w:val="22"/>
  </w:num>
  <w:num w:numId="40">
    <w:abstractNumId w:val="3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227"/>
  <w:hyphenationZone w:val="425"/>
  <w:characterSpacingControl w:val="doNotCompress"/>
  <w:hdrShapeDefaults>
    <o:shapedefaults v:ext="edit" spidmax="61441"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153BD"/>
    <w:rsid w:val="00020189"/>
    <w:rsid w:val="00020EE4"/>
    <w:rsid w:val="00026447"/>
    <w:rsid w:val="00033426"/>
    <w:rsid w:val="00034A84"/>
    <w:rsid w:val="00035E67"/>
    <w:rsid w:val="00044809"/>
    <w:rsid w:val="00044CD2"/>
    <w:rsid w:val="00057B03"/>
    <w:rsid w:val="0006027D"/>
    <w:rsid w:val="00060F89"/>
    <w:rsid w:val="00071538"/>
    <w:rsid w:val="00071F28"/>
    <w:rsid w:val="00081825"/>
    <w:rsid w:val="00082BB1"/>
    <w:rsid w:val="00094B45"/>
    <w:rsid w:val="00096680"/>
    <w:rsid w:val="000A01F6"/>
    <w:rsid w:val="000A7488"/>
    <w:rsid w:val="000B2A0F"/>
    <w:rsid w:val="000B7281"/>
    <w:rsid w:val="000C3F40"/>
    <w:rsid w:val="000C43A2"/>
    <w:rsid w:val="000D6FA0"/>
    <w:rsid w:val="000D7BB7"/>
    <w:rsid w:val="000F1A72"/>
    <w:rsid w:val="000F2632"/>
    <w:rsid w:val="001109E6"/>
    <w:rsid w:val="00123082"/>
    <w:rsid w:val="00123704"/>
    <w:rsid w:val="001270C7"/>
    <w:rsid w:val="001429A1"/>
    <w:rsid w:val="00142BCD"/>
    <w:rsid w:val="0014786A"/>
    <w:rsid w:val="001516A4"/>
    <w:rsid w:val="001802CA"/>
    <w:rsid w:val="00185428"/>
    <w:rsid w:val="00185576"/>
    <w:rsid w:val="00185951"/>
    <w:rsid w:val="00194D90"/>
    <w:rsid w:val="001A2505"/>
    <w:rsid w:val="001A3886"/>
    <w:rsid w:val="001B7D7E"/>
    <w:rsid w:val="001C47F8"/>
    <w:rsid w:val="001C793E"/>
    <w:rsid w:val="001D0BE1"/>
    <w:rsid w:val="001D5178"/>
    <w:rsid w:val="001E34C6"/>
    <w:rsid w:val="001E5581"/>
    <w:rsid w:val="001F50B8"/>
    <w:rsid w:val="00215347"/>
    <w:rsid w:val="00216ADD"/>
    <w:rsid w:val="00227FC7"/>
    <w:rsid w:val="002428E3"/>
    <w:rsid w:val="002457F6"/>
    <w:rsid w:val="002505F9"/>
    <w:rsid w:val="00260BAF"/>
    <w:rsid w:val="002650F7"/>
    <w:rsid w:val="00280F74"/>
    <w:rsid w:val="00286998"/>
    <w:rsid w:val="002B153C"/>
    <w:rsid w:val="002D317B"/>
    <w:rsid w:val="002E0F69"/>
    <w:rsid w:val="002E14E1"/>
    <w:rsid w:val="002E7C26"/>
    <w:rsid w:val="002F35DC"/>
    <w:rsid w:val="00312597"/>
    <w:rsid w:val="00342938"/>
    <w:rsid w:val="0034778A"/>
    <w:rsid w:val="00353D56"/>
    <w:rsid w:val="0036223B"/>
    <w:rsid w:val="0036252A"/>
    <w:rsid w:val="00364D9D"/>
    <w:rsid w:val="003737A8"/>
    <w:rsid w:val="0037461E"/>
    <w:rsid w:val="00374748"/>
    <w:rsid w:val="00383906"/>
    <w:rsid w:val="00383DA1"/>
    <w:rsid w:val="00384EFF"/>
    <w:rsid w:val="0039744C"/>
    <w:rsid w:val="003A06C8"/>
    <w:rsid w:val="003A0D7C"/>
    <w:rsid w:val="003A74F5"/>
    <w:rsid w:val="003B58E3"/>
    <w:rsid w:val="003B7612"/>
    <w:rsid w:val="003B7EE7"/>
    <w:rsid w:val="003C18C0"/>
    <w:rsid w:val="003D39EC"/>
    <w:rsid w:val="003E3DD5"/>
    <w:rsid w:val="003F110F"/>
    <w:rsid w:val="003F44B7"/>
    <w:rsid w:val="00402CA1"/>
    <w:rsid w:val="00413D48"/>
    <w:rsid w:val="004213B0"/>
    <w:rsid w:val="00422FEE"/>
    <w:rsid w:val="00441AC2"/>
    <w:rsid w:val="00444592"/>
    <w:rsid w:val="004520E4"/>
    <w:rsid w:val="00452BCD"/>
    <w:rsid w:val="00456B63"/>
    <w:rsid w:val="0047474C"/>
    <w:rsid w:val="00483F0B"/>
    <w:rsid w:val="0049119A"/>
    <w:rsid w:val="00492A5E"/>
    <w:rsid w:val="004B02EC"/>
    <w:rsid w:val="004B4632"/>
    <w:rsid w:val="004B4977"/>
    <w:rsid w:val="004B5465"/>
    <w:rsid w:val="004E13BE"/>
    <w:rsid w:val="004E32F0"/>
    <w:rsid w:val="004E53AD"/>
    <w:rsid w:val="00507913"/>
    <w:rsid w:val="00516022"/>
    <w:rsid w:val="00521CEE"/>
    <w:rsid w:val="00524434"/>
    <w:rsid w:val="00534880"/>
    <w:rsid w:val="0056454C"/>
    <w:rsid w:val="00573041"/>
    <w:rsid w:val="005903FB"/>
    <w:rsid w:val="005A03A3"/>
    <w:rsid w:val="005A0A48"/>
    <w:rsid w:val="005B4F97"/>
    <w:rsid w:val="005B77E3"/>
    <w:rsid w:val="005C164B"/>
    <w:rsid w:val="005C1A3A"/>
    <w:rsid w:val="005C3487"/>
    <w:rsid w:val="005C3FE0"/>
    <w:rsid w:val="005C740C"/>
    <w:rsid w:val="005D0300"/>
    <w:rsid w:val="005D08E1"/>
    <w:rsid w:val="005F0E31"/>
    <w:rsid w:val="005F2F08"/>
    <w:rsid w:val="005F4A65"/>
    <w:rsid w:val="00604859"/>
    <w:rsid w:val="006048F4"/>
    <w:rsid w:val="0060660A"/>
    <w:rsid w:val="00612294"/>
    <w:rsid w:val="00617A44"/>
    <w:rsid w:val="00621FF5"/>
    <w:rsid w:val="00625CD0"/>
    <w:rsid w:val="006325E9"/>
    <w:rsid w:val="00635DE3"/>
    <w:rsid w:val="00645EC4"/>
    <w:rsid w:val="006469F6"/>
    <w:rsid w:val="006614C4"/>
    <w:rsid w:val="00661591"/>
    <w:rsid w:val="0066632F"/>
    <w:rsid w:val="006665E1"/>
    <w:rsid w:val="00667BAB"/>
    <w:rsid w:val="006B03AF"/>
    <w:rsid w:val="006C2535"/>
    <w:rsid w:val="006C5D94"/>
    <w:rsid w:val="006D4B0D"/>
    <w:rsid w:val="006D60B4"/>
    <w:rsid w:val="006D75E1"/>
    <w:rsid w:val="006E263E"/>
    <w:rsid w:val="006E3546"/>
    <w:rsid w:val="006E7216"/>
    <w:rsid w:val="006F0F93"/>
    <w:rsid w:val="006F35FA"/>
    <w:rsid w:val="00703AEF"/>
    <w:rsid w:val="00707E56"/>
    <w:rsid w:val="00715237"/>
    <w:rsid w:val="00715F39"/>
    <w:rsid w:val="0072125F"/>
    <w:rsid w:val="00724F2D"/>
    <w:rsid w:val="007254A5"/>
    <w:rsid w:val="00725748"/>
    <w:rsid w:val="0073720D"/>
    <w:rsid w:val="007402E0"/>
    <w:rsid w:val="00742AB9"/>
    <w:rsid w:val="00754FBF"/>
    <w:rsid w:val="0076016D"/>
    <w:rsid w:val="00775344"/>
    <w:rsid w:val="007777DF"/>
    <w:rsid w:val="00783559"/>
    <w:rsid w:val="007A4105"/>
    <w:rsid w:val="007A474C"/>
    <w:rsid w:val="007B0280"/>
    <w:rsid w:val="007C406E"/>
    <w:rsid w:val="007E6C75"/>
    <w:rsid w:val="007F428E"/>
    <w:rsid w:val="00812028"/>
    <w:rsid w:val="00814D03"/>
    <w:rsid w:val="00816074"/>
    <w:rsid w:val="0083178B"/>
    <w:rsid w:val="00833695"/>
    <w:rsid w:val="00842CD8"/>
    <w:rsid w:val="008550E5"/>
    <w:rsid w:val="008553C7"/>
    <w:rsid w:val="00857FEB"/>
    <w:rsid w:val="00860B95"/>
    <w:rsid w:val="008616E0"/>
    <w:rsid w:val="00862050"/>
    <w:rsid w:val="008646B0"/>
    <w:rsid w:val="008666D2"/>
    <w:rsid w:val="00875878"/>
    <w:rsid w:val="0089074F"/>
    <w:rsid w:val="00891692"/>
    <w:rsid w:val="008B299C"/>
    <w:rsid w:val="008B3929"/>
    <w:rsid w:val="008B3C2F"/>
    <w:rsid w:val="008B4CB3"/>
    <w:rsid w:val="008B54B2"/>
    <w:rsid w:val="008C46FD"/>
    <w:rsid w:val="008C67AF"/>
    <w:rsid w:val="008F0C84"/>
    <w:rsid w:val="008F2143"/>
    <w:rsid w:val="00905394"/>
    <w:rsid w:val="00910642"/>
    <w:rsid w:val="00917821"/>
    <w:rsid w:val="009311C8"/>
    <w:rsid w:val="00931C50"/>
    <w:rsid w:val="00933376"/>
    <w:rsid w:val="009336FC"/>
    <w:rsid w:val="00942355"/>
    <w:rsid w:val="00952775"/>
    <w:rsid w:val="0095748C"/>
    <w:rsid w:val="00961FA7"/>
    <w:rsid w:val="009668DE"/>
    <w:rsid w:val="009718F9"/>
    <w:rsid w:val="00975112"/>
    <w:rsid w:val="00975202"/>
    <w:rsid w:val="009753D7"/>
    <w:rsid w:val="00983333"/>
    <w:rsid w:val="00991B5F"/>
    <w:rsid w:val="00997B83"/>
    <w:rsid w:val="009A3B71"/>
    <w:rsid w:val="009A3CA0"/>
    <w:rsid w:val="009A61BC"/>
    <w:rsid w:val="009A676D"/>
    <w:rsid w:val="009B424D"/>
    <w:rsid w:val="009C1AC6"/>
    <w:rsid w:val="009C4F04"/>
    <w:rsid w:val="009E042D"/>
    <w:rsid w:val="009E4779"/>
    <w:rsid w:val="009E6427"/>
    <w:rsid w:val="009F3851"/>
    <w:rsid w:val="00A12458"/>
    <w:rsid w:val="00A22467"/>
    <w:rsid w:val="00A27328"/>
    <w:rsid w:val="00A30E68"/>
    <w:rsid w:val="00A34AA0"/>
    <w:rsid w:val="00A41EFC"/>
    <w:rsid w:val="00A56946"/>
    <w:rsid w:val="00A578D8"/>
    <w:rsid w:val="00A61759"/>
    <w:rsid w:val="00A64170"/>
    <w:rsid w:val="00A65FF9"/>
    <w:rsid w:val="00A94A09"/>
    <w:rsid w:val="00AB762B"/>
    <w:rsid w:val="00AB78E0"/>
    <w:rsid w:val="00AC0810"/>
    <w:rsid w:val="00AC49D8"/>
    <w:rsid w:val="00AC523C"/>
    <w:rsid w:val="00AC71D7"/>
    <w:rsid w:val="00AD3A3C"/>
    <w:rsid w:val="00AE11B7"/>
    <w:rsid w:val="00AF0612"/>
    <w:rsid w:val="00B06C4D"/>
    <w:rsid w:val="00B1313D"/>
    <w:rsid w:val="00B26CCF"/>
    <w:rsid w:val="00B316B9"/>
    <w:rsid w:val="00B35331"/>
    <w:rsid w:val="00B423F8"/>
    <w:rsid w:val="00B46041"/>
    <w:rsid w:val="00B51544"/>
    <w:rsid w:val="00B531DD"/>
    <w:rsid w:val="00B60860"/>
    <w:rsid w:val="00B71DC2"/>
    <w:rsid w:val="00B73546"/>
    <w:rsid w:val="00B74DD5"/>
    <w:rsid w:val="00B74F88"/>
    <w:rsid w:val="00B76A6E"/>
    <w:rsid w:val="00B93893"/>
    <w:rsid w:val="00B93B15"/>
    <w:rsid w:val="00BB1670"/>
    <w:rsid w:val="00BC12A3"/>
    <w:rsid w:val="00BC3B53"/>
    <w:rsid w:val="00BC56F5"/>
    <w:rsid w:val="00BC75D5"/>
    <w:rsid w:val="00BE2D55"/>
    <w:rsid w:val="00BF37A3"/>
    <w:rsid w:val="00BF44BD"/>
    <w:rsid w:val="00C12E90"/>
    <w:rsid w:val="00C206F1"/>
    <w:rsid w:val="00C26079"/>
    <w:rsid w:val="00C35A91"/>
    <w:rsid w:val="00C40C60"/>
    <w:rsid w:val="00C53426"/>
    <w:rsid w:val="00C63108"/>
    <w:rsid w:val="00C6537C"/>
    <w:rsid w:val="00C7256F"/>
    <w:rsid w:val="00C876B7"/>
    <w:rsid w:val="00C90846"/>
    <w:rsid w:val="00C97238"/>
    <w:rsid w:val="00CA0A69"/>
    <w:rsid w:val="00CA0E76"/>
    <w:rsid w:val="00CA47D3"/>
    <w:rsid w:val="00CB5A73"/>
    <w:rsid w:val="00CB6129"/>
    <w:rsid w:val="00CD604A"/>
    <w:rsid w:val="00CD6791"/>
    <w:rsid w:val="00CD700D"/>
    <w:rsid w:val="00CE2EA9"/>
    <w:rsid w:val="00CE74D9"/>
    <w:rsid w:val="00CF053F"/>
    <w:rsid w:val="00CF7C8B"/>
    <w:rsid w:val="00D078E1"/>
    <w:rsid w:val="00D12A7F"/>
    <w:rsid w:val="00D23522"/>
    <w:rsid w:val="00D279AE"/>
    <w:rsid w:val="00D35015"/>
    <w:rsid w:val="00D405AB"/>
    <w:rsid w:val="00D46303"/>
    <w:rsid w:val="00D5423B"/>
    <w:rsid w:val="00D54F4E"/>
    <w:rsid w:val="00D55865"/>
    <w:rsid w:val="00D56274"/>
    <w:rsid w:val="00D60BA4"/>
    <w:rsid w:val="00D72223"/>
    <w:rsid w:val="00D72421"/>
    <w:rsid w:val="00D7257A"/>
    <w:rsid w:val="00D73F97"/>
    <w:rsid w:val="00D80CCE"/>
    <w:rsid w:val="00D928D9"/>
    <w:rsid w:val="00DC6354"/>
    <w:rsid w:val="00DE578A"/>
    <w:rsid w:val="00DF1D1E"/>
    <w:rsid w:val="00DF2583"/>
    <w:rsid w:val="00DF54D9"/>
    <w:rsid w:val="00E03D32"/>
    <w:rsid w:val="00E05EDF"/>
    <w:rsid w:val="00E10DC6"/>
    <w:rsid w:val="00E11F8E"/>
    <w:rsid w:val="00E145EA"/>
    <w:rsid w:val="00E364EF"/>
    <w:rsid w:val="00E426A4"/>
    <w:rsid w:val="00E42D22"/>
    <w:rsid w:val="00E50A17"/>
    <w:rsid w:val="00E634E3"/>
    <w:rsid w:val="00E659A6"/>
    <w:rsid w:val="00EA0723"/>
    <w:rsid w:val="00EA0D09"/>
    <w:rsid w:val="00EA75C1"/>
    <w:rsid w:val="00EB7550"/>
    <w:rsid w:val="00EC237D"/>
    <w:rsid w:val="00EE1A75"/>
    <w:rsid w:val="00EE4A1F"/>
    <w:rsid w:val="00EF1B5A"/>
    <w:rsid w:val="00EF2CCA"/>
    <w:rsid w:val="00F03E1B"/>
    <w:rsid w:val="00F16EBD"/>
    <w:rsid w:val="00F2608D"/>
    <w:rsid w:val="00F36803"/>
    <w:rsid w:val="00F46AA1"/>
    <w:rsid w:val="00F53F91"/>
    <w:rsid w:val="00F57321"/>
    <w:rsid w:val="00F61A72"/>
    <w:rsid w:val="00F66F13"/>
    <w:rsid w:val="00F74073"/>
    <w:rsid w:val="00F74EE0"/>
    <w:rsid w:val="00F77453"/>
    <w:rsid w:val="00FA1759"/>
    <w:rsid w:val="00FB06ED"/>
    <w:rsid w:val="00FB76DB"/>
    <w:rsid w:val="00FC36AB"/>
    <w:rsid w:val="00FD1727"/>
    <w:rsid w:val="00FD2798"/>
    <w:rsid w:val="00FE3396"/>
    <w:rsid w:val="00FE4F08"/>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fill="f" fillcolor="white" stroke="f">
      <v:fill color="white" on="f"/>
      <v:stroke on="f"/>
      <o:colormru v:ext="edit" colors="#009fee"/>
    </o:shapedefaults>
    <o:shapelayout v:ext="edit">
      <o:idmap v:ext="edit" data="1"/>
    </o:shapelayout>
  </w:shapeDefaults>
  <w:decimalSymbol w:val=","/>
  <w:listSeparator w:val=";"/>
  <w14:docId w14:val="361BD4DB"/>
  <w15:docId w15:val="{FB742752-A1C4-42A1-8FAE-2F927893F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A0A48"/>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Onderwerpvanopmerking">
    <w:name w:val="annotation subject"/>
    <w:basedOn w:val="Tekstopmerking"/>
    <w:next w:val="Tekstopmerking"/>
    <w:link w:val="OnderwerpvanopmerkingChar"/>
    <w:rsid w:val="00071538"/>
    <w:pPr>
      <w:spacing w:line="240" w:lineRule="auto"/>
    </w:pPr>
    <w:rPr>
      <w:b/>
      <w:bCs/>
    </w:rPr>
  </w:style>
  <w:style w:type="character" w:customStyle="1" w:styleId="OnderwerpvanopmerkingChar">
    <w:name w:val="Onderwerp van opmerking Char"/>
    <w:basedOn w:val="TekstopmerkingChar"/>
    <w:link w:val="Onderwerpvanopmerking"/>
    <w:rsid w:val="00071538"/>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5AA1F5-55C0-4500-B5C9-60E87DDF8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377</Words>
  <Characters>2079</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2452</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Fonse, Dirk</cp:lastModifiedBy>
  <cp:revision>16</cp:revision>
  <cp:lastPrinted>2008-09-19T14:31:00Z</cp:lastPrinted>
  <dcterms:created xsi:type="dcterms:W3CDTF">2022-02-14T11:50:00Z</dcterms:created>
  <dcterms:modified xsi:type="dcterms:W3CDTF">2022-02-22T09:31:00Z</dcterms:modified>
</cp:coreProperties>
</file>