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70F" w:rsidRPr="00DA370F" w:rsidRDefault="00DA370F" w:rsidP="00DA370F">
      <w:pPr>
        <w:pageBreakBefore/>
        <w:tabs>
          <w:tab w:val="num" w:pos="1418"/>
        </w:tabs>
        <w:spacing w:after="660" w:line="300" w:lineRule="atLeast"/>
        <w:ind w:left="1560" w:hanging="1418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0"/>
      <w:bookmarkStart w:id="1" w:name="_Toc13126485"/>
      <w:bookmarkStart w:id="2" w:name="_Toc99453245"/>
      <w:r>
        <w:rPr>
          <w:rFonts w:ascii="Verdana" w:eastAsia="DejaVu Sans" w:hAnsi="Verdana" w:cs="Times New Roman"/>
          <w:sz w:val="24"/>
          <w:lang w:eastAsia="nl-NL"/>
        </w:rPr>
        <w:t xml:space="preserve">Bijlage C    </w:t>
      </w:r>
      <w:r w:rsidRPr="00DA370F">
        <w:rPr>
          <w:rFonts w:ascii="Verdana" w:eastAsia="DejaVu Sans" w:hAnsi="Verdana" w:cs="Times New Roman"/>
          <w:sz w:val="24"/>
          <w:lang w:eastAsia="nl-NL"/>
        </w:rPr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Naam en adres van de onderneming (de gegadigde/inschrijver): 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Inschrijvingsnummer Kamer van Koophandel (inschrijvingsnummer van het handelsregister of een overeenkomstig register van het land van vestiging van de onderneming):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KvK-nummer: ……… 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Vestigingsnummer: ………… 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Contactpersoon van de onderneming (naam, email, telefoon):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 xml:space="preserve">dient hierbij voor de zaak met zaaknummer </w:t>
      </w:r>
      <w:r w:rsidR="00A73F0F" w:rsidRPr="00A73F0F">
        <w:rPr>
          <w:rFonts w:ascii="Verdana" w:eastAsia="DejaVu Sans" w:hAnsi="Verdana" w:cs="Arial"/>
          <w:lang w:eastAsia="nl-NL"/>
        </w:rPr>
        <w:t>31186813</w:t>
      </w:r>
      <w:bookmarkStart w:id="3" w:name="_GoBack"/>
      <w:bookmarkEnd w:id="3"/>
      <w:r w:rsidRPr="00DA370F">
        <w:rPr>
          <w:rFonts w:ascii="Verdana" w:eastAsia="DejaVu Sans" w:hAnsi="Verdana" w:cs="Arial"/>
          <w:lang w:eastAsia="nl-NL"/>
        </w:rPr>
        <w:t xml:space="preserve">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beroept: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 xml:space="preserve">Naam andere natuurlijke of rechtspersoon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beroept*: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………………………………………………………………………………………………………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Documenten: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</w:p>
    <w:p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sz w:val="13"/>
          <w:szCs w:val="13"/>
          <w:lang w:eastAsia="nl-NL"/>
        </w:rPr>
      </w:pPr>
      <w:r w:rsidRPr="00DA370F">
        <w:rPr>
          <w:rFonts w:ascii="Verdana" w:eastAsia="DejaVu Sans" w:hAnsi="Verdana" w:cs="Arial"/>
          <w:sz w:val="13"/>
          <w:szCs w:val="13"/>
          <w:lang w:eastAsia="nl-NL"/>
        </w:rPr>
        <w:t xml:space="preserve">* In het geval van meerdere andere natuurlijke of rechtspersoon op wie de </w:t>
      </w:r>
      <w:r w:rsidRPr="00DA370F">
        <w:rPr>
          <w:rFonts w:ascii="Verdana" w:eastAsia="DejaVu Sans" w:hAnsi="Verdana" w:cs="Times New Roman"/>
          <w:sz w:val="13"/>
          <w:szCs w:val="13"/>
          <w:lang w:eastAsia="nl-NL"/>
        </w:rPr>
        <w:t>gegadigde/</w:t>
      </w:r>
      <w:r w:rsidRPr="00DA370F">
        <w:rPr>
          <w:rFonts w:ascii="Verdana" w:eastAsia="DejaVu Sans" w:hAnsi="Verdana" w:cs="Arial"/>
          <w:sz w:val="13"/>
          <w:szCs w:val="13"/>
          <w:lang w:eastAsia="nl-NL"/>
        </w:rPr>
        <w:t>inschrijver zich beroept, deze opsomming herhalen.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en verklaart dat: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1.</w:t>
      </w:r>
      <w:r w:rsidRPr="00DA370F">
        <w:rPr>
          <w:rFonts w:ascii="Verdana" w:eastAsia="DejaVu Sans" w:hAnsi="Verdana" w:cs="Arial"/>
          <w:lang w:eastAsia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2.</w:t>
      </w:r>
      <w:r w:rsidRPr="00DA370F">
        <w:rPr>
          <w:rFonts w:ascii="Verdana" w:eastAsia="DejaVu Sans" w:hAnsi="Verdana" w:cs="Arial"/>
          <w:lang w:eastAsia="nl-NL"/>
        </w:rPr>
        <w:tab/>
      </w:r>
      <w:r w:rsidRPr="00DA370F">
        <w:rPr>
          <w:rFonts w:ascii="Verdana" w:eastAsia="DejaVu Sans" w:hAnsi="Verdana" w:cs="Times New Roman"/>
          <w:szCs w:val="24"/>
          <w:lang w:eastAsia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DA370F">
        <w:rPr>
          <w:rFonts w:ascii="Verdana" w:eastAsia="DejaVu Sans" w:hAnsi="Verdana" w:cs="Arial"/>
          <w:lang w:eastAsia="nl-NL"/>
        </w:rPr>
        <w:t>.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  <w:r w:rsidRPr="00DA370F">
        <w:rPr>
          <w:rFonts w:ascii="Verdana" w:eastAsia="DejaVu Sans" w:hAnsi="Verdana" w:cs="Arial"/>
          <w:b/>
          <w:lang w:eastAsia="nl-NL"/>
        </w:rPr>
        <w:t>Ondertekening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b/>
          <w:szCs w:val="24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V&amp;W Syntax (Adobe)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Deze verklaring dient digitaal te worden ondertekend conform paragraaf 4.3.1</w:t>
      </w:r>
      <w:r w:rsidRPr="00DA370F">
        <w:rPr>
          <w:rFonts w:ascii="Verdana" w:eastAsia="DejaVu Sans" w:hAnsi="Verdana" w:cs="Times New Roman"/>
          <w:color w:val="000000"/>
          <w:szCs w:val="24"/>
          <w:lang w:eastAsia="nl-NL"/>
        </w:rPr>
        <w:t>.</w:t>
      </w:r>
      <w:r w:rsidR="00773D3B">
        <w:rPr>
          <w:rFonts w:ascii="Verdana" w:eastAsia="DejaVu Sans" w:hAnsi="Verdana" w:cs="Times New Roman"/>
          <w:color w:val="000000"/>
          <w:szCs w:val="24"/>
          <w:lang w:eastAsia="nl-NL"/>
        </w:rPr>
        <w:t xml:space="preserve"> van de Aanbestedingsleidraad</w:t>
      </w: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0F" w:rsidRDefault="00DA370F" w:rsidP="0088501B">
      <w:r>
        <w:separator/>
      </w:r>
    </w:p>
  </w:endnote>
  <w:endnote w:type="continuationSeparator" w:id="0">
    <w:p w:rsidR="00DA370F" w:rsidRDefault="00DA370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0F" w:rsidRDefault="00DA370F" w:rsidP="0088501B">
      <w:r>
        <w:separator/>
      </w:r>
    </w:p>
  </w:footnote>
  <w:footnote w:type="continuationSeparator" w:id="0">
    <w:p w:rsidR="00DA370F" w:rsidRDefault="00DA370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70F"/>
    <w:rsid w:val="00043163"/>
    <w:rsid w:val="00056D70"/>
    <w:rsid w:val="000B3F94"/>
    <w:rsid w:val="000D4C99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73D3B"/>
    <w:rsid w:val="007F4AEA"/>
    <w:rsid w:val="0088386A"/>
    <w:rsid w:val="0088501B"/>
    <w:rsid w:val="008D2753"/>
    <w:rsid w:val="008E3581"/>
    <w:rsid w:val="00905289"/>
    <w:rsid w:val="009C5CF5"/>
    <w:rsid w:val="00A32591"/>
    <w:rsid w:val="00A73F0F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A370F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EAD580E7-832A-4ECF-A129-0E4BBC83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Hakobian, Grigor (WVL)</cp:lastModifiedBy>
  <cp:revision>4</cp:revision>
  <dcterms:created xsi:type="dcterms:W3CDTF">2022-03-29T12:00:00Z</dcterms:created>
  <dcterms:modified xsi:type="dcterms:W3CDTF">2023-01-12T13:21:00Z</dcterms:modified>
</cp:coreProperties>
</file>