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B50" w:rsidRPr="00302B50" w:rsidRDefault="00302B50" w:rsidP="00302B50">
      <w:pPr>
        <w:pageBreakBefore/>
        <w:tabs>
          <w:tab w:val="num" w:pos="0"/>
        </w:tabs>
        <w:spacing w:after="660" w:line="300" w:lineRule="atLeast"/>
        <w:outlineLvl w:val="0"/>
        <w:rPr>
          <w:rFonts w:ascii="Verdana" w:eastAsia="DejaVu Sans" w:hAnsi="Verdana" w:cs="Times New Roman"/>
          <w:sz w:val="24"/>
          <w:lang w:eastAsia="nl-NL"/>
        </w:rPr>
      </w:pPr>
      <w:bookmarkStart w:id="0" w:name="_Toc496111699"/>
      <w:bookmarkStart w:id="1" w:name="_Toc13126484"/>
      <w:bookmarkStart w:id="2" w:name="_Toc99453244"/>
      <w:r>
        <w:rPr>
          <w:rFonts w:ascii="Verdana" w:eastAsia="DejaVu Sans" w:hAnsi="Verdana" w:cs="Times New Roman"/>
          <w:sz w:val="24"/>
          <w:lang w:eastAsia="nl-NL"/>
        </w:rPr>
        <w:t xml:space="preserve">Bijlage B </w:t>
      </w:r>
      <w:r>
        <w:rPr>
          <w:rFonts w:ascii="Verdana" w:eastAsia="DejaVu Sans" w:hAnsi="Verdana" w:cs="Times New Roman"/>
          <w:sz w:val="24"/>
          <w:lang w:eastAsia="nl-NL"/>
        </w:rPr>
        <w:tab/>
      </w:r>
      <w:r>
        <w:rPr>
          <w:rFonts w:ascii="Verdana" w:eastAsia="DejaVu Sans" w:hAnsi="Verdana" w:cs="Times New Roman"/>
          <w:sz w:val="24"/>
          <w:lang w:eastAsia="nl-NL"/>
        </w:rPr>
        <w:tab/>
      </w:r>
      <w:r w:rsidRPr="00302B50">
        <w:rPr>
          <w:rFonts w:ascii="Verdana" w:eastAsia="DejaVu Sans" w:hAnsi="Verdana" w:cs="Times New Roman"/>
          <w:sz w:val="24"/>
          <w:lang w:eastAsia="nl-NL"/>
        </w:rPr>
        <w:t>Aanvullende eigen verklaring</w:t>
      </w:r>
      <w:bookmarkEnd w:id="0"/>
      <w:bookmarkEnd w:id="1"/>
      <w:bookmarkEnd w:id="2"/>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 xml:space="preserve">Naam en adres van de onderneming: </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Inschrijvingsnummer Kamer van Koophandel (inschrijvingsnummer van het handelsregister of een overeenkomstig register van het land van vestiging van de onderneming):</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KvK-nummer: ………</w:t>
      </w: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Vestigingsnummer: ………… </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Contactpersoon van de onderneming (naam, email, telefoon):</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VRAGEN TEN AANZIEN VAN VOORKENNIS EN BELANGENVERSTRENGELING</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302B50" w:rsidRPr="00302B50" w:rsidRDefault="00302B50" w:rsidP="00302B50">
      <w:pPr>
        <w:tabs>
          <w:tab w:val="num" w:pos="0"/>
        </w:tabs>
        <w:spacing w:line="260" w:lineRule="atLeast"/>
        <w:rPr>
          <w:rFonts w:ascii="Verdana" w:eastAsia="DejaVu Sans" w:hAnsi="Verdana" w:cs="Verdana"/>
          <w:lang w:eastAsia="nl-NL"/>
        </w:rPr>
      </w:pPr>
      <w:bookmarkStart w:id="3" w:name="_GoBack"/>
      <w:bookmarkEnd w:id="3"/>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 xml:space="preserve">Zo ja, vermeld de aard van de betreffende werkzaamheden of diensten, dan wel die betrokkenheid. </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voor elke persoon:</w:t>
      </w:r>
    </w:p>
    <w:p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de functie binnen de onderneming;</w:t>
      </w:r>
    </w:p>
    <w:p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onderaannemer:</w:t>
      </w:r>
    </w:p>
    <w:p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het adres, de rechtsvorm en het nummer van inschrijving in het handelsregister (of een overeenkomstig register in het land van vestiging);</w:t>
      </w:r>
    </w:p>
    <w:p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adviseur:</w:t>
      </w:r>
    </w:p>
    <w:p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amp;W Syntax (Adobe)"/>
          <w:szCs w:val="24"/>
          <w:lang w:eastAsia="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2B50">
        <w:rPr>
          <w:rFonts w:ascii="Verdana" w:eastAsia="DejaVu Sans" w:hAnsi="Verdana" w:cs="Verdana"/>
          <w:lang w:eastAsia="nl-NL"/>
        </w:rPr>
        <w:br/>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voor elke onderneming:</w:t>
      </w:r>
    </w:p>
    <w:p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s>
        <w:spacing w:line="260" w:lineRule="atLeast"/>
        <w:rPr>
          <w:rFonts w:ascii="Verdana" w:eastAsia="DejaVu Sans" w:hAnsi="Verdana" w:cs="Verdana"/>
          <w:b/>
          <w:bCs/>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b/>
          <w:bCs/>
          <w:lang w:eastAsia="nl-NL"/>
        </w:rPr>
      </w:pPr>
    </w:p>
    <w:p w:rsidR="00302B50" w:rsidRDefault="00302B50"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Pr="00302B50" w:rsidRDefault="00D33F85"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lastRenderedPageBreak/>
        <w:t xml:space="preserve">VRAGEN TEN AANZIEN VAN DE COMBINATIEVORMING BIJ INSCHRIJVING OF AANMELDING DOOR EEN SAMENWERKINGSVERBAND VAN ONDERNEMERS </w:t>
      </w:r>
      <w:r w:rsidRPr="00302B50">
        <w:rPr>
          <w:rFonts w:ascii="Verdana" w:eastAsia="DejaVu Sans" w:hAnsi="Verdana" w:cs="Verdana"/>
          <w:bCs/>
          <w:i/>
          <w:sz w:val="16"/>
          <w:szCs w:val="16"/>
          <w:lang w:eastAsia="nl-NL"/>
        </w:rPr>
        <w:t>*)</w:t>
      </w:r>
    </w:p>
    <w:p w:rsidR="00302B50" w:rsidRPr="00302B50" w:rsidRDefault="00302B50" w:rsidP="00302B50">
      <w:pPr>
        <w:tabs>
          <w:tab w:val="num" w:pos="0"/>
        </w:tabs>
        <w:spacing w:line="260" w:lineRule="atLeast"/>
        <w:rPr>
          <w:rFonts w:ascii="Verdana" w:eastAsia="DejaVu Sans" w:hAnsi="Verdana" w:cs="Verdana"/>
          <w:i/>
          <w:iCs/>
          <w:sz w:val="16"/>
          <w:szCs w:val="16"/>
          <w:lang w:eastAsia="nl-NL"/>
        </w:rPr>
      </w:pPr>
      <w:r w:rsidRPr="00302B50">
        <w:rPr>
          <w:rFonts w:ascii="Verdana" w:eastAsia="DejaVu Sans" w:hAnsi="Verdana" w:cs="Verdana"/>
          <w:b/>
          <w:bCs/>
          <w:lang w:eastAsia="nl-NL"/>
        </w:rPr>
        <w:t xml:space="preserve"> </w:t>
      </w:r>
      <w:r w:rsidRPr="00302B50">
        <w:rPr>
          <w:rFonts w:ascii="Verdana" w:eastAsia="DejaVu Sans" w:hAnsi="Verdana" w:cs="Verdana"/>
          <w:b/>
          <w:bCs/>
          <w:lang w:eastAsia="nl-NL"/>
        </w:rPr>
        <w:br/>
      </w:r>
      <w:r w:rsidRPr="00302B50">
        <w:rPr>
          <w:rFonts w:ascii="Verdana" w:eastAsia="DejaVu Sans" w:hAnsi="Verdana" w:cs="Verdana"/>
          <w:i/>
          <w:iCs/>
          <w:sz w:val="16"/>
          <w:szCs w:val="16"/>
          <w:lang w:eastAsia="nl-NL"/>
        </w:rPr>
        <w:t>*) Deze vragen hoeven uitsluitend te worden beantwoord indien inschrijving of aanmelding geschiedt door een samenwerkingsverband van ondernemers (een combinatie), al dan niet als vennootschap onder firma, dan wel als Special Purpose Vehicle (SPV).</w:t>
      </w:r>
    </w:p>
    <w:p w:rsidR="00302B50" w:rsidRPr="00302B50" w:rsidRDefault="00302B50" w:rsidP="00302B50">
      <w:pPr>
        <w:tabs>
          <w:tab w:val="num" w:pos="0"/>
        </w:tabs>
        <w:spacing w:line="260" w:lineRule="atLeast"/>
        <w:rPr>
          <w:rFonts w:ascii="Verdana" w:eastAsia="DejaVu Sans" w:hAnsi="Verdana" w:cs="Verdana"/>
          <w:sz w:val="16"/>
          <w:szCs w:val="16"/>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 xml:space="preserve">Geef aan welke factoren ervoor zorgen dat de onderneming niet in staat is om individueel op de opdracht in te schrijven. </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Geef aan welk onderdeel of welke onderdelen van de opdracht door de onderneming zelf zullen worden uitgevoerd.</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VRAAG TEN AANZIEN VAN CONFLICTERENDE BELANGEN</w:t>
      </w:r>
    </w:p>
    <w:p w:rsidR="00302B50" w:rsidRPr="00302B50" w:rsidRDefault="00302B50" w:rsidP="00302B50">
      <w:pPr>
        <w:tabs>
          <w:tab w:val="num" w:pos="0"/>
        </w:tabs>
        <w:spacing w:line="260" w:lineRule="atLeast"/>
        <w:rPr>
          <w:rFonts w:ascii="Verdana" w:eastAsia="DejaVu Sans" w:hAnsi="Verdana" w:cs="Verdana"/>
          <w:bCs/>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Heeft de onderneming conflicterende belangen</w:t>
      </w:r>
      <w:r w:rsidRPr="00302B50">
        <w:rPr>
          <w:rFonts w:ascii="Verdana" w:eastAsia="DejaVu Sans" w:hAnsi="Verdana" w:cs="Verdana"/>
          <w:vertAlign w:val="superscript"/>
          <w:lang w:eastAsia="nl-NL"/>
        </w:rPr>
        <w:footnoteReference w:customMarkFollows="1" w:id="1"/>
        <w:t>[1]</w:t>
      </w:r>
      <w:r w:rsidRPr="00302B50">
        <w:rPr>
          <w:rFonts w:ascii="Verdana" w:eastAsia="DejaVu Sans" w:hAnsi="Verdana" w:cs="Verdana"/>
          <w:lang w:eastAsia="nl-NL"/>
        </w:rPr>
        <w:t xml:space="preserve"> die een negatieve invloed kunnen hebben op de uitvoering van de opdracht?</w:t>
      </w:r>
    </w:p>
    <w:p w:rsidR="00302B50" w:rsidRPr="00302B50" w:rsidRDefault="00302B50" w:rsidP="00302B50">
      <w:pPr>
        <w:tabs>
          <w:tab w:val="num" w:pos="0"/>
        </w:tabs>
        <w:spacing w:line="260" w:lineRule="atLeast"/>
        <w:rPr>
          <w:rFonts w:ascii="Verdana" w:eastAsia="DejaVu Sans" w:hAnsi="Verdana" w:cs="Verdana"/>
          <w:bCs/>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de aard van de betreffende conflicterende belangen.</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Default="00302B50" w:rsidP="00302B50">
      <w:pPr>
        <w:tabs>
          <w:tab w:val="num" w:pos="0"/>
        </w:tabs>
        <w:spacing w:line="260" w:lineRule="atLeast"/>
        <w:rPr>
          <w:rFonts w:ascii="Verdana" w:eastAsia="DejaVu Sans" w:hAnsi="Verdana" w:cs="Verdana"/>
          <w:lang w:eastAsia="nl-NL"/>
        </w:rPr>
      </w:pPr>
    </w:p>
    <w:p w:rsidR="00D33F85" w:rsidRPr="00D33F85" w:rsidRDefault="00D33F85" w:rsidP="00D33F85">
      <w:pPr>
        <w:numPr>
          <w:ilvl w:val="0"/>
          <w:numId w:val="32"/>
        </w:numPr>
        <w:tabs>
          <w:tab w:val="clear" w:pos="720"/>
        </w:tabs>
        <w:spacing w:line="260" w:lineRule="atLeast"/>
        <w:rPr>
          <w:rFonts w:ascii="Verdana" w:eastAsia="DejaVu Sans" w:hAnsi="Verdana" w:cs="Verdana"/>
          <w:b/>
          <w:bCs/>
          <w:lang w:eastAsia="nl-NL"/>
        </w:rPr>
      </w:pPr>
      <w:r w:rsidRPr="00302B50">
        <w:rPr>
          <w:rFonts w:ascii="Verdana" w:eastAsia="DejaVu Sans" w:hAnsi="Verdana" w:cs="Verdana"/>
          <w:b/>
          <w:bCs/>
          <w:lang w:eastAsia="nl-NL"/>
        </w:rPr>
        <w:t>VRA</w:t>
      </w:r>
      <w:r>
        <w:rPr>
          <w:rFonts w:ascii="Verdana" w:eastAsia="DejaVu Sans" w:hAnsi="Verdana" w:cs="Verdana"/>
          <w:b/>
          <w:bCs/>
          <w:lang w:eastAsia="nl-NL"/>
        </w:rPr>
        <w:t>GEN</w:t>
      </w:r>
      <w:r w:rsidRPr="00302B50">
        <w:rPr>
          <w:rFonts w:ascii="Verdana" w:eastAsia="DejaVu Sans" w:hAnsi="Verdana" w:cs="Verdana"/>
          <w:b/>
          <w:bCs/>
          <w:lang w:eastAsia="nl-NL"/>
        </w:rPr>
        <w:t xml:space="preserve"> TEN AANZIEN VAN </w:t>
      </w:r>
      <w:r w:rsidRPr="00D33F85">
        <w:rPr>
          <w:rFonts w:ascii="Verdana" w:eastAsia="DejaVu Sans" w:hAnsi="Verdana" w:cs="Verdana"/>
          <w:b/>
          <w:bCs/>
          <w:lang w:eastAsia="nl-NL"/>
        </w:rPr>
        <w:t>HET EUROPESE VERBOD OM OVERHEIDSOPDRACHTEN TE GUNNEN AAN RUSSISCHE PARTIJEN</w:t>
      </w:r>
    </w:p>
    <w:p w:rsidR="00D33F85" w:rsidRPr="00302B50" w:rsidRDefault="00D33F85" w:rsidP="00D33F85">
      <w:pPr>
        <w:spacing w:line="260" w:lineRule="atLeast"/>
        <w:ind w:left="720"/>
        <w:rPr>
          <w:rFonts w:ascii="Verdana" w:eastAsia="DejaVu Sans" w:hAnsi="Verdana" w:cs="Verdana"/>
          <w:b/>
          <w:bCs/>
          <w:lang w:eastAsia="nl-NL"/>
        </w:rPr>
      </w:pP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Wordt de onderneming gedreven voor rekening van een Russisch onderdaan of een in Rusland gevestigde natuurlijk persoon, rechtspersoon, entiteit of lichaam?</w:t>
      </w:r>
    </w:p>
    <w:p w:rsidR="00D33F85" w:rsidRPr="00D33F85" w:rsidRDefault="00D33F85" w:rsidP="00D33F85">
      <w:pPr>
        <w:ind w:left="227"/>
        <w:rPr>
          <w:rFonts w:ascii="Verdana" w:eastAsia="Calibri" w:hAnsi="Verdana" w:cs="Verdana"/>
        </w:rPr>
      </w:pPr>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lastRenderedPageBreak/>
        <w:t>Is de onderneming een rechtspersoon, entiteit of lichaam waarvan de eigendomsrechten voor meer dan 50% direct of indirect in handen zijn van een entiteit als bedoeld bij vraag 4.1?</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Handelt de onderneming namens of op aanwijzing van een entiteit als bedoeld bij vraag 4.1 of 4.2?</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spacing w:line="240" w:lineRule="atLeast"/>
        <w:ind w:firstLine="540"/>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302B50" w:rsidRDefault="00D33F85" w:rsidP="00302B50">
      <w:pPr>
        <w:tabs>
          <w:tab w:val="num" w:pos="0"/>
        </w:tabs>
        <w:spacing w:line="260" w:lineRule="atLeast"/>
        <w:rPr>
          <w:rFonts w:ascii="Verdana" w:eastAsia="DejaVu Sans" w:hAnsi="Verdana" w:cs="Verdana"/>
          <w:lang w:eastAsia="nl-NL"/>
        </w:rPr>
      </w:pPr>
    </w:p>
    <w:p w:rsidR="00302B50" w:rsidRDefault="00302B50"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Pr="00302B50" w:rsidRDefault="00D33F85"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ind w:left="352"/>
        <w:rPr>
          <w:rFonts w:ascii="Verdana" w:eastAsia="DejaVu Sans" w:hAnsi="Verdana" w:cs="Verdana"/>
          <w:b/>
          <w:bCs/>
          <w:lang w:eastAsia="nl-NL"/>
        </w:rPr>
      </w:pPr>
      <w:r w:rsidRPr="00302B50">
        <w:rPr>
          <w:rFonts w:ascii="Verdana" w:eastAsia="DejaVu Sans" w:hAnsi="Verdana" w:cs="Verdana"/>
          <w:b/>
          <w:bCs/>
          <w:lang w:eastAsia="nl-NL"/>
        </w:rPr>
        <w:t>VERKLARING</w:t>
      </w:r>
    </w:p>
    <w:p w:rsidR="00302B50" w:rsidRPr="00302B50" w:rsidRDefault="00302B50" w:rsidP="00302B50">
      <w:pPr>
        <w:tabs>
          <w:tab w:val="num" w:pos="0"/>
        </w:tabs>
        <w:spacing w:line="260" w:lineRule="atLeast"/>
        <w:ind w:left="352"/>
        <w:rPr>
          <w:rFonts w:ascii="Verdana" w:eastAsia="DejaVu Sans" w:hAnsi="Verdana" w:cs="Verdana"/>
          <w:lang w:eastAsia="nl-NL"/>
        </w:rPr>
      </w:pPr>
    </w:p>
    <w:p w:rsidR="00302B50" w:rsidRPr="00302B50" w:rsidRDefault="00302B50" w:rsidP="00302B50">
      <w:pPr>
        <w:tabs>
          <w:tab w:val="num" w:pos="0"/>
        </w:tabs>
        <w:spacing w:line="260" w:lineRule="atLeast"/>
        <w:ind w:left="352"/>
        <w:rPr>
          <w:rFonts w:ascii="Verdana" w:eastAsia="DejaVu Sans" w:hAnsi="Verdana" w:cs="Verdana"/>
          <w:lang w:eastAsia="nl-NL"/>
        </w:rPr>
      </w:pPr>
      <w:r w:rsidRPr="00302B50">
        <w:rPr>
          <w:rFonts w:ascii="Verdana" w:eastAsia="DejaVu Sans" w:hAnsi="Verdana" w:cs="Verdana"/>
          <w:lang w:eastAsia="nl-NL"/>
        </w:rPr>
        <w:t>Ondergetekende verklaart dat:</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in </w:t>
      </w:r>
      <w:r w:rsidRPr="00302B50">
        <w:rPr>
          <w:rFonts w:ascii="Verdana" w:eastAsia="DejaVu Sans" w:hAnsi="Verdana" w:cs="RijksoverheidSansText-Regular"/>
          <w:szCs w:val="16"/>
          <w:lang w:eastAsia="nl-NL"/>
        </w:rPr>
        <w:t>deze vragenlijst opgenomen vragen volledig en naar waarheid zijn beantwoord;</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hij </w:t>
      </w:r>
      <w:r w:rsidRPr="00302B50">
        <w:rPr>
          <w:rFonts w:ascii="Verdana" w:eastAsia="DejaVu Sans" w:hAnsi="Verdana" w:cs="RijksoverheidSansText-Regular"/>
          <w:szCs w:val="16"/>
          <w:lang w:eastAsia="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RijksoverheidSansText-Regular"/>
          <w:szCs w:val="16"/>
          <w:lang w:eastAsia="nl-NL"/>
        </w:rPr>
        <w:t>er in de tekst van deze vragenlijst geen wijzigingen zijn aangebracht;</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deze </w:t>
      </w:r>
      <w:r w:rsidRPr="00302B50">
        <w:rPr>
          <w:rFonts w:ascii="Verdana" w:eastAsia="DejaVu Sans" w:hAnsi="Verdana" w:cs="RijksoverheidSansText-Regular"/>
          <w:szCs w:val="16"/>
          <w:lang w:eastAsia="nl-NL"/>
        </w:rPr>
        <w:t>vragenlijst is ondertekend door een daartoe, blijkens het handelsregister, dan wel een overeenkomstig register van het land van vestiging van de onderneming, vertegenwoordigingsbevoegde,</w:t>
      </w:r>
    </w:p>
    <w:p w:rsidR="00302B50" w:rsidRPr="00302B50" w:rsidRDefault="00302B50" w:rsidP="00302B50">
      <w:pPr>
        <w:tabs>
          <w:tab w:val="num" w:pos="0"/>
          <w:tab w:val="num" w:pos="540"/>
        </w:tabs>
        <w:spacing w:line="240" w:lineRule="atLeast"/>
        <w:ind w:left="352"/>
        <w:rPr>
          <w:rFonts w:ascii="Verdana" w:eastAsia="DejaVu Sans" w:hAnsi="Verdana" w:cs="RijksoverheidSansText-Regular"/>
          <w:szCs w:val="16"/>
          <w:lang w:eastAsia="nl-NL"/>
        </w:rPr>
      </w:pPr>
    </w:p>
    <w:p w:rsid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rsid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color w:val="FF0000"/>
          <w:lang w:eastAsia="nl-NL"/>
        </w:rPr>
      </w:pPr>
      <w:r w:rsidRPr="00302B50">
        <w:rPr>
          <w:rFonts w:ascii="Verdana" w:eastAsia="DejaVu Sans" w:hAnsi="Verdana" w:cs="Times New Roman"/>
          <w:b/>
          <w:lang w:eastAsia="nl-NL"/>
        </w:rPr>
        <w:t>Ondertekening</w:t>
      </w:r>
    </w:p>
    <w:p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302B50" w:rsidRPr="00302B50" w:rsidRDefault="00302B50" w:rsidP="00302B50">
      <w:pPr>
        <w:tabs>
          <w:tab w:val="num" w:pos="0"/>
        </w:tabs>
        <w:spacing w:line="240" w:lineRule="atLeast"/>
        <w:jc w:val="both"/>
        <w:rPr>
          <w:rFonts w:ascii="Verdana" w:eastAsia="DejaVu Sans" w:hAnsi="Verdana" w:cs="V&amp;W Syntax (Adobe)"/>
          <w:b/>
          <w:szCs w:val="24"/>
          <w:lang w:eastAsia="nl-NL"/>
        </w:rPr>
      </w:pPr>
      <w:r w:rsidRPr="00302B50">
        <w:rPr>
          <w:rFonts w:ascii="Verdana" w:eastAsia="DejaVu Sans" w:hAnsi="Verdana" w:cs="Times New Roman"/>
          <w:szCs w:val="24"/>
          <w:lang w:eastAsia="nl-NL"/>
        </w:rPr>
        <w:t>De aanvullende eigen verklaring dient digitaal te worden ondertekend conform paragraaf 4.3.1</w:t>
      </w:r>
      <w:r w:rsidRPr="00302B50">
        <w:rPr>
          <w:rFonts w:ascii="Verdana" w:eastAsia="DejaVu Sans" w:hAnsi="Verdana" w:cs="Times New Roman"/>
          <w:color w:val="000000"/>
          <w:szCs w:val="24"/>
          <w:lang w:eastAsia="nl-NL"/>
        </w:rPr>
        <w:t>.</w:t>
      </w:r>
      <w:r w:rsidR="00D33F85">
        <w:rPr>
          <w:rFonts w:ascii="Verdana" w:eastAsia="DejaVu Sans" w:hAnsi="Verdana" w:cs="Times New Roman"/>
          <w:color w:val="000000"/>
          <w:szCs w:val="24"/>
          <w:lang w:eastAsia="nl-NL"/>
        </w:rPr>
        <w:t>van de aanbestedingsleidraad.</w:t>
      </w:r>
    </w:p>
    <w:p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50" w:rsidRDefault="00302B50" w:rsidP="0088501B">
      <w:r>
        <w:separator/>
      </w:r>
    </w:p>
  </w:endnote>
  <w:endnote w:type="continuationSeparator" w:id="0">
    <w:p w:rsidR="00302B50" w:rsidRDefault="00302B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50" w:rsidRDefault="00302B50" w:rsidP="0088501B">
      <w:r>
        <w:separator/>
      </w:r>
    </w:p>
  </w:footnote>
  <w:footnote w:type="continuationSeparator" w:id="0">
    <w:p w:rsidR="00302B50" w:rsidRDefault="00302B50" w:rsidP="0088501B">
      <w:r>
        <w:continuationSeparator/>
      </w:r>
    </w:p>
  </w:footnote>
  <w:footnote w:id="1">
    <w:p w:rsidR="00302B50" w:rsidRPr="006B36CC" w:rsidRDefault="00302B50" w:rsidP="00302B50">
      <w:pPr>
        <w:pStyle w:val="Voetnoottekst"/>
        <w:rPr>
          <w:rFonts w:eastAsia="Calibri"/>
          <w:szCs w:val="13"/>
        </w:rPr>
      </w:pPr>
      <w:r>
        <w:rPr>
          <w:rStyle w:val="Voetnootmarkering"/>
        </w:rPr>
        <w:t>[1]</w:t>
      </w:r>
      <w:r>
        <w:t xml:space="preserve"> </w:t>
      </w:r>
      <w:r w:rsidRPr="00D33F85">
        <w:rPr>
          <w:sz w:val="16"/>
          <w:szCs w:val="16"/>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D33F85">
    <w:pPr>
      <w:pStyle w:val="Koptekst"/>
    </w:pPr>
    <w:r w:rsidRPr="00EB5FD9">
      <w:t xml:space="preserve">Zaaknummer </w:t>
    </w:r>
    <w:r w:rsidR="00EB5FD9" w:rsidRPr="00EB5FD9">
      <w:t>31186813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7"/>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8"/>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6"/>
  </w:num>
  <w:num w:numId="28">
    <w:abstractNumId w:val="24"/>
  </w:num>
  <w:num w:numId="29">
    <w:abstractNumId w:val="4"/>
  </w:num>
  <w:num w:numId="30">
    <w:abstractNumId w:val="14"/>
  </w:num>
  <w:num w:numId="31">
    <w:abstractNumId w:val="27"/>
  </w:num>
  <w:num w:numId="32">
    <w:abstractNumId w:val="36"/>
  </w:num>
  <w:num w:numId="33">
    <w:abstractNumId w:val="5"/>
  </w:num>
  <w:num w:numId="34">
    <w:abstractNumId w:val="34"/>
  </w:num>
  <w:num w:numId="35">
    <w:abstractNumId w:val="28"/>
  </w:num>
  <w:num w:numId="36">
    <w:abstractNumId w:val="19"/>
  </w:num>
  <w:num w:numId="37">
    <w:abstractNumId w:val="15"/>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B50"/>
    <w:rsid w:val="00043163"/>
    <w:rsid w:val="00056D70"/>
    <w:rsid w:val="000B3F94"/>
    <w:rsid w:val="000E1F3B"/>
    <w:rsid w:val="00173156"/>
    <w:rsid w:val="001D6F03"/>
    <w:rsid w:val="002A6578"/>
    <w:rsid w:val="002B1092"/>
    <w:rsid w:val="002E0FD2"/>
    <w:rsid w:val="00302B50"/>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AF4B14"/>
    <w:rsid w:val="00B022C4"/>
    <w:rsid w:val="00B559E9"/>
    <w:rsid w:val="00B72222"/>
    <w:rsid w:val="00B80650"/>
    <w:rsid w:val="00C36FAA"/>
    <w:rsid w:val="00C71133"/>
    <w:rsid w:val="00CA55CC"/>
    <w:rsid w:val="00CB3317"/>
    <w:rsid w:val="00D33F85"/>
    <w:rsid w:val="00DA3555"/>
    <w:rsid w:val="00E456EE"/>
    <w:rsid w:val="00EB5FD9"/>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04CE1E66-B79A-480E-8689-2DE6E7AF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semiHidden/>
    <w:unhideWhenUsed/>
    <w:rsid w:val="00302B50"/>
    <w:rPr>
      <w:sz w:val="20"/>
      <w:szCs w:val="20"/>
    </w:rPr>
  </w:style>
  <w:style w:type="character" w:customStyle="1" w:styleId="VoetnoottekstChar">
    <w:name w:val="Voetnoottekst Char"/>
    <w:basedOn w:val="Standaardalinea-lettertype"/>
    <w:link w:val="Voetnoottekst"/>
    <w:uiPriority w:val="99"/>
    <w:semiHidden/>
    <w:rsid w:val="00302B50"/>
    <w:rPr>
      <w:sz w:val="20"/>
      <w:szCs w:val="20"/>
    </w:rPr>
  </w:style>
  <w:style w:type="character" w:styleId="Voetnootmarkering">
    <w:name w:val="footnote reference"/>
    <w:basedOn w:val="Standaardalinea-lettertype"/>
    <w:uiPriority w:val="99"/>
    <w:rsid w:val="00302B5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7089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 Charles (WVL)</dc:creator>
  <cp:keywords/>
  <dc:description/>
  <cp:lastModifiedBy>Hakobian, Grigor (WVL)</cp:lastModifiedBy>
  <cp:revision>4</cp:revision>
  <dcterms:created xsi:type="dcterms:W3CDTF">2022-11-16T08:42:00Z</dcterms:created>
  <dcterms:modified xsi:type="dcterms:W3CDTF">2023-01-12T13:21:00Z</dcterms:modified>
</cp:coreProperties>
</file>