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F0C5" w14:textId="25051F90" w:rsidR="00312A7B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32442F">
        <w:rPr>
          <w:rFonts w:cstheme="minorHAnsi"/>
          <w:b/>
          <w:bCs/>
          <w:sz w:val="32"/>
          <w:szCs w:val="32"/>
        </w:rPr>
        <w:t>6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</w:p>
    <w:p w14:paraId="0EFEA721" w14:textId="77777777" w:rsidR="00312A7B" w:rsidRDefault="00312A7B" w:rsidP="00F446DD">
      <w:pPr>
        <w:rPr>
          <w:rFonts w:cstheme="minorHAnsi"/>
          <w:b/>
          <w:bCs/>
          <w:sz w:val="32"/>
          <w:szCs w:val="32"/>
        </w:rPr>
      </w:pPr>
    </w:p>
    <w:p w14:paraId="5ACD113F" w14:textId="13B08125" w:rsidR="00F91A8A" w:rsidRPr="00F446DD" w:rsidRDefault="005A393E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312A7B">
        <w:rPr>
          <w:rFonts w:cstheme="minorHAnsi"/>
          <w:b/>
          <w:bCs/>
          <w:sz w:val="32"/>
          <w:szCs w:val="32"/>
        </w:rPr>
        <w:t xml:space="preserve">Partner Microsoft </w:t>
      </w:r>
      <w:proofErr w:type="spellStart"/>
      <w:r w:rsidR="00312A7B">
        <w:rPr>
          <w:rFonts w:cstheme="minorHAnsi"/>
          <w:b/>
          <w:bCs/>
          <w:sz w:val="32"/>
          <w:szCs w:val="32"/>
        </w:rPr>
        <w:t>Azure</w:t>
      </w:r>
      <w:proofErr w:type="spellEnd"/>
    </w:p>
    <w:p w14:paraId="081B752F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206B30A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B35CFA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A6B3B56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2ED0490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078D816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AA9542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2D0E6E4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DA97B4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9EB125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A2B21E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3C1027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E87B39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5701A27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4C182D1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EC48DD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582BCD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3933302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5118C8B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ED7F6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E199D23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7AE50D6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355FE4C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AD97C1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47B571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AC94FD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809E62B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1ECFD664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E3815" w14:textId="77777777" w:rsidR="00312A7B" w:rsidRDefault="00312A7B" w:rsidP="00F91A8A">
      <w:pPr>
        <w:spacing w:line="240" w:lineRule="auto"/>
      </w:pPr>
      <w:r>
        <w:separator/>
      </w:r>
    </w:p>
  </w:endnote>
  <w:endnote w:type="continuationSeparator" w:id="0">
    <w:p w14:paraId="2095BC3E" w14:textId="77777777" w:rsidR="00312A7B" w:rsidRDefault="00312A7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13F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E2C3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C887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7AD8" w14:textId="77777777" w:rsidR="00312A7B" w:rsidRDefault="00312A7B" w:rsidP="00F91A8A">
      <w:pPr>
        <w:spacing w:line="240" w:lineRule="auto"/>
      </w:pPr>
      <w:r>
        <w:separator/>
      </w:r>
    </w:p>
  </w:footnote>
  <w:footnote w:type="continuationSeparator" w:id="0">
    <w:p w14:paraId="0F29D298" w14:textId="77777777" w:rsidR="00312A7B" w:rsidRDefault="00312A7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D3C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5D66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36D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7B"/>
    <w:rsid w:val="000E089A"/>
    <w:rsid w:val="000E27D1"/>
    <w:rsid w:val="0016436D"/>
    <w:rsid w:val="00183BFF"/>
    <w:rsid w:val="00186254"/>
    <w:rsid w:val="002143A2"/>
    <w:rsid w:val="00312A7B"/>
    <w:rsid w:val="0032442F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22F13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B4C1"/>
  <w15:chartTrackingRefBased/>
  <w15:docId w15:val="{A696A8D3-534E-415A-9E6E-8D44A0FF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Sizoo, Thijs</dc:creator>
  <cp:keywords/>
  <dc:description/>
  <cp:lastModifiedBy>Sizoo, Thijs</cp:lastModifiedBy>
  <cp:revision>3</cp:revision>
  <dcterms:created xsi:type="dcterms:W3CDTF">2023-02-17T17:25:00Z</dcterms:created>
  <dcterms:modified xsi:type="dcterms:W3CDTF">2023-05-14T19:57:00Z</dcterms:modified>
</cp:coreProperties>
</file>