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EB8" w:rsidRDefault="00AA1EB8" w:rsidP="00AA1EB8">
      <w:pPr>
        <w:pStyle w:val="Kop1zondernummerVRU"/>
      </w:pPr>
      <w:bookmarkStart w:id="0" w:name="_Toc134599779"/>
      <w:r>
        <w:t>Bijlage A</w:t>
      </w:r>
      <w:bookmarkEnd w:id="0"/>
    </w:p>
    <w:p w:rsidR="00AA1EB8" w:rsidRDefault="00AA1EB8" w:rsidP="00AA1EB8">
      <w:pPr>
        <w:pStyle w:val="Kop3zondernummerVRU"/>
      </w:pPr>
      <w:bookmarkStart w:id="1" w:name="_Toc134599780"/>
      <w:r>
        <w:t>Aanmelding Chassisleverancier</w:t>
      </w:r>
      <w:bookmarkEnd w:id="1"/>
    </w:p>
    <w:p w:rsidR="00AA1EB8" w:rsidRPr="00AA1EB8" w:rsidRDefault="00AA1EB8" w:rsidP="00AA1EB8">
      <w:pPr>
        <w:pStyle w:val="Kop3zondernummerVRU"/>
      </w:pPr>
      <w:r>
        <w:t>Datum: 27 juni 2023</w:t>
      </w:r>
      <w:bookmarkStart w:id="2" w:name="_GoBack"/>
      <w:bookmarkEnd w:id="2"/>
    </w:p>
    <w:tbl>
      <w:tblPr>
        <w:tblStyle w:val="TabelstijlmetopmaakroodVRU"/>
        <w:tblW w:w="0" w:type="auto"/>
        <w:tblLook w:val="04A0" w:firstRow="1" w:lastRow="0" w:firstColumn="1" w:lastColumn="0" w:noHBand="0" w:noVBand="1"/>
      </w:tblPr>
      <w:tblGrid>
        <w:gridCol w:w="4251"/>
        <w:gridCol w:w="4252"/>
      </w:tblGrid>
      <w:tr w:rsidR="00AA1EB8" w:rsidTr="00CF7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AA1EB8" w:rsidRDefault="00AA1EB8" w:rsidP="00CF78D4">
            <w:pPr>
              <w:pStyle w:val="BasistekstVRU"/>
            </w:pPr>
            <w:r>
              <w:t>Voorkeur</w:t>
            </w:r>
          </w:p>
        </w:tc>
        <w:tc>
          <w:tcPr>
            <w:tcW w:w="4252" w:type="dxa"/>
          </w:tcPr>
          <w:p w:rsidR="00AA1EB8" w:rsidRDefault="00AA1EB8" w:rsidP="00CF78D4">
            <w:pPr>
              <w:pStyle w:val="BasistekstVR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Aankruisen</w:t>
            </w:r>
          </w:p>
        </w:tc>
      </w:tr>
      <w:tr w:rsidR="00AA1EB8" w:rsidTr="00CF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AA1EB8" w:rsidRDefault="00AA1EB8" w:rsidP="00CF78D4">
            <w:pPr>
              <w:pStyle w:val="BasistekstVRU"/>
            </w:pPr>
            <w:r>
              <w:t>09:00 – 10:30 uur</w:t>
            </w:r>
          </w:p>
        </w:tc>
        <w:tc>
          <w:tcPr>
            <w:tcW w:w="4252" w:type="dxa"/>
          </w:tcPr>
          <w:p w:rsidR="00AA1EB8" w:rsidRDefault="00AA1EB8" w:rsidP="00CF78D4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A1EB8" w:rsidTr="00CF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AA1EB8" w:rsidRDefault="00AA1EB8" w:rsidP="00CF78D4">
            <w:pPr>
              <w:pStyle w:val="BasistekstVRU"/>
            </w:pPr>
            <w:r>
              <w:t>10:45 – 12:00 uur</w:t>
            </w:r>
          </w:p>
        </w:tc>
        <w:tc>
          <w:tcPr>
            <w:tcW w:w="4252" w:type="dxa"/>
          </w:tcPr>
          <w:p w:rsidR="00AA1EB8" w:rsidRDefault="00AA1EB8" w:rsidP="00CF78D4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A1EB8" w:rsidTr="00CF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AA1EB8" w:rsidRDefault="00AA1EB8" w:rsidP="00CF78D4">
            <w:pPr>
              <w:pStyle w:val="BasistekstVRU"/>
            </w:pPr>
            <w:r>
              <w:t>13:00 - 14:30 uur</w:t>
            </w:r>
          </w:p>
        </w:tc>
        <w:tc>
          <w:tcPr>
            <w:tcW w:w="4252" w:type="dxa"/>
          </w:tcPr>
          <w:p w:rsidR="00AA1EB8" w:rsidRDefault="00AA1EB8" w:rsidP="00CF78D4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A1EB8" w:rsidTr="00CF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AA1EB8" w:rsidRDefault="00AA1EB8" w:rsidP="00CF78D4">
            <w:pPr>
              <w:pStyle w:val="BasistekstVRU"/>
            </w:pPr>
            <w:r>
              <w:t>14:45 – 16:15 uur</w:t>
            </w:r>
          </w:p>
        </w:tc>
        <w:tc>
          <w:tcPr>
            <w:tcW w:w="4252" w:type="dxa"/>
          </w:tcPr>
          <w:p w:rsidR="00AA1EB8" w:rsidRDefault="00AA1EB8" w:rsidP="00CF78D4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AA1EB8" w:rsidRDefault="00AA1EB8" w:rsidP="00AA1EB8">
      <w:pPr>
        <w:pStyle w:val="BasistekstVRU"/>
      </w:pPr>
      <w:r>
        <w:t>Naam 1:…………………………………………………………..</w:t>
      </w:r>
    </w:p>
    <w:p w:rsidR="00AA1EB8" w:rsidRDefault="00AA1EB8" w:rsidP="00AA1EB8">
      <w:pPr>
        <w:pStyle w:val="BasistekstVRU"/>
      </w:pPr>
      <w:r>
        <w:t>Functie…………………………………………………………….</w:t>
      </w:r>
    </w:p>
    <w:p w:rsidR="00AA1EB8" w:rsidRDefault="00AA1EB8" w:rsidP="00AA1EB8">
      <w:pPr>
        <w:pStyle w:val="BasistekstVRU"/>
      </w:pPr>
      <w:r>
        <w:t>Naam 2:…………………………………………………………..</w:t>
      </w:r>
    </w:p>
    <w:p w:rsidR="00AA1EB8" w:rsidRDefault="00AA1EB8" w:rsidP="00AA1EB8">
      <w:pPr>
        <w:pStyle w:val="BasistekstVRU"/>
      </w:pPr>
      <w:r>
        <w:t>Functie…………………………………………………………….</w:t>
      </w:r>
    </w:p>
    <w:p w:rsidR="00AA1EB8" w:rsidRDefault="00AA1EB8" w:rsidP="00AA1EB8"/>
    <w:p w:rsidR="0049517D" w:rsidRPr="00181698" w:rsidRDefault="0049517D" w:rsidP="00181698">
      <w:pPr>
        <w:pStyle w:val="BasistekstVRU"/>
      </w:pPr>
    </w:p>
    <w:sectPr w:rsidR="0049517D" w:rsidRPr="00181698" w:rsidSect="00CB1F6D">
      <w:headerReference w:type="default" r:id="rId9"/>
      <w:headerReference w:type="first" r:id="rId10"/>
      <w:type w:val="continuous"/>
      <w:pgSz w:w="11905" w:h="16837" w:code="9"/>
      <w:pgMar w:top="1417" w:right="1417" w:bottom="1417" w:left="1417" w:header="709" w:footer="709" w:gutter="0"/>
      <w:paperSrc w:first="15" w:other="15"/>
      <w:cols w:space="708"/>
      <w:vAlign w:val="both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EB8" w:rsidRPr="00181698" w:rsidRDefault="00AA1EB8" w:rsidP="00181698">
      <w:pPr>
        <w:pStyle w:val="Voettekst"/>
      </w:pPr>
    </w:p>
  </w:endnote>
  <w:endnote w:type="continuationSeparator" w:id="0">
    <w:p w:rsidR="00AA1EB8" w:rsidRPr="00181698" w:rsidRDefault="00AA1EB8" w:rsidP="00181698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EB8" w:rsidRPr="00181698" w:rsidRDefault="00AA1EB8" w:rsidP="00181698">
      <w:pPr>
        <w:pStyle w:val="Voettekst"/>
      </w:pPr>
    </w:p>
  </w:footnote>
  <w:footnote w:type="continuationSeparator" w:id="0">
    <w:p w:rsidR="00AA1EB8" w:rsidRPr="00181698" w:rsidRDefault="00AA1EB8" w:rsidP="00181698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EB8" w:rsidRDefault="00AA1EB8">
    <w:pPr>
      <w:pStyle w:val="Koptekst"/>
    </w:pPr>
    <w:r>
      <mc:AlternateContent>
        <mc:Choice Requires="wpc">
          <w:drawing>
            <wp:anchor distT="0" distB="0" distL="114300" distR="114300" simplePos="0" relativeHeight="251659264" behindDoc="1" locked="0" layoutInCell="1" allowOverlap="1" wp14:anchorId="19D4B47D" wp14:editId="101CDFA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1708785" cy="955675"/>
              <wp:effectExtent l="0" t="0" r="0" b="0"/>
              <wp:wrapNone/>
              <wp:docPr id="18" name="TeVerwijderen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3" name="Freeform 13"/>
                      <wps:cNvSpPr>
                        <a:spLocks/>
                      </wps:cNvSpPr>
                      <wps:spPr bwMode="auto">
                        <a:xfrm>
                          <a:off x="599258" y="393700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4"/>
                      <wps:cNvSpPr>
                        <a:spLocks/>
                      </wps:cNvSpPr>
                      <wps:spPr bwMode="auto">
                        <a:xfrm>
                          <a:off x="343988" y="329565"/>
                          <a:ext cx="784860" cy="452755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4 h 1425"/>
                            <a:gd name="T10" fmla="*/ 2243 w 2471"/>
                            <a:gd name="T11" fmla="*/ 581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7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4"/>
                              </a:cubicBezTo>
                              <a:cubicBezTo>
                                <a:pt x="1711" y="97"/>
                                <a:pt x="2201" y="284"/>
                                <a:pt x="2243" y="581"/>
                              </a:cubicBezTo>
                              <a:cubicBezTo>
                                <a:pt x="2285" y="879"/>
                                <a:pt x="1862" y="1174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7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29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5"/>
                      <wps:cNvSpPr>
                        <a:spLocks noEditPoints="1"/>
                      </wps:cNvSpPr>
                      <wps:spPr bwMode="auto">
                        <a:xfrm>
                          <a:off x="240483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3 w 3130"/>
                            <a:gd name="T19" fmla="*/ 54 h 1665"/>
                            <a:gd name="T20" fmla="*/ 2907 w 3130"/>
                            <a:gd name="T21" fmla="*/ 580 h 1665"/>
                            <a:gd name="T22" fmla="*/ 1651 w 3130"/>
                            <a:gd name="T23" fmla="*/ 1458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2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3" y="54"/>
                                <a:pt x="2213" y="54"/>
                                <a:pt x="2213" y="54"/>
                              </a:cubicBezTo>
                              <a:cubicBezTo>
                                <a:pt x="2599" y="139"/>
                                <a:pt x="2871" y="330"/>
                                <a:pt x="2907" y="580"/>
                              </a:cubicBezTo>
                              <a:cubicBezTo>
                                <a:pt x="2962" y="976"/>
                                <a:pt x="2400" y="1370"/>
                                <a:pt x="1651" y="1458"/>
                              </a:cubicBezTo>
                              <a:cubicBezTo>
                                <a:pt x="1409" y="1487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3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1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2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6"/>
                      <wps:cNvSpPr>
                        <a:spLocks noEditPoints="1"/>
                      </wps:cNvSpPr>
                      <wps:spPr bwMode="auto">
                        <a:xfrm>
                          <a:off x="486863" y="415290"/>
                          <a:ext cx="530225" cy="226060"/>
                        </a:xfrm>
                        <a:custGeom>
                          <a:avLst/>
                          <a:gdLst>
                            <a:gd name="T0" fmla="*/ 997 w 1670"/>
                            <a:gd name="T1" fmla="*/ 306 h 711"/>
                            <a:gd name="T2" fmla="*/ 714 w 1670"/>
                            <a:gd name="T3" fmla="*/ 436 h 711"/>
                            <a:gd name="T4" fmla="*/ 533 w 1670"/>
                            <a:gd name="T5" fmla="*/ 697 h 711"/>
                            <a:gd name="T6" fmla="*/ 387 w 1670"/>
                            <a:gd name="T7" fmla="*/ 697 h 711"/>
                            <a:gd name="T8" fmla="*/ 636 w 1670"/>
                            <a:gd name="T9" fmla="*/ 340 h 711"/>
                            <a:gd name="T10" fmla="*/ 1054 w 1670"/>
                            <a:gd name="T11" fmla="*/ 184 h 711"/>
                            <a:gd name="T12" fmla="*/ 1091 w 1670"/>
                            <a:gd name="T13" fmla="*/ 186 h 711"/>
                            <a:gd name="T14" fmla="*/ 1009 w 1670"/>
                            <a:gd name="T15" fmla="*/ 306 h 711"/>
                            <a:gd name="T16" fmla="*/ 997 w 1670"/>
                            <a:gd name="T17" fmla="*/ 306 h 711"/>
                            <a:gd name="T18" fmla="*/ 1525 w 1670"/>
                            <a:gd name="T19" fmla="*/ 195 h 711"/>
                            <a:gd name="T20" fmla="*/ 1343 w 1670"/>
                            <a:gd name="T21" fmla="*/ 456 h 711"/>
                            <a:gd name="T22" fmla="*/ 1126 w 1670"/>
                            <a:gd name="T23" fmla="*/ 589 h 711"/>
                            <a:gd name="T24" fmla="*/ 1063 w 1670"/>
                            <a:gd name="T25" fmla="*/ 572 h 711"/>
                            <a:gd name="T26" fmla="*/ 1062 w 1670"/>
                            <a:gd name="T27" fmla="*/ 566 h 711"/>
                            <a:gd name="T28" fmla="*/ 1112 w 1670"/>
                            <a:gd name="T29" fmla="*/ 474 h 711"/>
                            <a:gd name="T30" fmla="*/ 1286 w 1670"/>
                            <a:gd name="T31" fmla="*/ 226 h 711"/>
                            <a:gd name="T32" fmla="*/ 1308 w 1670"/>
                            <a:gd name="T33" fmla="*/ 194 h 711"/>
                            <a:gd name="T34" fmla="*/ 1164 w 1670"/>
                            <a:gd name="T35" fmla="*/ 191 h 711"/>
                            <a:gd name="T36" fmla="*/ 932 w 1670"/>
                            <a:gd name="T37" fmla="*/ 525 h 711"/>
                            <a:gd name="T38" fmla="*/ 904 w 1670"/>
                            <a:gd name="T39" fmla="*/ 639 h 711"/>
                            <a:gd name="T40" fmla="*/ 1004 w 1670"/>
                            <a:gd name="T41" fmla="*/ 702 h 711"/>
                            <a:gd name="T42" fmla="*/ 1072 w 1670"/>
                            <a:gd name="T43" fmla="*/ 709 h 711"/>
                            <a:gd name="T44" fmla="*/ 1149 w 1670"/>
                            <a:gd name="T45" fmla="*/ 703 h 711"/>
                            <a:gd name="T46" fmla="*/ 1422 w 1670"/>
                            <a:gd name="T47" fmla="*/ 552 h 711"/>
                            <a:gd name="T48" fmla="*/ 1670 w 1670"/>
                            <a:gd name="T49" fmla="*/ 195 h 711"/>
                            <a:gd name="T50" fmla="*/ 1525 w 1670"/>
                            <a:gd name="T51" fmla="*/ 195 h 711"/>
                            <a:gd name="T52" fmla="*/ 651 w 1670"/>
                            <a:gd name="T53" fmla="*/ 191 h 711"/>
                            <a:gd name="T54" fmla="*/ 490 w 1670"/>
                            <a:gd name="T55" fmla="*/ 191 h 711"/>
                            <a:gd name="T56" fmla="*/ 150 w 1670"/>
                            <a:gd name="T57" fmla="*/ 525 h 711"/>
                            <a:gd name="T58" fmla="*/ 265 w 1670"/>
                            <a:gd name="T59" fmla="*/ 0 h 711"/>
                            <a:gd name="T60" fmla="*/ 101 w 1670"/>
                            <a:gd name="T61" fmla="*/ 75 h 711"/>
                            <a:gd name="T62" fmla="*/ 5 w 1670"/>
                            <a:gd name="T63" fmla="*/ 697 h 711"/>
                            <a:gd name="T64" fmla="*/ 137 w 1670"/>
                            <a:gd name="T65" fmla="*/ 697 h 711"/>
                            <a:gd name="T66" fmla="*/ 651 w 1670"/>
                            <a:gd name="T67" fmla="*/ 19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670" h="711">
                              <a:moveTo>
                                <a:pt x="997" y="306"/>
                              </a:moveTo>
                              <a:cubicBezTo>
                                <a:pt x="806" y="305"/>
                                <a:pt x="788" y="330"/>
                                <a:pt x="714" y="436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387" y="697"/>
                                <a:pt x="387" y="697"/>
                                <a:pt x="387" y="697"/>
                              </a:cubicBezTo>
                              <a:cubicBezTo>
                                <a:pt x="636" y="340"/>
                                <a:pt x="636" y="340"/>
                                <a:pt x="636" y="340"/>
                              </a:cubicBezTo>
                              <a:cubicBezTo>
                                <a:pt x="715" y="226"/>
                                <a:pt x="855" y="174"/>
                                <a:pt x="1054" y="184"/>
                              </a:cubicBezTo>
                              <a:cubicBezTo>
                                <a:pt x="1091" y="186"/>
                                <a:pt x="1091" y="186"/>
                                <a:pt x="1091" y="186"/>
                              </a:cubicBezTo>
                              <a:cubicBezTo>
                                <a:pt x="1009" y="306"/>
                                <a:pt x="1009" y="306"/>
                                <a:pt x="1009" y="306"/>
                              </a:cubicBezTo>
                              <a:lnTo>
                                <a:pt x="997" y="306"/>
                              </a:lnTo>
                              <a:close/>
                              <a:moveTo>
                                <a:pt x="1525" y="195"/>
                              </a:moveTo>
                              <a:cubicBezTo>
                                <a:pt x="1343" y="456"/>
                                <a:pt x="1343" y="456"/>
                                <a:pt x="1343" y="456"/>
                              </a:cubicBezTo>
                              <a:cubicBezTo>
                                <a:pt x="1279" y="548"/>
                                <a:pt x="1254" y="583"/>
                                <a:pt x="1126" y="589"/>
                              </a:cubicBezTo>
                              <a:cubicBezTo>
                                <a:pt x="1074" y="586"/>
                                <a:pt x="1064" y="575"/>
                                <a:pt x="1063" y="572"/>
                              </a:cubicBezTo>
                              <a:cubicBezTo>
                                <a:pt x="1063" y="570"/>
                                <a:pt x="1062" y="569"/>
                                <a:pt x="1062" y="566"/>
                              </a:cubicBezTo>
                              <a:cubicBezTo>
                                <a:pt x="1063" y="549"/>
                                <a:pt x="1089" y="509"/>
                                <a:pt x="1112" y="474"/>
                              </a:cubicBezTo>
                              <a:cubicBezTo>
                                <a:pt x="1286" y="226"/>
                                <a:pt x="1286" y="226"/>
                                <a:pt x="1286" y="226"/>
                              </a:cubicBezTo>
                              <a:cubicBezTo>
                                <a:pt x="1308" y="194"/>
                                <a:pt x="1308" y="194"/>
                                <a:pt x="1308" y="194"/>
                              </a:cubicBezTo>
                              <a:cubicBezTo>
                                <a:pt x="1164" y="191"/>
                                <a:pt x="1164" y="191"/>
                                <a:pt x="1164" y="191"/>
                              </a:cubicBezTo>
                              <a:cubicBezTo>
                                <a:pt x="932" y="525"/>
                                <a:pt x="932" y="525"/>
                                <a:pt x="932" y="525"/>
                              </a:cubicBezTo>
                              <a:cubicBezTo>
                                <a:pt x="901" y="569"/>
                                <a:pt x="891" y="608"/>
                                <a:pt x="904" y="639"/>
                              </a:cubicBezTo>
                              <a:cubicBezTo>
                                <a:pt x="916" y="670"/>
                                <a:pt x="950" y="691"/>
                                <a:pt x="1004" y="702"/>
                              </a:cubicBezTo>
                              <a:cubicBezTo>
                                <a:pt x="1005" y="702"/>
                                <a:pt x="1044" y="710"/>
                                <a:pt x="1072" y="709"/>
                              </a:cubicBezTo>
                              <a:cubicBezTo>
                                <a:pt x="1099" y="711"/>
                                <a:pt x="1146" y="704"/>
                                <a:pt x="1149" y="703"/>
                              </a:cubicBezTo>
                              <a:cubicBezTo>
                                <a:pt x="1272" y="686"/>
                                <a:pt x="1363" y="635"/>
                                <a:pt x="1422" y="552"/>
                              </a:cubicBezTo>
                              <a:cubicBezTo>
                                <a:pt x="1670" y="195"/>
                                <a:pt x="1670" y="195"/>
                                <a:pt x="1670" y="195"/>
                              </a:cubicBezTo>
                              <a:lnTo>
                                <a:pt x="1525" y="195"/>
                              </a:lnTo>
                              <a:close/>
                              <a:moveTo>
                                <a:pt x="651" y="191"/>
                              </a:moveTo>
                              <a:cubicBezTo>
                                <a:pt x="490" y="191"/>
                                <a:pt x="490" y="191"/>
                                <a:pt x="490" y="191"/>
                              </a:cubicBezTo>
                              <a:cubicBezTo>
                                <a:pt x="490" y="191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5" y="283"/>
                                <a:pt x="265" y="0"/>
                              </a:cubicBezTo>
                              <a:cubicBezTo>
                                <a:pt x="265" y="0"/>
                                <a:pt x="182" y="29"/>
                                <a:pt x="101" y="75"/>
                              </a:cubicBezTo>
                              <a:cubicBezTo>
                                <a:pt x="101" y="75"/>
                                <a:pt x="0" y="335"/>
                                <a:pt x="5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30" y="532"/>
                                <a:pt x="490" y="369"/>
                                <a:pt x="651" y="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Rectangle 19"/>
                      <wps:cNvSpPr>
                        <a:spLocks noChangeArrowheads="1"/>
                      </wps:cNvSpPr>
                      <wps:spPr bwMode="auto">
                        <a:xfrm>
                          <a:off x="1706063" y="0"/>
                          <a:ext cx="3810" cy="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DFD8A4" id="TeVerwijderenShape_1" o:spid="_x0000_s1026" editas="canvas" style="position:absolute;margin-left:83.35pt;margin-top:0;width:134.55pt;height:75.25pt;z-index:-251657216;mso-position-horizontal:right;mso-position-horizontal-relative:right-margin-area;mso-position-vertical-relative:page" coordsize="17087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7087;height:9556;visibility:visible;mso-wrap-style:square">
                <v:fill o:detectmouseclick="t"/>
                <v:path o:connecttype="none"/>
              </v:shape>
              <v:shape id="Freeform 13" o:spid="_x0000_s1028" style="position:absolute;left:5992;top:3937;width:3397;height:628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14" o:spid="_x0000_s1029" style="position:absolute;left:3439;top:3295;width:7849;height:4528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" path="m2422,570c2373,220,1798,,1136,79,1027,92,924,112,826,138v58,76,58,76,58,76c967,192,1056,175,1148,164,1711,97,2201,284,2243,581v42,298,-381,593,-944,661c736,1308,247,1121,205,824,183,662,297,501,497,377,369,330,369,330,369,330,135,476,,665,27,855v49,350,625,570,1286,491c1975,1267,2471,920,2422,570e" fillcolor="#f29100" stroked="f">
                <v:path arrowok="t" o:connecttype="custom" o:connectlocs="769296,181102;360826,25100;262361,43846;280784,67993;364638,52107;712441,184597;412599,394612;65114,261804;157861,119781;117205,104849;8576,271653;417046,427655;769296,181102" o:connectangles="0,0,0,0,0,0,0,0,0,0,0,0,0"/>
              </v:shape>
              <v:shape id="Freeform 15" o:spid="_x0000_s1030" style="position:absolute;left:2404;top:3238;width:9938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" path="m471,1268v-169,99,-169,99,-169,99c164,1262,76,1133,57,987,,568,516,153,1239,5v23,50,23,50,23,50c610,182,146,541,196,903v20,145,120,269,275,365xm3068,613c3029,319,2715,95,2276,v-63,54,-63,54,-63,54c2599,139,2871,330,2907,580v55,396,-507,790,-1256,878c1409,1487,1178,1481,974,1445,863,1603,863,1603,863,1603v241,50,519,62,811,26c2505,1526,3130,1071,3068,613xe" fillcolor="#e20613" stroked="f">
                <v:path arrowok="t" o:connecttype="custom" o:connectlocs="149543,402832;95885,434283;18098,313561;393383,1588;400685,17473;62230,286875;149543,402832;974090,194744;722630,0;702628,17155;922973,184261;524193,463193;309245,459063;274003,509258;531495,517518;974090,194744" o:connectangles="0,0,0,0,0,0,0,0,0,0,0,0,0,0,0,0"/>
                <o:lock v:ext="edit" verticies="t"/>
              </v:shape>
              <v:shape id="Freeform 16" o:spid="_x0000_s1031" style="position:absolute;left:4868;top:4152;width:5302;height:2261;visibility:visible;mso-wrap-style:square;v-text-anchor:top" coordsize="167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" path="m997,306c806,305,788,330,714,436,533,697,533,697,533,697v-146,,-146,,-146,c636,340,636,340,636,340,715,226,855,174,1054,184v37,2,37,2,37,2c1009,306,1009,306,1009,306r-12,xm1525,195c1343,456,1343,456,1343,456v-64,92,-89,127,-217,133c1074,586,1064,575,1063,572v,-2,-1,-3,-1,-6c1063,549,1089,509,1112,474,1286,226,1286,226,1286,226v22,-32,22,-32,22,-32c1164,191,1164,191,1164,191,932,525,932,525,932,525v-31,44,-41,83,-28,114c916,670,950,691,1004,702v1,,40,8,68,7c1099,711,1146,704,1149,703v123,-17,214,-68,273,-151c1670,195,1670,195,1670,195r-145,xm651,191v-161,,-161,,-161,c490,191,314,376,150,525v,,15,-242,115,-525c265,,182,29,101,75,101,75,,335,5,697v132,,132,,132,c330,532,490,369,651,191xe" fillcolor="#1d1d1b" stroked="f">
                <v:path arrowok="t" o:connecttype="custom" o:connectlocs="316548,97292;226695,138625;169228,221609;122873,221609;201930,108102;334645,58502;346393,59138;320358,97292;316548,97292;484188,62000;426403,144984;357505,187271;337503,181865;337185,179958;353060,150707;408305,71856;415290,61682;369570,60728;295910,166922;287020,203168;318770,223198;340360,225424;364808,223516;451485,175506;530225,62000;484188,62000;206693,60728;155575,60728;47625,166922;84138,0;32068,23846;1588,221609;43498,221609;206693,60728" o:connectangles="0,0,0,0,0,0,0,0,0,0,0,0,0,0,0,0,0,0,0,0,0,0,0,0,0,0,0,0,0,0,0,0,0,0"/>
                <o:lock v:ext="edit" verticies="t"/>
              </v:shape>
              <v:rect id="Rectangle 19" o:spid="_x0000_s1032" style="position:absolute;left:17060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EB8" w:rsidRDefault="00AA1EB8">
    <w:pPr>
      <w:pStyle w:val="Koptekst"/>
    </w:pPr>
    <w:r>
      <mc:AlternateContent>
        <mc:Choice Requires="wpc">
          <w:drawing>
            <wp:anchor distT="0" distB="0" distL="114300" distR="114300" simplePos="0" relativeHeight="251661312" behindDoc="1" locked="0" layoutInCell="1" allowOverlap="1" wp14:anchorId="277D3B14" wp14:editId="5E09FB47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192270" cy="1012825"/>
              <wp:effectExtent l="0" t="0" r="0" b="0"/>
              <wp:wrapNone/>
              <wp:docPr id="8" name="TeVerwijderen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2"/>
                      <wps:cNvSpPr>
                        <a:spLocks noEditPoints="1"/>
                      </wps:cNvSpPr>
                      <wps:spPr bwMode="auto">
                        <a:xfrm>
                          <a:off x="445770" y="537845"/>
                          <a:ext cx="2101850" cy="99060"/>
                        </a:xfrm>
                        <a:custGeom>
                          <a:avLst/>
                          <a:gdLst>
                            <a:gd name="T0" fmla="*/ 0 w 6620"/>
                            <a:gd name="T1" fmla="*/ 5 h 311"/>
                            <a:gd name="T2" fmla="*/ 160 w 6620"/>
                            <a:gd name="T3" fmla="*/ 173 h 311"/>
                            <a:gd name="T4" fmla="*/ 397 w 6620"/>
                            <a:gd name="T5" fmla="*/ 128 h 311"/>
                            <a:gd name="T6" fmla="*/ 341 w 6620"/>
                            <a:gd name="T7" fmla="*/ 306 h 311"/>
                            <a:gd name="T8" fmla="*/ 627 w 6620"/>
                            <a:gd name="T9" fmla="*/ 306 h 311"/>
                            <a:gd name="T10" fmla="*/ 856 w 6620"/>
                            <a:gd name="T11" fmla="*/ 5 h 311"/>
                            <a:gd name="T12" fmla="*/ 856 w 6620"/>
                            <a:gd name="T13" fmla="*/ 265 h 311"/>
                            <a:gd name="T14" fmla="*/ 1048 w 6620"/>
                            <a:gd name="T15" fmla="*/ 5 h 311"/>
                            <a:gd name="T16" fmla="*/ 1352 w 6620"/>
                            <a:gd name="T17" fmla="*/ 271 h 311"/>
                            <a:gd name="T18" fmla="*/ 1447 w 6620"/>
                            <a:gd name="T19" fmla="*/ 33 h 311"/>
                            <a:gd name="T20" fmla="*/ 1348 w 6620"/>
                            <a:gd name="T21" fmla="*/ 310 h 311"/>
                            <a:gd name="T22" fmla="*/ 1730 w 6620"/>
                            <a:gd name="T23" fmla="*/ 126 h 311"/>
                            <a:gd name="T24" fmla="*/ 1616 w 6620"/>
                            <a:gd name="T25" fmla="*/ 306 h 311"/>
                            <a:gd name="T26" fmla="*/ 1787 w 6620"/>
                            <a:gd name="T27" fmla="*/ 5 h 311"/>
                            <a:gd name="T28" fmla="*/ 2055 w 6620"/>
                            <a:gd name="T29" fmla="*/ 128 h 311"/>
                            <a:gd name="T30" fmla="*/ 1896 w 6620"/>
                            <a:gd name="T31" fmla="*/ 5 h 311"/>
                            <a:gd name="T32" fmla="*/ 1953 w 6620"/>
                            <a:gd name="T33" fmla="*/ 170 h 311"/>
                            <a:gd name="T34" fmla="*/ 2182 w 6620"/>
                            <a:gd name="T35" fmla="*/ 306 h 311"/>
                            <a:gd name="T36" fmla="*/ 2356 w 6620"/>
                            <a:gd name="T37" fmla="*/ 306 h 311"/>
                            <a:gd name="T38" fmla="*/ 2511 w 6620"/>
                            <a:gd name="T39" fmla="*/ 71 h 311"/>
                            <a:gd name="T40" fmla="*/ 2532 w 6620"/>
                            <a:gd name="T41" fmla="*/ 162 h 311"/>
                            <a:gd name="T42" fmla="*/ 2871 w 6620"/>
                            <a:gd name="T43" fmla="*/ 64 h 311"/>
                            <a:gd name="T44" fmla="*/ 2755 w 6620"/>
                            <a:gd name="T45" fmla="*/ 169 h 311"/>
                            <a:gd name="T46" fmla="*/ 2663 w 6620"/>
                            <a:gd name="T47" fmla="*/ 284 h 311"/>
                            <a:gd name="T48" fmla="*/ 3237 w 6620"/>
                            <a:gd name="T49" fmla="*/ 306 h 311"/>
                            <a:gd name="T50" fmla="*/ 3062 w 6620"/>
                            <a:gd name="T51" fmla="*/ 306 h 311"/>
                            <a:gd name="T52" fmla="*/ 3135 w 6620"/>
                            <a:gd name="T53" fmla="*/ 174 h 311"/>
                            <a:gd name="T54" fmla="*/ 3062 w 6620"/>
                            <a:gd name="T55" fmla="*/ 46 h 311"/>
                            <a:gd name="T56" fmla="*/ 3473 w 6620"/>
                            <a:gd name="T57" fmla="*/ 170 h 311"/>
                            <a:gd name="T58" fmla="*/ 3500 w 6620"/>
                            <a:gd name="T59" fmla="*/ 5 h 311"/>
                            <a:gd name="T60" fmla="*/ 3370 w 6620"/>
                            <a:gd name="T61" fmla="*/ 263 h 311"/>
                            <a:gd name="T62" fmla="*/ 3718 w 6620"/>
                            <a:gd name="T63" fmla="*/ 271 h 311"/>
                            <a:gd name="T64" fmla="*/ 3813 w 6620"/>
                            <a:gd name="T65" fmla="*/ 33 h 311"/>
                            <a:gd name="T66" fmla="*/ 3714 w 6620"/>
                            <a:gd name="T67" fmla="*/ 310 h 311"/>
                            <a:gd name="T68" fmla="*/ 3928 w 6620"/>
                            <a:gd name="T69" fmla="*/ 306 h 311"/>
                            <a:gd name="T70" fmla="*/ 4365 w 6620"/>
                            <a:gd name="T71" fmla="*/ 156 h 311"/>
                            <a:gd name="T72" fmla="*/ 4301 w 6620"/>
                            <a:gd name="T73" fmla="*/ 159 h 311"/>
                            <a:gd name="T74" fmla="*/ 4786 w 6620"/>
                            <a:gd name="T75" fmla="*/ 207 h 311"/>
                            <a:gd name="T76" fmla="*/ 4609 w 6620"/>
                            <a:gd name="T77" fmla="*/ 222 h 311"/>
                            <a:gd name="T78" fmla="*/ 4786 w 6620"/>
                            <a:gd name="T79" fmla="*/ 207 h 311"/>
                            <a:gd name="T80" fmla="*/ 5052 w 6620"/>
                            <a:gd name="T81" fmla="*/ 47 h 311"/>
                            <a:gd name="T82" fmla="*/ 5388 w 6620"/>
                            <a:gd name="T83" fmla="*/ 234 h 311"/>
                            <a:gd name="T84" fmla="*/ 5263 w 6620"/>
                            <a:gd name="T85" fmla="*/ 176 h 311"/>
                            <a:gd name="T86" fmla="*/ 5420 w 6620"/>
                            <a:gd name="T87" fmla="*/ 91 h 311"/>
                            <a:gd name="T88" fmla="*/ 5293 w 6620"/>
                            <a:gd name="T89" fmla="*/ 46 h 311"/>
                            <a:gd name="T90" fmla="*/ 5574 w 6620"/>
                            <a:gd name="T91" fmla="*/ 170 h 311"/>
                            <a:gd name="T92" fmla="*/ 5696 w 6620"/>
                            <a:gd name="T93" fmla="*/ 46 h 311"/>
                            <a:gd name="T94" fmla="*/ 5708 w 6620"/>
                            <a:gd name="T95" fmla="*/ 263 h 311"/>
                            <a:gd name="T96" fmla="*/ 5838 w 6620"/>
                            <a:gd name="T97" fmla="*/ 154 h 311"/>
                            <a:gd name="T98" fmla="*/ 5922 w 6620"/>
                            <a:gd name="T99" fmla="*/ 0 h 311"/>
                            <a:gd name="T100" fmla="*/ 6012 w 6620"/>
                            <a:gd name="T101" fmla="*/ 284 h 311"/>
                            <a:gd name="T102" fmla="*/ 6148 w 6620"/>
                            <a:gd name="T103" fmla="*/ 5 h 311"/>
                            <a:gd name="T104" fmla="*/ 6263 w 6620"/>
                            <a:gd name="T105" fmla="*/ 167 h 311"/>
                            <a:gd name="T106" fmla="*/ 6263 w 6620"/>
                            <a:gd name="T107" fmla="*/ 126 h 311"/>
                            <a:gd name="T108" fmla="*/ 6528 w 6620"/>
                            <a:gd name="T109" fmla="*/ 306 h 3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620" h="311">
                              <a:moveTo>
                                <a:pt x="222" y="5"/>
                              </a:moveTo>
                              <a:cubicBezTo>
                                <a:pt x="280" y="5"/>
                                <a:pt x="280" y="5"/>
                                <a:pt x="280" y="5"/>
                              </a:cubicBezTo>
                              <a:cubicBezTo>
                                <a:pt x="165" y="307"/>
                                <a:pt x="165" y="307"/>
                                <a:pt x="165" y="307"/>
                              </a:cubicBezTo>
                              <a:cubicBezTo>
                                <a:pt x="113" y="307"/>
                                <a:pt x="113" y="307"/>
                                <a:pt x="113" y="307"/>
                              </a:cubicBezTo>
                              <a:cubicBezTo>
                                <a:pt x="0" y="5"/>
                                <a:pt x="0" y="5"/>
                                <a:pt x="0" y="5"/>
                              </a:cubicBezTo>
                              <a:cubicBezTo>
                                <a:pt x="61" y="5"/>
                                <a:pt x="61" y="5"/>
                                <a:pt x="61" y="5"/>
                              </a:cubicBezTo>
                              <a:cubicBezTo>
                                <a:pt x="122" y="176"/>
                                <a:pt x="122" y="176"/>
                                <a:pt x="122" y="176"/>
                              </a:cubicBezTo>
                              <a:cubicBezTo>
                                <a:pt x="135" y="214"/>
                                <a:pt x="139" y="236"/>
                                <a:pt x="139" y="236"/>
                              </a:cubicBezTo>
                              <a:cubicBezTo>
                                <a:pt x="140" y="236"/>
                                <a:pt x="140" y="236"/>
                                <a:pt x="140" y="236"/>
                              </a:cubicBezTo>
                              <a:cubicBezTo>
                                <a:pt x="140" y="236"/>
                                <a:pt x="144" y="218"/>
                                <a:pt x="160" y="173"/>
                              </a:cubicBezTo>
                              <a:lnTo>
                                <a:pt x="222" y="5"/>
                              </a:lnTo>
                              <a:close/>
                              <a:moveTo>
                                <a:pt x="398" y="170"/>
                              </a:moveTo>
                              <a:cubicBezTo>
                                <a:pt x="501" y="170"/>
                                <a:pt x="501" y="170"/>
                                <a:pt x="501" y="170"/>
                              </a:cubicBezTo>
                              <a:cubicBezTo>
                                <a:pt x="501" y="128"/>
                                <a:pt x="501" y="128"/>
                                <a:pt x="501" y="128"/>
                              </a:cubicBezTo>
                              <a:cubicBezTo>
                                <a:pt x="397" y="128"/>
                                <a:pt x="397" y="128"/>
                                <a:pt x="397" y="128"/>
                              </a:cubicBezTo>
                              <a:cubicBezTo>
                                <a:pt x="397" y="46"/>
                                <a:pt x="397" y="46"/>
                                <a:pt x="397" y="46"/>
                              </a:cubicBezTo>
                              <a:cubicBezTo>
                                <a:pt x="521" y="46"/>
                                <a:pt x="521" y="46"/>
                                <a:pt x="521" y="46"/>
                              </a:cubicBezTo>
                              <a:cubicBezTo>
                                <a:pt x="528" y="5"/>
                                <a:pt x="528" y="5"/>
                                <a:pt x="528" y="5"/>
                              </a:cubicBezTo>
                              <a:cubicBezTo>
                                <a:pt x="341" y="5"/>
                                <a:pt x="341" y="5"/>
                                <a:pt x="341" y="5"/>
                              </a:cubicBezTo>
                              <a:cubicBezTo>
                                <a:pt x="341" y="306"/>
                                <a:pt x="341" y="306"/>
                                <a:pt x="341" y="306"/>
                              </a:cubicBezTo>
                              <a:cubicBezTo>
                                <a:pt x="533" y="306"/>
                                <a:pt x="533" y="306"/>
                                <a:pt x="533" y="306"/>
                              </a:cubicBezTo>
                              <a:cubicBezTo>
                                <a:pt x="533" y="263"/>
                                <a:pt x="533" y="263"/>
                                <a:pt x="533" y="263"/>
                              </a:cubicBezTo>
                              <a:cubicBezTo>
                                <a:pt x="398" y="263"/>
                                <a:pt x="398" y="263"/>
                                <a:pt x="398" y="263"/>
                              </a:cubicBezTo>
                              <a:lnTo>
                                <a:pt x="398" y="170"/>
                              </a:lnTo>
                              <a:close/>
                              <a:moveTo>
                                <a:pt x="627" y="306"/>
                              </a:moveTo>
                              <a:cubicBezTo>
                                <a:pt x="685" y="306"/>
                                <a:pt x="685" y="306"/>
                                <a:pt x="685" y="306"/>
                              </a:cubicBezTo>
                              <a:cubicBezTo>
                                <a:pt x="685" y="5"/>
                                <a:pt x="685" y="5"/>
                                <a:pt x="685" y="5"/>
                              </a:cubicBezTo>
                              <a:cubicBezTo>
                                <a:pt x="627" y="5"/>
                                <a:pt x="627" y="5"/>
                                <a:pt x="627" y="5"/>
                              </a:cubicBezTo>
                              <a:lnTo>
                                <a:pt x="627" y="306"/>
                              </a:lnTo>
                              <a:close/>
                              <a:moveTo>
                                <a:pt x="856" y="5"/>
                              </a:moveTo>
                              <a:cubicBezTo>
                                <a:pt x="799" y="5"/>
                                <a:pt x="799" y="5"/>
                                <a:pt x="799" y="5"/>
                              </a:cubicBezTo>
                              <a:cubicBezTo>
                                <a:pt x="799" y="306"/>
                                <a:pt x="799" y="306"/>
                                <a:pt x="799" y="306"/>
                              </a:cubicBezTo>
                              <a:cubicBezTo>
                                <a:pt x="971" y="306"/>
                                <a:pt x="971" y="306"/>
                                <a:pt x="971" y="306"/>
                              </a:cubicBezTo>
                              <a:cubicBezTo>
                                <a:pt x="980" y="265"/>
                                <a:pt x="980" y="265"/>
                                <a:pt x="980" y="265"/>
                              </a:cubicBezTo>
                              <a:cubicBezTo>
                                <a:pt x="856" y="265"/>
                                <a:pt x="856" y="265"/>
                                <a:pt x="856" y="265"/>
                              </a:cubicBezTo>
                              <a:lnTo>
                                <a:pt x="856" y="5"/>
                              </a:lnTo>
                              <a:close/>
                              <a:moveTo>
                                <a:pt x="1048" y="306"/>
                              </a:moveTo>
                              <a:cubicBezTo>
                                <a:pt x="1105" y="306"/>
                                <a:pt x="1105" y="306"/>
                                <a:pt x="1105" y="306"/>
                              </a:cubicBezTo>
                              <a:cubicBezTo>
                                <a:pt x="1105" y="5"/>
                                <a:pt x="1105" y="5"/>
                                <a:pt x="1105" y="5"/>
                              </a:cubicBezTo>
                              <a:cubicBezTo>
                                <a:pt x="1048" y="5"/>
                                <a:pt x="1048" y="5"/>
                                <a:pt x="1048" y="5"/>
                              </a:cubicBezTo>
                              <a:lnTo>
                                <a:pt x="1048" y="306"/>
                              </a:lnTo>
                              <a:close/>
                              <a:moveTo>
                                <a:pt x="1339" y="184"/>
                              </a:moveTo>
                              <a:cubicBezTo>
                                <a:pt x="1396" y="184"/>
                                <a:pt x="1396" y="184"/>
                                <a:pt x="1396" y="184"/>
                              </a:cubicBezTo>
                              <a:cubicBezTo>
                                <a:pt x="1396" y="262"/>
                                <a:pt x="1396" y="262"/>
                                <a:pt x="1396" y="262"/>
                              </a:cubicBezTo>
                              <a:cubicBezTo>
                                <a:pt x="1384" y="268"/>
                                <a:pt x="1369" y="271"/>
                                <a:pt x="1352" y="271"/>
                              </a:cubicBezTo>
                              <a:cubicBezTo>
                                <a:pt x="1326" y="271"/>
                                <a:pt x="1302" y="263"/>
                                <a:pt x="1288" y="249"/>
                              </a:cubicBezTo>
                              <a:cubicBezTo>
                                <a:pt x="1272" y="232"/>
                                <a:pt x="1263" y="202"/>
                                <a:pt x="1263" y="160"/>
                              </a:cubicBezTo>
                              <a:cubicBezTo>
                                <a:pt x="1263" y="90"/>
                                <a:pt x="1286" y="41"/>
                                <a:pt x="1348" y="41"/>
                              </a:cubicBezTo>
                              <a:cubicBezTo>
                                <a:pt x="1374" y="41"/>
                                <a:pt x="1396" y="48"/>
                                <a:pt x="1419" y="64"/>
                              </a:cubicBezTo>
                              <a:cubicBezTo>
                                <a:pt x="1447" y="33"/>
                                <a:pt x="1447" y="33"/>
                                <a:pt x="1447" y="33"/>
                              </a:cubicBezTo>
                              <a:cubicBezTo>
                                <a:pt x="1420" y="12"/>
                                <a:pt x="1386" y="2"/>
                                <a:pt x="1347" y="2"/>
                              </a:cubicBezTo>
                              <a:cubicBezTo>
                                <a:pt x="1315" y="2"/>
                                <a:pt x="1288" y="8"/>
                                <a:pt x="1264" y="25"/>
                              </a:cubicBezTo>
                              <a:cubicBezTo>
                                <a:pt x="1222" y="53"/>
                                <a:pt x="1201" y="96"/>
                                <a:pt x="1201" y="158"/>
                              </a:cubicBezTo>
                              <a:cubicBezTo>
                                <a:pt x="1201" y="205"/>
                                <a:pt x="1213" y="239"/>
                                <a:pt x="1238" y="267"/>
                              </a:cubicBezTo>
                              <a:cubicBezTo>
                                <a:pt x="1265" y="296"/>
                                <a:pt x="1301" y="310"/>
                                <a:pt x="1348" y="310"/>
                              </a:cubicBezTo>
                              <a:cubicBezTo>
                                <a:pt x="1386" y="310"/>
                                <a:pt x="1423" y="301"/>
                                <a:pt x="1453" y="284"/>
                              </a:cubicBezTo>
                              <a:cubicBezTo>
                                <a:pt x="1453" y="143"/>
                                <a:pt x="1453" y="143"/>
                                <a:pt x="1453" y="143"/>
                              </a:cubicBezTo>
                              <a:cubicBezTo>
                                <a:pt x="1331" y="143"/>
                                <a:pt x="1331" y="143"/>
                                <a:pt x="1331" y="143"/>
                              </a:cubicBezTo>
                              <a:lnTo>
                                <a:pt x="1339" y="184"/>
                              </a:lnTo>
                              <a:close/>
                              <a:moveTo>
                                <a:pt x="1730" y="126"/>
                              </a:moveTo>
                              <a:cubicBezTo>
                                <a:pt x="1616" y="126"/>
                                <a:pt x="1616" y="126"/>
                                <a:pt x="1616" y="126"/>
                              </a:cubicBezTo>
                              <a:cubicBezTo>
                                <a:pt x="1616" y="5"/>
                                <a:pt x="1616" y="5"/>
                                <a:pt x="1616" y="5"/>
                              </a:cubicBezTo>
                              <a:cubicBezTo>
                                <a:pt x="1560" y="5"/>
                                <a:pt x="1560" y="5"/>
                                <a:pt x="1560" y="5"/>
                              </a:cubicBezTo>
                              <a:cubicBezTo>
                                <a:pt x="1560" y="306"/>
                                <a:pt x="1560" y="306"/>
                                <a:pt x="1560" y="306"/>
                              </a:cubicBezTo>
                              <a:cubicBezTo>
                                <a:pt x="1616" y="306"/>
                                <a:pt x="1616" y="306"/>
                                <a:pt x="1616" y="306"/>
                              </a:cubicBezTo>
                              <a:cubicBezTo>
                                <a:pt x="1616" y="167"/>
                                <a:pt x="1616" y="167"/>
                                <a:pt x="1616" y="167"/>
                              </a:cubicBezTo>
                              <a:cubicBezTo>
                                <a:pt x="1730" y="167"/>
                                <a:pt x="1730" y="167"/>
                                <a:pt x="1730" y="167"/>
                              </a:cubicBezTo>
                              <a:cubicBezTo>
                                <a:pt x="1730" y="306"/>
                                <a:pt x="1730" y="306"/>
                                <a:pt x="1730" y="306"/>
                              </a:cubicBezTo>
                              <a:cubicBezTo>
                                <a:pt x="1787" y="306"/>
                                <a:pt x="1787" y="306"/>
                                <a:pt x="1787" y="306"/>
                              </a:cubicBezTo>
                              <a:cubicBezTo>
                                <a:pt x="1787" y="5"/>
                                <a:pt x="1787" y="5"/>
                                <a:pt x="1787" y="5"/>
                              </a:cubicBezTo>
                              <a:cubicBezTo>
                                <a:pt x="1730" y="5"/>
                                <a:pt x="1730" y="5"/>
                                <a:pt x="1730" y="5"/>
                              </a:cubicBezTo>
                              <a:lnTo>
                                <a:pt x="1730" y="126"/>
                              </a:lnTo>
                              <a:close/>
                              <a:moveTo>
                                <a:pt x="1953" y="170"/>
                              </a:moveTo>
                              <a:cubicBezTo>
                                <a:pt x="2055" y="170"/>
                                <a:pt x="2055" y="170"/>
                                <a:pt x="2055" y="170"/>
                              </a:cubicBezTo>
                              <a:cubicBezTo>
                                <a:pt x="2055" y="128"/>
                                <a:pt x="2055" y="128"/>
                                <a:pt x="2055" y="128"/>
                              </a:cubicBezTo>
                              <a:cubicBezTo>
                                <a:pt x="1952" y="128"/>
                                <a:pt x="1952" y="128"/>
                                <a:pt x="1952" y="128"/>
                              </a:cubicBezTo>
                              <a:cubicBezTo>
                                <a:pt x="1952" y="46"/>
                                <a:pt x="1952" y="46"/>
                                <a:pt x="1952" y="46"/>
                              </a:cubicBezTo>
                              <a:cubicBezTo>
                                <a:pt x="2075" y="46"/>
                                <a:pt x="2075" y="46"/>
                                <a:pt x="2075" y="46"/>
                              </a:cubicBezTo>
                              <a:cubicBezTo>
                                <a:pt x="2083" y="5"/>
                                <a:pt x="2083" y="5"/>
                                <a:pt x="2083" y="5"/>
                              </a:cubicBezTo>
                              <a:cubicBezTo>
                                <a:pt x="1896" y="5"/>
                                <a:pt x="1896" y="5"/>
                                <a:pt x="1896" y="5"/>
                              </a:cubicBezTo>
                              <a:cubicBezTo>
                                <a:pt x="1896" y="306"/>
                                <a:pt x="1896" y="306"/>
                                <a:pt x="1896" y="306"/>
                              </a:cubicBezTo>
                              <a:cubicBezTo>
                                <a:pt x="2087" y="306"/>
                                <a:pt x="2087" y="306"/>
                                <a:pt x="2087" y="306"/>
                              </a:cubicBezTo>
                              <a:cubicBezTo>
                                <a:pt x="2087" y="263"/>
                                <a:pt x="2087" y="263"/>
                                <a:pt x="2087" y="263"/>
                              </a:cubicBezTo>
                              <a:cubicBezTo>
                                <a:pt x="1953" y="263"/>
                                <a:pt x="1953" y="263"/>
                                <a:pt x="1953" y="263"/>
                              </a:cubicBezTo>
                              <a:lnTo>
                                <a:pt x="1953" y="170"/>
                              </a:lnTo>
                              <a:close/>
                              <a:moveTo>
                                <a:pt x="2182" y="306"/>
                              </a:moveTo>
                              <a:cubicBezTo>
                                <a:pt x="2240" y="306"/>
                                <a:pt x="2240" y="306"/>
                                <a:pt x="2240" y="306"/>
                              </a:cubicBezTo>
                              <a:cubicBezTo>
                                <a:pt x="2240" y="5"/>
                                <a:pt x="2240" y="5"/>
                                <a:pt x="2240" y="5"/>
                              </a:cubicBezTo>
                              <a:cubicBezTo>
                                <a:pt x="2182" y="5"/>
                                <a:pt x="2182" y="5"/>
                                <a:pt x="2182" y="5"/>
                              </a:cubicBezTo>
                              <a:lnTo>
                                <a:pt x="2182" y="306"/>
                              </a:lnTo>
                              <a:close/>
                              <a:moveTo>
                                <a:pt x="2558" y="48"/>
                              </a:moveTo>
                              <a:cubicBezTo>
                                <a:pt x="2583" y="74"/>
                                <a:pt x="2594" y="110"/>
                                <a:pt x="2594" y="156"/>
                              </a:cubicBezTo>
                              <a:cubicBezTo>
                                <a:pt x="2594" y="202"/>
                                <a:pt x="2582" y="238"/>
                                <a:pt x="2559" y="264"/>
                              </a:cubicBezTo>
                              <a:cubicBezTo>
                                <a:pt x="2531" y="296"/>
                                <a:pt x="2502" y="306"/>
                                <a:pt x="2439" y="306"/>
                              </a:cubicBezTo>
                              <a:cubicBezTo>
                                <a:pt x="2356" y="306"/>
                                <a:pt x="2356" y="306"/>
                                <a:pt x="2356" y="306"/>
                              </a:cubicBezTo>
                              <a:cubicBezTo>
                                <a:pt x="2356" y="5"/>
                                <a:pt x="2356" y="5"/>
                                <a:pt x="2356" y="5"/>
                              </a:cubicBezTo>
                              <a:cubicBezTo>
                                <a:pt x="2426" y="5"/>
                                <a:pt x="2426" y="5"/>
                                <a:pt x="2426" y="5"/>
                              </a:cubicBezTo>
                              <a:cubicBezTo>
                                <a:pt x="2489" y="5"/>
                                <a:pt x="2526" y="16"/>
                                <a:pt x="2558" y="48"/>
                              </a:cubicBezTo>
                              <a:close/>
                              <a:moveTo>
                                <a:pt x="2532" y="162"/>
                              </a:moveTo>
                              <a:cubicBezTo>
                                <a:pt x="2532" y="123"/>
                                <a:pt x="2528" y="92"/>
                                <a:pt x="2511" y="71"/>
                              </a:cubicBezTo>
                              <a:cubicBezTo>
                                <a:pt x="2495" y="52"/>
                                <a:pt x="2478" y="45"/>
                                <a:pt x="2448" y="45"/>
                              </a:cubicBezTo>
                              <a:cubicBezTo>
                                <a:pt x="2412" y="45"/>
                                <a:pt x="2412" y="45"/>
                                <a:pt x="2412" y="45"/>
                              </a:cubicBezTo>
                              <a:cubicBezTo>
                                <a:pt x="2412" y="265"/>
                                <a:pt x="2412" y="265"/>
                                <a:pt x="2412" y="265"/>
                              </a:cubicBezTo>
                              <a:cubicBezTo>
                                <a:pt x="2449" y="265"/>
                                <a:pt x="2449" y="265"/>
                                <a:pt x="2449" y="265"/>
                              </a:cubicBezTo>
                              <a:cubicBezTo>
                                <a:pt x="2508" y="265"/>
                                <a:pt x="2532" y="230"/>
                                <a:pt x="2532" y="162"/>
                              </a:cubicBezTo>
                              <a:close/>
                              <a:moveTo>
                                <a:pt x="2821" y="130"/>
                              </a:moveTo>
                              <a:cubicBezTo>
                                <a:pt x="2782" y="119"/>
                                <a:pt x="2782" y="119"/>
                                <a:pt x="2782" y="119"/>
                              </a:cubicBezTo>
                              <a:cubicBezTo>
                                <a:pt x="2749" y="110"/>
                                <a:pt x="2737" y="101"/>
                                <a:pt x="2737" y="82"/>
                              </a:cubicBezTo>
                              <a:cubicBezTo>
                                <a:pt x="2737" y="57"/>
                                <a:pt x="2759" y="41"/>
                                <a:pt x="2792" y="41"/>
                              </a:cubicBezTo>
                              <a:cubicBezTo>
                                <a:pt x="2819" y="41"/>
                                <a:pt x="2840" y="48"/>
                                <a:pt x="2871" y="64"/>
                              </a:cubicBezTo>
                              <a:cubicBezTo>
                                <a:pt x="2896" y="29"/>
                                <a:pt x="2896" y="29"/>
                                <a:pt x="2896" y="29"/>
                              </a:cubicBezTo>
                              <a:cubicBezTo>
                                <a:pt x="2867" y="11"/>
                                <a:pt x="2828" y="1"/>
                                <a:pt x="2790" y="1"/>
                              </a:cubicBezTo>
                              <a:cubicBezTo>
                                <a:pt x="2722" y="1"/>
                                <a:pt x="2676" y="37"/>
                                <a:pt x="2676" y="90"/>
                              </a:cubicBezTo>
                              <a:cubicBezTo>
                                <a:pt x="2676" y="107"/>
                                <a:pt x="2681" y="121"/>
                                <a:pt x="2690" y="133"/>
                              </a:cubicBezTo>
                              <a:cubicBezTo>
                                <a:pt x="2702" y="150"/>
                                <a:pt x="2724" y="162"/>
                                <a:pt x="2755" y="169"/>
                              </a:cubicBezTo>
                              <a:cubicBezTo>
                                <a:pt x="2791" y="179"/>
                                <a:pt x="2791" y="179"/>
                                <a:pt x="2791" y="179"/>
                              </a:cubicBezTo>
                              <a:cubicBezTo>
                                <a:pt x="2825" y="187"/>
                                <a:pt x="2841" y="201"/>
                                <a:pt x="2841" y="223"/>
                              </a:cubicBezTo>
                              <a:cubicBezTo>
                                <a:pt x="2841" y="253"/>
                                <a:pt x="2816" y="271"/>
                                <a:pt x="2775" y="271"/>
                              </a:cubicBezTo>
                              <a:cubicBezTo>
                                <a:pt x="2741" y="271"/>
                                <a:pt x="2714" y="262"/>
                                <a:pt x="2684" y="246"/>
                              </a:cubicBezTo>
                              <a:cubicBezTo>
                                <a:pt x="2663" y="284"/>
                                <a:pt x="2663" y="284"/>
                                <a:pt x="2663" y="284"/>
                              </a:cubicBezTo>
                              <a:cubicBezTo>
                                <a:pt x="2696" y="302"/>
                                <a:pt x="2735" y="311"/>
                                <a:pt x="2773" y="311"/>
                              </a:cubicBezTo>
                              <a:cubicBezTo>
                                <a:pt x="2859" y="311"/>
                                <a:pt x="2904" y="265"/>
                                <a:pt x="2904" y="215"/>
                              </a:cubicBezTo>
                              <a:cubicBezTo>
                                <a:pt x="2904" y="170"/>
                                <a:pt x="2870" y="142"/>
                                <a:pt x="2821" y="130"/>
                              </a:cubicBezTo>
                              <a:close/>
                              <a:moveTo>
                                <a:pt x="3187" y="234"/>
                              </a:moveTo>
                              <a:cubicBezTo>
                                <a:pt x="3237" y="306"/>
                                <a:pt x="3237" y="306"/>
                                <a:pt x="3237" y="306"/>
                              </a:cubicBezTo>
                              <a:cubicBezTo>
                                <a:pt x="3170" y="306"/>
                                <a:pt x="3170" y="306"/>
                                <a:pt x="3170" y="306"/>
                              </a:cubicBezTo>
                              <a:cubicBezTo>
                                <a:pt x="3141" y="259"/>
                                <a:pt x="3141" y="259"/>
                                <a:pt x="3141" y="259"/>
                              </a:cubicBezTo>
                              <a:cubicBezTo>
                                <a:pt x="3117" y="222"/>
                                <a:pt x="3102" y="202"/>
                                <a:pt x="3083" y="185"/>
                              </a:cubicBezTo>
                              <a:cubicBezTo>
                                <a:pt x="3077" y="179"/>
                                <a:pt x="3072" y="176"/>
                                <a:pt x="3062" y="176"/>
                              </a:cubicBezTo>
                              <a:cubicBezTo>
                                <a:pt x="3062" y="306"/>
                                <a:pt x="3062" y="306"/>
                                <a:pt x="3062" y="306"/>
                              </a:cubicBezTo>
                              <a:cubicBezTo>
                                <a:pt x="3007" y="306"/>
                                <a:pt x="3007" y="306"/>
                                <a:pt x="3007" y="306"/>
                              </a:cubicBezTo>
                              <a:cubicBezTo>
                                <a:pt x="3007" y="5"/>
                                <a:pt x="3007" y="5"/>
                                <a:pt x="3007" y="5"/>
                              </a:cubicBezTo>
                              <a:cubicBezTo>
                                <a:pt x="3109" y="5"/>
                                <a:pt x="3109" y="5"/>
                                <a:pt x="3109" y="5"/>
                              </a:cubicBezTo>
                              <a:cubicBezTo>
                                <a:pt x="3185" y="5"/>
                                <a:pt x="3219" y="45"/>
                                <a:pt x="3219" y="91"/>
                              </a:cubicBezTo>
                              <a:cubicBezTo>
                                <a:pt x="3219" y="138"/>
                                <a:pt x="3186" y="174"/>
                                <a:pt x="3135" y="174"/>
                              </a:cubicBezTo>
                              <a:cubicBezTo>
                                <a:pt x="3147" y="179"/>
                                <a:pt x="3169" y="209"/>
                                <a:pt x="3187" y="234"/>
                              </a:cubicBezTo>
                              <a:close/>
                              <a:moveTo>
                                <a:pt x="3145" y="128"/>
                              </a:moveTo>
                              <a:cubicBezTo>
                                <a:pt x="3154" y="120"/>
                                <a:pt x="3160" y="107"/>
                                <a:pt x="3160" y="92"/>
                              </a:cubicBezTo>
                              <a:cubicBezTo>
                                <a:pt x="3160" y="61"/>
                                <a:pt x="3142" y="46"/>
                                <a:pt x="3092" y="46"/>
                              </a:cubicBezTo>
                              <a:cubicBezTo>
                                <a:pt x="3062" y="46"/>
                                <a:pt x="3062" y="46"/>
                                <a:pt x="3062" y="46"/>
                              </a:cubicBezTo>
                              <a:cubicBezTo>
                                <a:pt x="3062" y="141"/>
                                <a:pt x="3062" y="141"/>
                                <a:pt x="3062" y="141"/>
                              </a:cubicBezTo>
                              <a:cubicBezTo>
                                <a:pt x="3090" y="141"/>
                                <a:pt x="3090" y="141"/>
                                <a:pt x="3090" y="141"/>
                              </a:cubicBezTo>
                              <a:cubicBezTo>
                                <a:pt x="3119" y="141"/>
                                <a:pt x="3135" y="137"/>
                                <a:pt x="3145" y="128"/>
                              </a:cubicBezTo>
                              <a:close/>
                              <a:moveTo>
                                <a:pt x="3370" y="170"/>
                              </a:moveTo>
                              <a:cubicBezTo>
                                <a:pt x="3473" y="170"/>
                                <a:pt x="3473" y="170"/>
                                <a:pt x="3473" y="170"/>
                              </a:cubicBezTo>
                              <a:cubicBezTo>
                                <a:pt x="3473" y="128"/>
                                <a:pt x="3473" y="128"/>
                                <a:pt x="3473" y="128"/>
                              </a:cubicBezTo>
                              <a:cubicBezTo>
                                <a:pt x="3369" y="128"/>
                                <a:pt x="3369" y="128"/>
                                <a:pt x="3369" y="128"/>
                              </a:cubicBezTo>
                              <a:cubicBezTo>
                                <a:pt x="3369" y="46"/>
                                <a:pt x="3369" y="46"/>
                                <a:pt x="3369" y="46"/>
                              </a:cubicBezTo>
                              <a:cubicBezTo>
                                <a:pt x="3493" y="46"/>
                                <a:pt x="3493" y="46"/>
                                <a:pt x="3493" y="46"/>
                              </a:cubicBezTo>
                              <a:cubicBezTo>
                                <a:pt x="3500" y="5"/>
                                <a:pt x="3500" y="5"/>
                                <a:pt x="3500" y="5"/>
                              </a:cubicBezTo>
                              <a:cubicBezTo>
                                <a:pt x="3313" y="5"/>
                                <a:pt x="3313" y="5"/>
                                <a:pt x="3313" y="5"/>
                              </a:cubicBezTo>
                              <a:cubicBezTo>
                                <a:pt x="3313" y="306"/>
                                <a:pt x="3313" y="306"/>
                                <a:pt x="3313" y="306"/>
                              </a:cubicBezTo>
                              <a:cubicBezTo>
                                <a:pt x="3505" y="306"/>
                                <a:pt x="3505" y="306"/>
                                <a:pt x="3505" y="306"/>
                              </a:cubicBezTo>
                              <a:cubicBezTo>
                                <a:pt x="3505" y="263"/>
                                <a:pt x="3505" y="263"/>
                                <a:pt x="3505" y="263"/>
                              </a:cubicBezTo>
                              <a:cubicBezTo>
                                <a:pt x="3370" y="263"/>
                                <a:pt x="3370" y="263"/>
                                <a:pt x="3370" y="263"/>
                              </a:cubicBezTo>
                              <a:lnTo>
                                <a:pt x="3370" y="170"/>
                              </a:lnTo>
                              <a:close/>
                              <a:moveTo>
                                <a:pt x="3705" y="184"/>
                              </a:moveTo>
                              <a:cubicBezTo>
                                <a:pt x="3762" y="184"/>
                                <a:pt x="3762" y="184"/>
                                <a:pt x="3762" y="184"/>
                              </a:cubicBezTo>
                              <a:cubicBezTo>
                                <a:pt x="3762" y="262"/>
                                <a:pt x="3762" y="262"/>
                                <a:pt x="3762" y="262"/>
                              </a:cubicBezTo>
                              <a:cubicBezTo>
                                <a:pt x="3750" y="268"/>
                                <a:pt x="3735" y="271"/>
                                <a:pt x="3718" y="271"/>
                              </a:cubicBezTo>
                              <a:cubicBezTo>
                                <a:pt x="3692" y="271"/>
                                <a:pt x="3668" y="263"/>
                                <a:pt x="3654" y="249"/>
                              </a:cubicBezTo>
                              <a:cubicBezTo>
                                <a:pt x="3638" y="232"/>
                                <a:pt x="3629" y="202"/>
                                <a:pt x="3629" y="160"/>
                              </a:cubicBezTo>
                              <a:cubicBezTo>
                                <a:pt x="3629" y="90"/>
                                <a:pt x="3652" y="41"/>
                                <a:pt x="3714" y="41"/>
                              </a:cubicBezTo>
                              <a:cubicBezTo>
                                <a:pt x="3740" y="41"/>
                                <a:pt x="3762" y="48"/>
                                <a:pt x="3785" y="64"/>
                              </a:cubicBezTo>
                              <a:cubicBezTo>
                                <a:pt x="3813" y="33"/>
                                <a:pt x="3813" y="33"/>
                                <a:pt x="3813" y="33"/>
                              </a:cubicBezTo>
                              <a:cubicBezTo>
                                <a:pt x="3786" y="12"/>
                                <a:pt x="3752" y="2"/>
                                <a:pt x="3713" y="2"/>
                              </a:cubicBezTo>
                              <a:cubicBezTo>
                                <a:pt x="3681" y="2"/>
                                <a:pt x="3654" y="8"/>
                                <a:pt x="3630" y="25"/>
                              </a:cubicBezTo>
                              <a:cubicBezTo>
                                <a:pt x="3588" y="53"/>
                                <a:pt x="3567" y="96"/>
                                <a:pt x="3567" y="158"/>
                              </a:cubicBezTo>
                              <a:cubicBezTo>
                                <a:pt x="3567" y="205"/>
                                <a:pt x="3579" y="239"/>
                                <a:pt x="3604" y="267"/>
                              </a:cubicBezTo>
                              <a:cubicBezTo>
                                <a:pt x="3631" y="296"/>
                                <a:pt x="3667" y="310"/>
                                <a:pt x="3714" y="310"/>
                              </a:cubicBezTo>
                              <a:cubicBezTo>
                                <a:pt x="3752" y="310"/>
                                <a:pt x="3789" y="301"/>
                                <a:pt x="3819" y="284"/>
                              </a:cubicBezTo>
                              <a:cubicBezTo>
                                <a:pt x="3819" y="143"/>
                                <a:pt x="3819" y="143"/>
                                <a:pt x="3819" y="143"/>
                              </a:cubicBezTo>
                              <a:cubicBezTo>
                                <a:pt x="3697" y="143"/>
                                <a:pt x="3697" y="143"/>
                                <a:pt x="3697" y="143"/>
                              </a:cubicBezTo>
                              <a:lnTo>
                                <a:pt x="3705" y="184"/>
                              </a:lnTo>
                              <a:close/>
                              <a:moveTo>
                                <a:pt x="3928" y="306"/>
                              </a:moveTo>
                              <a:cubicBezTo>
                                <a:pt x="3985" y="306"/>
                                <a:pt x="3985" y="306"/>
                                <a:pt x="3985" y="306"/>
                              </a:cubicBezTo>
                              <a:cubicBezTo>
                                <a:pt x="3985" y="5"/>
                                <a:pt x="3985" y="5"/>
                                <a:pt x="3985" y="5"/>
                              </a:cubicBezTo>
                              <a:cubicBezTo>
                                <a:pt x="3928" y="5"/>
                                <a:pt x="3928" y="5"/>
                                <a:pt x="3928" y="5"/>
                              </a:cubicBezTo>
                              <a:lnTo>
                                <a:pt x="3928" y="306"/>
                              </a:lnTo>
                              <a:close/>
                              <a:moveTo>
                                <a:pt x="4365" y="156"/>
                              </a:moveTo>
                              <a:cubicBezTo>
                                <a:pt x="4365" y="250"/>
                                <a:pt x="4314" y="311"/>
                                <a:pt x="4227" y="311"/>
                              </a:cubicBezTo>
                              <a:cubicBezTo>
                                <a:pt x="4131" y="311"/>
                                <a:pt x="4084" y="245"/>
                                <a:pt x="4084" y="156"/>
                              </a:cubicBezTo>
                              <a:cubicBezTo>
                                <a:pt x="4084" y="57"/>
                                <a:pt x="4140" y="1"/>
                                <a:pt x="4224" y="1"/>
                              </a:cubicBezTo>
                              <a:cubicBezTo>
                                <a:pt x="4319" y="1"/>
                                <a:pt x="4365" y="68"/>
                                <a:pt x="4365" y="156"/>
                              </a:cubicBezTo>
                              <a:close/>
                              <a:moveTo>
                                <a:pt x="4301" y="159"/>
                              </a:moveTo>
                              <a:cubicBezTo>
                                <a:pt x="4301" y="86"/>
                                <a:pt x="4284" y="40"/>
                                <a:pt x="4224" y="40"/>
                              </a:cubicBezTo>
                              <a:cubicBezTo>
                                <a:pt x="4167" y="40"/>
                                <a:pt x="4146" y="81"/>
                                <a:pt x="4146" y="153"/>
                              </a:cubicBezTo>
                              <a:cubicBezTo>
                                <a:pt x="4146" y="230"/>
                                <a:pt x="4168" y="273"/>
                                <a:pt x="4225" y="273"/>
                              </a:cubicBezTo>
                              <a:cubicBezTo>
                                <a:pt x="4275" y="273"/>
                                <a:pt x="4301" y="240"/>
                                <a:pt x="4301" y="159"/>
                              </a:cubicBezTo>
                              <a:close/>
                              <a:moveTo>
                                <a:pt x="4786" y="207"/>
                              </a:moveTo>
                              <a:cubicBezTo>
                                <a:pt x="4786" y="247"/>
                                <a:pt x="4766" y="268"/>
                                <a:pt x="4725" y="268"/>
                              </a:cubicBezTo>
                              <a:cubicBezTo>
                                <a:pt x="4684" y="268"/>
                                <a:pt x="4665" y="253"/>
                                <a:pt x="4665" y="207"/>
                              </a:cubicBezTo>
                              <a:cubicBezTo>
                                <a:pt x="4665" y="5"/>
                                <a:pt x="4665" y="5"/>
                                <a:pt x="4665" y="5"/>
                              </a:cubicBezTo>
                              <a:cubicBezTo>
                                <a:pt x="4609" y="5"/>
                                <a:pt x="4609" y="5"/>
                                <a:pt x="4609" y="5"/>
                              </a:cubicBezTo>
                              <a:cubicBezTo>
                                <a:pt x="4609" y="222"/>
                                <a:pt x="4609" y="222"/>
                                <a:pt x="4609" y="222"/>
                              </a:cubicBezTo>
                              <a:cubicBezTo>
                                <a:pt x="4609" y="270"/>
                                <a:pt x="4637" y="311"/>
                                <a:pt x="4725" y="311"/>
                              </a:cubicBezTo>
                              <a:cubicBezTo>
                                <a:pt x="4799" y="311"/>
                                <a:pt x="4842" y="277"/>
                                <a:pt x="4842" y="222"/>
                              </a:cubicBezTo>
                              <a:cubicBezTo>
                                <a:pt x="4842" y="5"/>
                                <a:pt x="4842" y="5"/>
                                <a:pt x="4842" y="5"/>
                              </a:cubicBezTo>
                              <a:cubicBezTo>
                                <a:pt x="4786" y="5"/>
                                <a:pt x="4786" y="5"/>
                                <a:pt x="4786" y="5"/>
                              </a:cubicBezTo>
                              <a:lnTo>
                                <a:pt x="4786" y="207"/>
                              </a:lnTo>
                              <a:close/>
                              <a:moveTo>
                                <a:pt x="4911" y="47"/>
                              </a:moveTo>
                              <a:cubicBezTo>
                                <a:pt x="4996" y="47"/>
                                <a:pt x="4996" y="47"/>
                                <a:pt x="4996" y="47"/>
                              </a:cubicBezTo>
                              <a:cubicBezTo>
                                <a:pt x="4996" y="306"/>
                                <a:pt x="4996" y="306"/>
                                <a:pt x="4996" y="306"/>
                              </a:cubicBezTo>
                              <a:cubicBezTo>
                                <a:pt x="5052" y="306"/>
                                <a:pt x="5052" y="306"/>
                                <a:pt x="5052" y="306"/>
                              </a:cubicBezTo>
                              <a:cubicBezTo>
                                <a:pt x="5052" y="47"/>
                                <a:pt x="5052" y="47"/>
                                <a:pt x="5052" y="47"/>
                              </a:cubicBezTo>
                              <a:cubicBezTo>
                                <a:pt x="5137" y="47"/>
                                <a:pt x="5137" y="47"/>
                                <a:pt x="5137" y="47"/>
                              </a:cubicBezTo>
                              <a:cubicBezTo>
                                <a:pt x="5144" y="5"/>
                                <a:pt x="5144" y="5"/>
                                <a:pt x="5144" y="5"/>
                              </a:cubicBezTo>
                              <a:cubicBezTo>
                                <a:pt x="4911" y="5"/>
                                <a:pt x="4911" y="5"/>
                                <a:pt x="4911" y="5"/>
                              </a:cubicBezTo>
                              <a:lnTo>
                                <a:pt x="4911" y="47"/>
                              </a:lnTo>
                              <a:close/>
                              <a:moveTo>
                                <a:pt x="5388" y="234"/>
                              </a:moveTo>
                              <a:cubicBezTo>
                                <a:pt x="5438" y="306"/>
                                <a:pt x="5438" y="306"/>
                                <a:pt x="5438" y="306"/>
                              </a:cubicBezTo>
                              <a:cubicBezTo>
                                <a:pt x="5371" y="306"/>
                                <a:pt x="5371" y="306"/>
                                <a:pt x="5371" y="306"/>
                              </a:cubicBezTo>
                              <a:cubicBezTo>
                                <a:pt x="5342" y="259"/>
                                <a:pt x="5342" y="259"/>
                                <a:pt x="5342" y="259"/>
                              </a:cubicBezTo>
                              <a:cubicBezTo>
                                <a:pt x="5319" y="222"/>
                                <a:pt x="5303" y="202"/>
                                <a:pt x="5285" y="185"/>
                              </a:cubicBezTo>
                              <a:cubicBezTo>
                                <a:pt x="5278" y="179"/>
                                <a:pt x="5274" y="176"/>
                                <a:pt x="5263" y="176"/>
                              </a:cubicBezTo>
                              <a:cubicBezTo>
                                <a:pt x="5263" y="306"/>
                                <a:pt x="5263" y="306"/>
                                <a:pt x="5263" y="306"/>
                              </a:cubicBezTo>
                              <a:cubicBezTo>
                                <a:pt x="5208" y="306"/>
                                <a:pt x="5208" y="306"/>
                                <a:pt x="5208" y="306"/>
                              </a:cubicBezTo>
                              <a:cubicBezTo>
                                <a:pt x="5208" y="5"/>
                                <a:pt x="5208" y="5"/>
                                <a:pt x="5208" y="5"/>
                              </a:cubicBezTo>
                              <a:cubicBezTo>
                                <a:pt x="5310" y="5"/>
                                <a:pt x="5310" y="5"/>
                                <a:pt x="5310" y="5"/>
                              </a:cubicBezTo>
                              <a:cubicBezTo>
                                <a:pt x="5386" y="5"/>
                                <a:pt x="5420" y="45"/>
                                <a:pt x="5420" y="91"/>
                              </a:cubicBezTo>
                              <a:cubicBezTo>
                                <a:pt x="5420" y="138"/>
                                <a:pt x="5387" y="174"/>
                                <a:pt x="5336" y="174"/>
                              </a:cubicBezTo>
                              <a:cubicBezTo>
                                <a:pt x="5348" y="179"/>
                                <a:pt x="5371" y="209"/>
                                <a:pt x="5388" y="234"/>
                              </a:cubicBezTo>
                              <a:close/>
                              <a:moveTo>
                                <a:pt x="5346" y="128"/>
                              </a:moveTo>
                              <a:cubicBezTo>
                                <a:pt x="5356" y="120"/>
                                <a:pt x="5361" y="107"/>
                                <a:pt x="5361" y="92"/>
                              </a:cubicBezTo>
                              <a:cubicBezTo>
                                <a:pt x="5361" y="61"/>
                                <a:pt x="5343" y="46"/>
                                <a:pt x="5293" y="46"/>
                              </a:cubicBezTo>
                              <a:cubicBezTo>
                                <a:pt x="5263" y="46"/>
                                <a:pt x="5263" y="46"/>
                                <a:pt x="5263" y="46"/>
                              </a:cubicBezTo>
                              <a:cubicBezTo>
                                <a:pt x="5263" y="141"/>
                                <a:pt x="5263" y="141"/>
                                <a:pt x="5263" y="141"/>
                              </a:cubicBezTo>
                              <a:cubicBezTo>
                                <a:pt x="5292" y="141"/>
                                <a:pt x="5292" y="141"/>
                                <a:pt x="5292" y="141"/>
                              </a:cubicBezTo>
                              <a:cubicBezTo>
                                <a:pt x="5321" y="141"/>
                                <a:pt x="5336" y="137"/>
                                <a:pt x="5346" y="128"/>
                              </a:cubicBezTo>
                              <a:close/>
                              <a:moveTo>
                                <a:pt x="5574" y="170"/>
                              </a:moveTo>
                              <a:cubicBezTo>
                                <a:pt x="5676" y="170"/>
                                <a:pt x="5676" y="170"/>
                                <a:pt x="5676" y="170"/>
                              </a:cubicBezTo>
                              <a:cubicBezTo>
                                <a:pt x="5676" y="128"/>
                                <a:pt x="5676" y="128"/>
                                <a:pt x="5676" y="128"/>
                              </a:cubicBezTo>
                              <a:cubicBezTo>
                                <a:pt x="5573" y="128"/>
                                <a:pt x="5573" y="128"/>
                                <a:pt x="5573" y="128"/>
                              </a:cubicBezTo>
                              <a:cubicBezTo>
                                <a:pt x="5573" y="46"/>
                                <a:pt x="5573" y="46"/>
                                <a:pt x="5573" y="46"/>
                              </a:cubicBezTo>
                              <a:cubicBezTo>
                                <a:pt x="5696" y="46"/>
                                <a:pt x="5696" y="46"/>
                                <a:pt x="5696" y="46"/>
                              </a:cubicBezTo>
                              <a:cubicBezTo>
                                <a:pt x="5703" y="5"/>
                                <a:pt x="5703" y="5"/>
                                <a:pt x="5703" y="5"/>
                              </a:cubicBezTo>
                              <a:cubicBezTo>
                                <a:pt x="5517" y="5"/>
                                <a:pt x="5517" y="5"/>
                                <a:pt x="5517" y="5"/>
                              </a:cubicBezTo>
                              <a:cubicBezTo>
                                <a:pt x="5517" y="306"/>
                                <a:pt x="5517" y="306"/>
                                <a:pt x="5517" y="306"/>
                              </a:cubicBezTo>
                              <a:cubicBezTo>
                                <a:pt x="5708" y="306"/>
                                <a:pt x="5708" y="306"/>
                                <a:pt x="5708" y="306"/>
                              </a:cubicBezTo>
                              <a:cubicBezTo>
                                <a:pt x="5708" y="263"/>
                                <a:pt x="5708" y="263"/>
                                <a:pt x="5708" y="263"/>
                              </a:cubicBezTo>
                              <a:cubicBezTo>
                                <a:pt x="5574" y="263"/>
                                <a:pt x="5574" y="263"/>
                                <a:pt x="5574" y="263"/>
                              </a:cubicBezTo>
                              <a:lnTo>
                                <a:pt x="5574" y="170"/>
                              </a:lnTo>
                              <a:close/>
                              <a:moveTo>
                                <a:pt x="5926" y="271"/>
                              </a:moveTo>
                              <a:cubicBezTo>
                                <a:pt x="5893" y="271"/>
                                <a:pt x="5865" y="258"/>
                                <a:pt x="5851" y="229"/>
                              </a:cubicBezTo>
                              <a:cubicBezTo>
                                <a:pt x="5842" y="212"/>
                                <a:pt x="5838" y="191"/>
                                <a:pt x="5838" y="154"/>
                              </a:cubicBezTo>
                              <a:cubicBezTo>
                                <a:pt x="5838" y="119"/>
                                <a:pt x="5843" y="94"/>
                                <a:pt x="5855" y="75"/>
                              </a:cubicBezTo>
                              <a:cubicBezTo>
                                <a:pt x="5870" y="52"/>
                                <a:pt x="5893" y="39"/>
                                <a:pt x="5922" y="39"/>
                              </a:cubicBezTo>
                              <a:cubicBezTo>
                                <a:pt x="5943" y="39"/>
                                <a:pt x="5961" y="45"/>
                                <a:pt x="5979" y="56"/>
                              </a:cubicBezTo>
                              <a:cubicBezTo>
                                <a:pt x="6005" y="23"/>
                                <a:pt x="6005" y="23"/>
                                <a:pt x="6005" y="23"/>
                              </a:cubicBezTo>
                              <a:cubicBezTo>
                                <a:pt x="5985" y="8"/>
                                <a:pt x="5954" y="0"/>
                                <a:pt x="5922" y="0"/>
                              </a:cubicBezTo>
                              <a:cubicBezTo>
                                <a:pt x="5869" y="0"/>
                                <a:pt x="5823" y="26"/>
                                <a:pt x="5798" y="69"/>
                              </a:cubicBezTo>
                              <a:cubicBezTo>
                                <a:pt x="5783" y="94"/>
                                <a:pt x="5775" y="124"/>
                                <a:pt x="5775" y="160"/>
                              </a:cubicBezTo>
                              <a:cubicBezTo>
                                <a:pt x="5775" y="203"/>
                                <a:pt x="5789" y="240"/>
                                <a:pt x="5814" y="267"/>
                              </a:cubicBezTo>
                              <a:cubicBezTo>
                                <a:pt x="5840" y="295"/>
                                <a:pt x="5875" y="311"/>
                                <a:pt x="5920" y="311"/>
                              </a:cubicBezTo>
                              <a:cubicBezTo>
                                <a:pt x="5956" y="311"/>
                                <a:pt x="5986" y="302"/>
                                <a:pt x="6012" y="284"/>
                              </a:cubicBezTo>
                              <a:cubicBezTo>
                                <a:pt x="5986" y="252"/>
                                <a:pt x="5986" y="252"/>
                                <a:pt x="5986" y="252"/>
                              </a:cubicBezTo>
                              <a:cubicBezTo>
                                <a:pt x="5967" y="266"/>
                                <a:pt x="5949" y="271"/>
                                <a:pt x="5926" y="271"/>
                              </a:cubicBezTo>
                              <a:close/>
                              <a:moveTo>
                                <a:pt x="6263" y="126"/>
                              </a:moveTo>
                              <a:cubicBezTo>
                                <a:pt x="6148" y="126"/>
                                <a:pt x="6148" y="126"/>
                                <a:pt x="6148" y="126"/>
                              </a:cubicBezTo>
                              <a:cubicBezTo>
                                <a:pt x="6148" y="5"/>
                                <a:pt x="6148" y="5"/>
                                <a:pt x="6148" y="5"/>
                              </a:cubicBezTo>
                              <a:cubicBezTo>
                                <a:pt x="6093" y="5"/>
                                <a:pt x="6093" y="5"/>
                                <a:pt x="6093" y="5"/>
                              </a:cubicBezTo>
                              <a:cubicBezTo>
                                <a:pt x="6093" y="306"/>
                                <a:pt x="6093" y="306"/>
                                <a:pt x="6093" y="306"/>
                              </a:cubicBezTo>
                              <a:cubicBezTo>
                                <a:pt x="6148" y="306"/>
                                <a:pt x="6148" y="306"/>
                                <a:pt x="6148" y="306"/>
                              </a:cubicBezTo>
                              <a:cubicBezTo>
                                <a:pt x="6148" y="167"/>
                                <a:pt x="6148" y="167"/>
                                <a:pt x="6148" y="167"/>
                              </a:cubicBezTo>
                              <a:cubicBezTo>
                                <a:pt x="6263" y="167"/>
                                <a:pt x="6263" y="167"/>
                                <a:pt x="6263" y="167"/>
                              </a:cubicBezTo>
                              <a:cubicBezTo>
                                <a:pt x="6263" y="306"/>
                                <a:pt x="6263" y="306"/>
                                <a:pt x="6263" y="306"/>
                              </a:cubicBezTo>
                              <a:cubicBezTo>
                                <a:pt x="6319" y="306"/>
                                <a:pt x="6319" y="306"/>
                                <a:pt x="6319" y="306"/>
                              </a:cubicBezTo>
                              <a:cubicBezTo>
                                <a:pt x="6319" y="5"/>
                                <a:pt x="6319" y="5"/>
                                <a:pt x="6319" y="5"/>
                              </a:cubicBezTo>
                              <a:cubicBezTo>
                                <a:pt x="6263" y="5"/>
                                <a:pt x="6263" y="5"/>
                                <a:pt x="6263" y="5"/>
                              </a:cubicBezTo>
                              <a:lnTo>
                                <a:pt x="6263" y="126"/>
                              </a:lnTo>
                              <a:close/>
                              <a:moveTo>
                                <a:pt x="6387" y="5"/>
                              </a:moveTo>
                              <a:cubicBezTo>
                                <a:pt x="6387" y="47"/>
                                <a:pt x="6387" y="47"/>
                                <a:pt x="6387" y="47"/>
                              </a:cubicBezTo>
                              <a:cubicBezTo>
                                <a:pt x="6472" y="47"/>
                                <a:pt x="6472" y="47"/>
                                <a:pt x="6472" y="47"/>
                              </a:cubicBezTo>
                              <a:cubicBezTo>
                                <a:pt x="6472" y="306"/>
                                <a:pt x="6472" y="306"/>
                                <a:pt x="6472" y="306"/>
                              </a:cubicBezTo>
                              <a:cubicBezTo>
                                <a:pt x="6528" y="306"/>
                                <a:pt x="6528" y="306"/>
                                <a:pt x="6528" y="306"/>
                              </a:cubicBezTo>
                              <a:cubicBezTo>
                                <a:pt x="6528" y="47"/>
                                <a:pt x="6528" y="47"/>
                                <a:pt x="6528" y="47"/>
                              </a:cubicBezTo>
                              <a:cubicBezTo>
                                <a:pt x="6612" y="47"/>
                                <a:pt x="6612" y="47"/>
                                <a:pt x="6612" y="47"/>
                              </a:cubicBezTo>
                              <a:cubicBezTo>
                                <a:pt x="6620" y="5"/>
                                <a:pt x="6620" y="5"/>
                                <a:pt x="6620" y="5"/>
                              </a:cubicBezTo>
                              <a:lnTo>
                                <a:pt x="6387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3"/>
                      <wps:cNvSpPr>
                        <a:spLocks/>
                      </wps:cNvSpPr>
                      <wps:spPr bwMode="auto">
                        <a:xfrm>
                          <a:off x="3082290" y="394335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4"/>
                      <wps:cNvSpPr>
                        <a:spLocks/>
                      </wps:cNvSpPr>
                      <wps:spPr bwMode="auto">
                        <a:xfrm>
                          <a:off x="2827020" y="330200"/>
                          <a:ext cx="784860" cy="452120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4 h 1425"/>
                            <a:gd name="T10" fmla="*/ 2243 w 2471"/>
                            <a:gd name="T11" fmla="*/ 582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7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4"/>
                              </a:cubicBezTo>
                              <a:cubicBezTo>
                                <a:pt x="1711" y="97"/>
                                <a:pt x="2201" y="284"/>
                                <a:pt x="2243" y="582"/>
                              </a:cubicBezTo>
                              <a:cubicBezTo>
                                <a:pt x="2285" y="879"/>
                                <a:pt x="1862" y="1175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7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19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5"/>
                      <wps:cNvSpPr>
                        <a:spLocks noEditPoints="1"/>
                      </wps:cNvSpPr>
                      <wps:spPr bwMode="auto">
                        <a:xfrm>
                          <a:off x="2723515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4 w 3130"/>
                            <a:gd name="T19" fmla="*/ 54 h 1665"/>
                            <a:gd name="T20" fmla="*/ 2907 w 3130"/>
                            <a:gd name="T21" fmla="*/ 580 h 1665"/>
                            <a:gd name="T22" fmla="*/ 1652 w 3130"/>
                            <a:gd name="T23" fmla="*/ 1459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3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4" y="54"/>
                                <a:pt x="2214" y="54"/>
                                <a:pt x="2214" y="54"/>
                              </a:cubicBezTo>
                              <a:cubicBezTo>
                                <a:pt x="2599" y="139"/>
                                <a:pt x="2872" y="330"/>
                                <a:pt x="2907" y="580"/>
                              </a:cubicBezTo>
                              <a:cubicBezTo>
                                <a:pt x="2962" y="977"/>
                                <a:pt x="2400" y="1370"/>
                                <a:pt x="1652" y="1459"/>
                              </a:cubicBezTo>
                              <a:cubicBezTo>
                                <a:pt x="1409" y="1488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4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2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1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6"/>
                      <wps:cNvSpPr>
                        <a:spLocks noEditPoints="1"/>
                      </wps:cNvSpPr>
                      <wps:spPr bwMode="auto">
                        <a:xfrm>
                          <a:off x="2970530" y="415925"/>
                          <a:ext cx="529590" cy="224790"/>
                        </a:xfrm>
                        <a:custGeom>
                          <a:avLst/>
                          <a:gdLst>
                            <a:gd name="T0" fmla="*/ 1669 w 1669"/>
                            <a:gd name="T1" fmla="*/ 190 h 707"/>
                            <a:gd name="T2" fmla="*/ 1422 w 1669"/>
                            <a:gd name="T3" fmla="*/ 548 h 707"/>
                            <a:gd name="T4" fmla="*/ 1062 w 1669"/>
                            <a:gd name="T5" fmla="*/ 707 h 707"/>
                            <a:gd name="T6" fmla="*/ 932 w 1669"/>
                            <a:gd name="T7" fmla="*/ 522 h 707"/>
                            <a:gd name="T8" fmla="*/ 1161 w 1669"/>
                            <a:gd name="T9" fmla="*/ 190 h 707"/>
                            <a:gd name="T10" fmla="*/ 1307 w 1669"/>
                            <a:gd name="T11" fmla="*/ 190 h 707"/>
                            <a:gd name="T12" fmla="*/ 1112 w 1669"/>
                            <a:gd name="T13" fmla="*/ 471 h 707"/>
                            <a:gd name="T14" fmla="*/ 1123 w 1669"/>
                            <a:gd name="T15" fmla="*/ 589 h 707"/>
                            <a:gd name="T16" fmla="*/ 1310 w 1669"/>
                            <a:gd name="T17" fmla="*/ 498 h 707"/>
                            <a:gd name="T18" fmla="*/ 1524 w 1669"/>
                            <a:gd name="T19" fmla="*/ 190 h 707"/>
                            <a:gd name="T20" fmla="*/ 1669 w 1669"/>
                            <a:gd name="T21" fmla="*/ 190 h 707"/>
                            <a:gd name="T22" fmla="*/ 1007 w 1669"/>
                            <a:gd name="T23" fmla="*/ 304 h 707"/>
                            <a:gd name="T24" fmla="*/ 1090 w 1669"/>
                            <a:gd name="T25" fmla="*/ 183 h 707"/>
                            <a:gd name="T26" fmla="*/ 1052 w 1669"/>
                            <a:gd name="T27" fmla="*/ 181 h 707"/>
                            <a:gd name="T28" fmla="*/ 634 w 1669"/>
                            <a:gd name="T29" fmla="*/ 339 h 707"/>
                            <a:gd name="T30" fmla="*/ 386 w 1669"/>
                            <a:gd name="T31" fmla="*/ 697 h 707"/>
                            <a:gd name="T32" fmla="*/ 533 w 1669"/>
                            <a:gd name="T33" fmla="*/ 697 h 707"/>
                            <a:gd name="T34" fmla="*/ 715 w 1669"/>
                            <a:gd name="T35" fmla="*/ 434 h 707"/>
                            <a:gd name="T36" fmla="*/ 995 w 1669"/>
                            <a:gd name="T37" fmla="*/ 304 h 707"/>
                            <a:gd name="T38" fmla="*/ 1007 w 1669"/>
                            <a:gd name="T39" fmla="*/ 304 h 707"/>
                            <a:gd name="T40" fmla="*/ 648 w 1669"/>
                            <a:gd name="T41" fmla="*/ 190 h 707"/>
                            <a:gd name="T42" fmla="*/ 489 w 1669"/>
                            <a:gd name="T43" fmla="*/ 190 h 707"/>
                            <a:gd name="T44" fmla="*/ 150 w 1669"/>
                            <a:gd name="T45" fmla="*/ 525 h 707"/>
                            <a:gd name="T46" fmla="*/ 263 w 1669"/>
                            <a:gd name="T47" fmla="*/ 0 h 707"/>
                            <a:gd name="T48" fmla="*/ 101 w 1669"/>
                            <a:gd name="T49" fmla="*/ 76 h 707"/>
                            <a:gd name="T50" fmla="*/ 7 w 1669"/>
                            <a:gd name="T51" fmla="*/ 697 h 707"/>
                            <a:gd name="T52" fmla="*/ 137 w 1669"/>
                            <a:gd name="T53" fmla="*/ 697 h 707"/>
                            <a:gd name="T54" fmla="*/ 648 w 1669"/>
                            <a:gd name="T55" fmla="*/ 190 h 7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669" h="707">
                              <a:moveTo>
                                <a:pt x="1669" y="190"/>
                              </a:moveTo>
                              <a:cubicBezTo>
                                <a:pt x="1422" y="548"/>
                                <a:pt x="1422" y="548"/>
                                <a:pt x="1422" y="548"/>
                              </a:cubicBezTo>
                              <a:cubicBezTo>
                                <a:pt x="1318" y="697"/>
                                <a:pt x="1160" y="707"/>
                                <a:pt x="1062" y="707"/>
                              </a:cubicBezTo>
                              <a:cubicBezTo>
                                <a:pt x="994" y="707"/>
                                <a:pt x="839" y="657"/>
                                <a:pt x="932" y="522"/>
                              </a:cubicBezTo>
                              <a:cubicBezTo>
                                <a:pt x="1161" y="190"/>
                                <a:pt x="1161" y="190"/>
                                <a:pt x="1161" y="190"/>
                              </a:cubicBezTo>
                              <a:cubicBezTo>
                                <a:pt x="1307" y="190"/>
                                <a:pt x="1307" y="190"/>
                                <a:pt x="1307" y="190"/>
                              </a:cubicBezTo>
                              <a:cubicBezTo>
                                <a:pt x="1112" y="471"/>
                                <a:pt x="1112" y="471"/>
                                <a:pt x="1112" y="471"/>
                              </a:cubicBezTo>
                              <a:cubicBezTo>
                                <a:pt x="1051" y="565"/>
                                <a:pt x="1020" y="589"/>
                                <a:pt x="1123" y="589"/>
                              </a:cubicBezTo>
                              <a:cubicBezTo>
                                <a:pt x="1163" y="589"/>
                                <a:pt x="1250" y="584"/>
                                <a:pt x="1310" y="498"/>
                              </a:cubicBezTo>
                              <a:cubicBezTo>
                                <a:pt x="1524" y="190"/>
                                <a:pt x="1524" y="190"/>
                                <a:pt x="1524" y="190"/>
                              </a:cubicBezTo>
                              <a:lnTo>
                                <a:pt x="1669" y="190"/>
                              </a:lnTo>
                              <a:close/>
                              <a:moveTo>
                                <a:pt x="1007" y="304"/>
                              </a:moveTo>
                              <a:cubicBezTo>
                                <a:pt x="1090" y="183"/>
                                <a:pt x="1090" y="183"/>
                                <a:pt x="1090" y="183"/>
                              </a:cubicBezTo>
                              <a:cubicBezTo>
                                <a:pt x="1052" y="181"/>
                                <a:pt x="1052" y="181"/>
                                <a:pt x="1052" y="181"/>
                              </a:cubicBezTo>
                              <a:cubicBezTo>
                                <a:pt x="853" y="171"/>
                                <a:pt x="713" y="225"/>
                                <a:pt x="634" y="339"/>
                              </a:cubicBezTo>
                              <a:cubicBezTo>
                                <a:pt x="386" y="697"/>
                                <a:pt x="386" y="697"/>
                                <a:pt x="386" y="697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715" y="434"/>
                                <a:pt x="715" y="434"/>
                                <a:pt x="715" y="434"/>
                              </a:cubicBezTo>
                              <a:cubicBezTo>
                                <a:pt x="788" y="328"/>
                                <a:pt x="804" y="303"/>
                                <a:pt x="995" y="304"/>
                              </a:cubicBezTo>
                              <a:lnTo>
                                <a:pt x="1007" y="304"/>
                              </a:lnTo>
                              <a:close/>
                              <a:moveTo>
                                <a:pt x="648" y="190"/>
                              </a:moveTo>
                              <a:cubicBezTo>
                                <a:pt x="489" y="190"/>
                                <a:pt x="489" y="190"/>
                                <a:pt x="489" y="190"/>
                              </a:cubicBezTo>
                              <a:cubicBezTo>
                                <a:pt x="489" y="190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4" y="283"/>
                                <a:pt x="263" y="0"/>
                              </a:cubicBezTo>
                              <a:cubicBezTo>
                                <a:pt x="263" y="0"/>
                                <a:pt x="182" y="29"/>
                                <a:pt x="101" y="76"/>
                              </a:cubicBezTo>
                              <a:cubicBezTo>
                                <a:pt x="101" y="76"/>
                                <a:pt x="0" y="335"/>
                                <a:pt x="7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29" y="531"/>
                                <a:pt x="488" y="368"/>
                                <a:pt x="648" y="1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058AF" id="TeVerwijderenShape_2" o:spid="_x0000_s1026" editas="canvas" style="position:absolute;margin-left:278.9pt;margin-top:0;width:330.1pt;height:79.75pt;z-index:-251655168;mso-position-horizontal:right;mso-position-horizontal-relative:right-margin-area;mso-position-vertical-relative:page" coordsize="4192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1922;height:10128;visibility:visible;mso-wrap-style:square">
                <v:fill o:detectmouseclick="t"/>
                <v:path o:connecttype="none"/>
              </v:shape>
              <v:shape id="Freeform 12" o:spid="_x0000_s1028" style="position:absolute;left:4457;top:5378;width:21019;height:991;visibility:visible;mso-wrap-style:square;v-text-anchor:top" coordsize="6620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" path="m222,5v58,,58,,58,c165,307,165,307,165,307v-52,,-52,,-52,c,5,,5,,5v61,,61,,61,c122,176,122,176,122,176v13,38,17,60,17,60c140,236,140,236,140,236v,,4,-18,20,-63l222,5xm398,170v103,,103,,103,c501,128,501,128,501,128v-104,,-104,,-104,c397,46,397,46,397,46v124,,124,,124,c528,5,528,5,528,5,341,5,341,5,341,5v,301,,301,,301c533,306,533,306,533,306v,-43,,-43,,-43c398,263,398,263,398,263r,-93xm627,306v58,,58,,58,c685,5,685,5,685,5v-58,,-58,,-58,l627,306xm856,5v-57,,-57,,-57,c799,306,799,306,799,306v172,,172,,172,c980,265,980,265,980,265v-124,,-124,,-124,l856,5xm1048,306v57,,57,,57,c1105,5,1105,5,1105,5v-57,,-57,,-57,l1048,306xm1339,184v57,,57,,57,c1396,262,1396,262,1396,262v-12,6,-27,9,-44,9c1326,271,1302,263,1288,249v-16,-17,-25,-47,-25,-89c1263,90,1286,41,1348,41v26,,48,7,71,23c1447,33,1447,33,1447,33,1420,12,1386,2,1347,2v-32,,-59,6,-83,23c1222,53,1201,96,1201,158v,47,12,81,37,109c1265,296,1301,310,1348,310v38,,75,-9,105,-26c1453,143,1453,143,1453,143v-122,,-122,,-122,l1339,184xm1730,126v-114,,-114,,-114,c1616,5,1616,5,1616,5v-56,,-56,,-56,c1560,306,1560,306,1560,306v56,,56,,56,c1616,167,1616,167,1616,167v114,,114,,114,c1730,306,1730,306,1730,306v57,,57,,57,c1787,5,1787,5,1787,5v-57,,-57,,-57,l1730,126xm1953,170v102,,102,,102,c2055,128,2055,128,2055,128v-103,,-103,,-103,c1952,46,1952,46,1952,46v123,,123,,123,c2083,5,2083,5,2083,5v-187,,-187,,-187,c1896,306,1896,306,1896,306v191,,191,,191,c2087,263,2087,263,2087,263v-134,,-134,,-134,l1953,170xm2182,306v58,,58,,58,c2240,5,2240,5,2240,5v-58,,-58,,-58,l2182,306xm2558,48v25,26,36,62,36,108c2594,202,2582,238,2559,264v-28,32,-57,42,-120,42c2356,306,2356,306,2356,306v,-301,,-301,,-301c2426,5,2426,5,2426,5v63,,100,11,132,43xm2532,162v,-39,-4,-70,-21,-91c2495,52,2478,45,2448,45v-36,,-36,,-36,c2412,265,2412,265,2412,265v37,,37,,37,c2508,265,2532,230,2532,162xm2821,130v-39,-11,-39,-11,-39,-11c2749,110,2737,101,2737,82v,-25,22,-41,55,-41c2819,41,2840,48,2871,64v25,-35,25,-35,25,-35c2867,11,2828,1,2790,1v-68,,-114,36,-114,89c2676,107,2681,121,2690,133v12,17,34,29,65,36c2791,179,2791,179,2791,179v34,8,50,22,50,44c2841,253,2816,271,2775,271v-34,,-61,-9,-91,-25c2663,284,2663,284,2663,284v33,18,72,27,110,27c2859,311,2904,265,2904,215v,-45,-34,-73,-83,-85xm3187,234v50,72,50,72,50,72c3170,306,3170,306,3170,306v-29,-47,-29,-47,-29,-47c3117,222,3102,202,3083,185v-6,-6,-11,-9,-21,-9c3062,306,3062,306,3062,306v-55,,-55,,-55,c3007,5,3007,5,3007,5v102,,102,,102,c3185,5,3219,45,3219,91v,47,-33,83,-84,83c3147,179,3169,209,3187,234xm3145,128v9,-8,15,-21,15,-36c3160,61,3142,46,3092,46v-30,,-30,,-30,c3062,141,3062,141,3062,141v28,,28,,28,c3119,141,3135,137,3145,128xm3370,170v103,,103,,103,c3473,128,3473,128,3473,128v-104,,-104,,-104,c3369,46,3369,46,3369,46v124,,124,,124,c3500,5,3500,5,3500,5v-187,,-187,,-187,c3313,306,3313,306,3313,306v192,,192,,192,c3505,263,3505,263,3505,263v-135,,-135,,-135,l3370,170xm3705,184v57,,57,,57,c3762,262,3762,262,3762,262v-12,6,-27,9,-44,9c3692,271,3668,263,3654,249v-16,-17,-25,-47,-25,-89c3629,90,3652,41,3714,41v26,,48,7,71,23c3813,33,3813,33,3813,33,3786,12,3752,2,3713,2v-32,,-59,6,-83,23c3588,53,3567,96,3567,158v,47,12,81,37,109c3631,296,3667,310,3714,310v38,,75,-9,105,-26c3819,143,3819,143,3819,143v-122,,-122,,-122,l3705,184xm3928,306v57,,57,,57,c3985,5,3985,5,3985,5v-57,,-57,,-57,l3928,306xm4365,156v,94,-51,155,-138,155c4131,311,4084,245,4084,156,4084,57,4140,1,4224,1v95,,141,67,141,155xm4301,159v,-73,-17,-119,-77,-119c4167,40,4146,81,4146,153v,77,22,120,79,120c4275,273,4301,240,4301,159xm4786,207v,40,-20,61,-61,61c4684,268,4665,253,4665,207v,-202,,-202,,-202c4609,5,4609,5,4609,5v,217,,217,,217c4609,270,4637,311,4725,311v74,,117,-34,117,-89c4842,5,4842,5,4842,5v-56,,-56,,-56,l4786,207xm4911,47v85,,85,,85,c4996,306,4996,306,4996,306v56,,56,,56,c5052,47,5052,47,5052,47v85,,85,,85,c5144,5,5144,5,5144,5v-233,,-233,,-233,l4911,47xm5388,234v50,72,50,72,50,72c5371,306,5371,306,5371,306v-29,-47,-29,-47,-29,-47c5319,222,5303,202,5285,185v-7,-6,-11,-9,-22,-9c5263,306,5263,306,5263,306v-55,,-55,,-55,c5208,5,5208,5,5208,5v102,,102,,102,c5386,5,5420,45,5420,91v,47,-33,83,-84,83c5348,179,5371,209,5388,234xm5346,128v10,-8,15,-21,15,-36c5361,61,5343,46,5293,46v-30,,-30,,-30,c5263,141,5263,141,5263,141v29,,29,,29,c5321,141,5336,137,5346,128xm5574,170v102,,102,,102,c5676,128,5676,128,5676,128v-103,,-103,,-103,c5573,46,5573,46,5573,46v123,,123,,123,c5703,5,5703,5,5703,5v-186,,-186,,-186,c5517,306,5517,306,5517,306v191,,191,,191,c5708,263,5708,263,5708,263v-134,,-134,,-134,l5574,170xm5926,271v-33,,-61,-13,-75,-42c5842,212,5838,191,5838,154v,-35,5,-60,17,-79c5870,52,5893,39,5922,39v21,,39,6,57,17c6005,23,6005,23,6005,23,5985,8,5954,,5922,v-53,,-99,26,-124,69c5783,94,5775,124,5775,160v,43,14,80,39,107c5840,295,5875,311,5920,311v36,,66,-9,92,-27c5986,252,5986,252,5986,252v-19,14,-37,19,-60,19xm6263,126v-115,,-115,,-115,c6148,5,6148,5,6148,5v-55,,-55,,-55,c6093,306,6093,306,6093,306v55,,55,,55,c6148,167,6148,167,6148,167v115,,115,,115,c6263,306,6263,306,6263,306v56,,56,,56,c6319,5,6319,5,6319,5v-56,,-56,,-56,l6263,126xm6387,5v,42,,42,,42c6472,47,6472,47,6472,47v,259,,259,,259c6528,306,6528,306,6528,306v,-259,,-259,,-259c6612,47,6612,47,6612,47v8,-42,8,-42,8,-42l6387,5xe" fillcolor="black" stroked="f">
                <v:path arrowok="t" o:connecttype="custom" o:connectlocs="0,1593;50800,55104;126048,40771;108268,97467;199073,97467;271780,1593;271780,84408;332740,1593;429260,86319;459423,10511;427990,98741;549275,40134;513080,97467;567373,1593;652463,40771;601980,1593;620078,54149;692785,97467;748030,97467;797243,22615;803910,51600;911543,20385;874713,53830;845503,90460;1027748,97467;972185,97467;995363,55423;972185,14652;1102678,54149;1111250,1593;1069975,83771;1180465,86319;1210628,10511;1179195,98741;1247140,97467;1385888,49689;1365568,50645;1519555,65934;1463358,70712;1519555,65934;1604010,14970;1710690,74534;1671003,56060;1720850,28985;1680528,14652;1769745,54149;1808480,14652;1812290,83771;1853565,49052;1880235,0;1908810,90460;1951990,1593;1988503,53193;1988503,40134;2072640,97467" o:connectangles="0,0,0,0,0,0,0,0,0,0,0,0,0,0,0,0,0,0,0,0,0,0,0,0,0,0,0,0,0,0,0,0,0,0,0,0,0,0,0,0,0,0,0,0,0,0,0,0,0,0,0,0,0,0,0"/>
                <o:lock v:ext="edit" verticies="t"/>
              </v:shape>
              <v:shape id="Freeform 13" o:spid="_x0000_s1029" style="position:absolute;left:30822;top:3943;width:3398;height:629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14" o:spid="_x0000_s1030" style="position:absolute;left:28270;top:3302;width:7848;height:4521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" path="m2422,570c2373,220,1798,,1136,79,1027,92,924,112,826,138v58,76,58,76,58,76c967,192,1056,175,1148,164,1711,97,2201,284,2243,582v42,297,-381,593,-944,660c736,1308,247,1121,205,824,183,662,297,501,497,377,369,330,369,330,369,330,135,476,,665,27,855v49,350,625,570,1286,491c1975,1267,2471,920,2422,570e" fillcolor="#f19300" stroked="f">
                <v:path arrowok="t" o:connecttype="custom" o:connectlocs="769296,180848;360826,25065;262361,43784;280784,67897;364638,52033;712441,184655;412599,394058;65114,261436;157861,119614;117205,104701;8576,271272;417046,427055;769296,180848" o:connectangles="0,0,0,0,0,0,0,0,0,0,0,0,0"/>
              </v:shape>
              <v:shape id="Freeform 15" o:spid="_x0000_s1031" style="position:absolute;left:27235;top:3238;width:9937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" path="m471,1268v-169,99,-169,99,-169,99c164,1262,76,1133,57,987,,568,516,153,1239,5v23,50,23,50,23,50c610,182,146,541,196,903v20,145,120,270,275,365xm3068,613c3029,319,2715,95,2276,v-62,54,-62,54,-62,54c2599,139,2872,330,2907,580v55,397,-507,790,-1255,879c1409,1488,1178,1481,974,1445,863,1603,863,1603,863,1603v241,51,519,62,811,26c2505,1526,3130,1072,3068,613xe" fillcolor="#e1001a" stroked="f">
                <v:path arrowok="t" o:connecttype="custom" o:connectlocs="149543,402832;95885,434283;18098,313561;393383,1588;400685,17473;62230,286875;149543,402832;974090,194744;722630,0;702945,17155;922973,184261;524510,463511;309245,459063;274003,509258;531495,517518;974090,194744" o:connectangles="0,0,0,0,0,0,0,0,0,0,0,0,0,0,0,0"/>
                <o:lock v:ext="edit" verticies="t"/>
              </v:shape>
              <v:shape id="Freeform 16" o:spid="_x0000_s1032" style="position:absolute;left:29705;top:4159;width:5296;height:2248;visibility:visible;mso-wrap-style:square;v-text-anchor:top" coordsize="1669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" path="m1669,190c1422,548,1422,548,1422,548,1318,697,1160,707,1062,707,994,707,839,657,932,522,1161,190,1161,190,1161,190v146,,146,,146,c1112,471,1112,471,1112,471v-61,94,-92,118,11,118c1163,589,1250,584,1310,498,1524,190,1524,190,1524,190r145,xm1007,304v83,-121,83,-121,83,-121c1052,181,1052,181,1052,181,853,171,713,225,634,339,386,697,386,697,386,697v147,,147,,147,c715,434,715,434,715,434,788,328,804,303,995,304r12,xm648,190v-159,,-159,,-159,c489,190,314,376,150,525v,,14,-242,113,-525c263,,182,29,101,76,101,76,,335,7,697v130,,130,,130,c329,531,488,368,648,190xe" fillcolor="black" stroked="f">
                <v:path arrowok="t" o:connecttype="custom" o:connectlocs="529590,60410;451214,174236;336983,224790;295733,165969;368397,60410;414724,60410;352848,149754;356339,187272;415676,158339;483580,60410;529590,60410;319531,96657;345868,58185;333810,57549;201174,107785;122482,221611;169126,221611;226876,137990;315723,96657;319531,96657;205617,60410;155164,60410;47596,166923;83452,0;32048,24164;2221,221611;43471,221611;205617,60410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A8E63462"/>
    <w:numStyleLink w:val="OpsommingkleineletterVRU"/>
  </w:abstractNum>
  <w:abstractNum w:abstractNumId="11" w15:restartNumberingAfterBreak="0">
    <w:nsid w:val="06FB0A3D"/>
    <w:multiLevelType w:val="multilevel"/>
    <w:tmpl w:val="9E50E438"/>
    <w:styleLink w:val="OpsommingbolletjeVRU"/>
    <w:lvl w:ilvl="0">
      <w:start w:val="1"/>
      <w:numFmt w:val="bullet"/>
      <w:pStyle w:val="Opsommingbolletje1eniveauVRU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VRU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VRU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964383"/>
    <w:multiLevelType w:val="multilevel"/>
    <w:tmpl w:val="252A20C0"/>
    <w:numStyleLink w:val="KopnummeringVRU"/>
  </w:abstractNum>
  <w:abstractNum w:abstractNumId="14" w15:restartNumberingAfterBreak="0">
    <w:nsid w:val="0EA27EB4"/>
    <w:multiLevelType w:val="multilevel"/>
    <w:tmpl w:val="252A20C0"/>
    <w:numStyleLink w:val="KopnummeringVRU"/>
  </w:abstractNum>
  <w:abstractNum w:abstractNumId="15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92E403D"/>
    <w:multiLevelType w:val="multilevel"/>
    <w:tmpl w:val="A8E63462"/>
    <w:styleLink w:val="OpsommingkleineletterVRU"/>
    <w:lvl w:ilvl="0">
      <w:start w:val="1"/>
      <w:numFmt w:val="lowerLetter"/>
      <w:pStyle w:val="Opsommingkleine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VRU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pStyle w:val="Opsommingkleineletter3eniveauVRU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Restart w:val="0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3275590"/>
    <w:multiLevelType w:val="multilevel"/>
    <w:tmpl w:val="C9FA2D30"/>
    <w:lvl w:ilvl="0">
      <w:start w:val="1"/>
      <w:numFmt w:val="bullet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0" w15:restartNumberingAfterBreak="0">
    <w:nsid w:val="2D665843"/>
    <w:multiLevelType w:val="multilevel"/>
    <w:tmpl w:val="90A8103A"/>
    <w:styleLink w:val="BijlagenummeringVRU"/>
    <w:lvl w:ilvl="0">
      <w:start w:val="1"/>
      <w:numFmt w:val="decimal"/>
      <w:pStyle w:val="Bijlagekop1VRU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2FEE07B4"/>
    <w:multiLevelType w:val="multilevel"/>
    <w:tmpl w:val="252A20C0"/>
    <w:numStyleLink w:val="KopnummeringVRU"/>
  </w:abstractNum>
  <w:abstractNum w:abstractNumId="22" w15:restartNumberingAfterBreak="0">
    <w:nsid w:val="40EF61F8"/>
    <w:multiLevelType w:val="multilevel"/>
    <w:tmpl w:val="252A20C0"/>
    <w:styleLink w:val="KopnummeringVRU"/>
    <w:lvl w:ilvl="0">
      <w:start w:val="1"/>
      <w:numFmt w:val="decimal"/>
      <w:pStyle w:val="Kop1"/>
      <w:lvlText w:val="%1"/>
      <w:lvlJc w:val="left"/>
      <w:pPr>
        <w:ind w:left="0" w:hanging="62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62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62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62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3" w15:restartNumberingAfterBreak="0">
    <w:nsid w:val="49E04A53"/>
    <w:multiLevelType w:val="multilevel"/>
    <w:tmpl w:val="7FB6E594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584C52"/>
    <w:multiLevelType w:val="multilevel"/>
    <w:tmpl w:val="8D0228AC"/>
    <w:numStyleLink w:val="OpsommingtekenVRU"/>
  </w:abstractNum>
  <w:abstractNum w:abstractNumId="26" w15:restartNumberingAfterBreak="0">
    <w:nsid w:val="4FF95A5C"/>
    <w:multiLevelType w:val="multilevel"/>
    <w:tmpl w:val="DBAE6502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Restart w:val="0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87120F6"/>
    <w:multiLevelType w:val="multilevel"/>
    <w:tmpl w:val="252A20C0"/>
    <w:numStyleLink w:val="KopnummeringVRU"/>
  </w:abstractNum>
  <w:abstractNum w:abstractNumId="28" w15:restartNumberingAfterBreak="0">
    <w:nsid w:val="63F335A0"/>
    <w:multiLevelType w:val="multilevel"/>
    <w:tmpl w:val="8D0228AC"/>
    <w:styleLink w:val="OpsommingtekenVRU"/>
    <w:lvl w:ilvl="0">
      <w:start w:val="1"/>
      <w:numFmt w:val="bullet"/>
      <w:pStyle w:val="Opsommingteken1eniveauVRU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29" w15:restartNumberingAfterBreak="0">
    <w:nsid w:val="6C6644DD"/>
    <w:multiLevelType w:val="multilevel"/>
    <w:tmpl w:val="9E50E438"/>
    <w:numStyleLink w:val="OpsommingbolletjeVRU"/>
  </w:abstractNum>
  <w:abstractNum w:abstractNumId="30" w15:restartNumberingAfterBreak="0">
    <w:nsid w:val="6CAB1E63"/>
    <w:multiLevelType w:val="multilevel"/>
    <w:tmpl w:val="7FB6E594"/>
    <w:numStyleLink w:val="AgendapuntlijstVRU"/>
  </w:abstractNum>
  <w:abstractNum w:abstractNumId="31" w15:restartNumberingAfterBreak="0">
    <w:nsid w:val="7038598F"/>
    <w:multiLevelType w:val="multilevel"/>
    <w:tmpl w:val="90A8103A"/>
    <w:numStyleLink w:val="BijlagenummeringVRU"/>
  </w:abstractNum>
  <w:abstractNum w:abstractNumId="32" w15:restartNumberingAfterBreak="0">
    <w:nsid w:val="79AE6CDF"/>
    <w:multiLevelType w:val="multilevel"/>
    <w:tmpl w:val="B4BACAD8"/>
    <w:numStyleLink w:val="OpsommingstreepjeVRU"/>
  </w:abstractNum>
  <w:abstractNum w:abstractNumId="33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4" w15:restartNumberingAfterBreak="0">
    <w:nsid w:val="7FF3584F"/>
    <w:multiLevelType w:val="multilevel"/>
    <w:tmpl w:val="C9FA2D30"/>
    <w:lvl w:ilvl="0">
      <w:start w:val="1"/>
      <w:numFmt w:val="bullet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num w:numId="1">
    <w:abstractNumId w:val="11"/>
  </w:num>
  <w:num w:numId="2">
    <w:abstractNumId w:val="19"/>
  </w:num>
  <w:num w:numId="3">
    <w:abstractNumId w:val="12"/>
  </w:num>
  <w:num w:numId="4">
    <w:abstractNumId w:val="24"/>
  </w:num>
  <w:num w:numId="5">
    <w:abstractNumId w:val="16"/>
  </w:num>
  <w:num w:numId="6">
    <w:abstractNumId w:val="15"/>
  </w:num>
  <w:num w:numId="7">
    <w:abstractNumId w:val="22"/>
  </w:num>
  <w:num w:numId="8">
    <w:abstractNumId w:val="28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3"/>
  </w:num>
  <w:num w:numId="23">
    <w:abstractNumId w:val="30"/>
  </w:num>
  <w:num w:numId="24">
    <w:abstractNumId w:val="29"/>
  </w:num>
  <w:num w:numId="25">
    <w:abstractNumId w:val="34"/>
  </w:num>
  <w:num w:numId="26">
    <w:abstractNumId w:val="32"/>
  </w:num>
  <w:num w:numId="27">
    <w:abstractNumId w:val="14"/>
  </w:num>
  <w:num w:numId="28">
    <w:abstractNumId w:val="31"/>
  </w:num>
  <w:num w:numId="29">
    <w:abstractNumId w:val="25"/>
  </w:num>
  <w:num w:numId="30">
    <w:abstractNumId w:val="18"/>
  </w:num>
  <w:num w:numId="31">
    <w:abstractNumId w:val="17"/>
  </w:num>
  <w:num w:numId="32">
    <w:abstractNumId w:val="26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3"/>
  </w:num>
  <w:num w:numId="36">
    <w:abstractNumId w:val="21"/>
  </w:num>
  <w:num w:numId="37">
    <w:abstractNumId w:val="27"/>
  </w:num>
  <w:num w:numId="38">
    <w:abstractNumId w:val="17"/>
  </w:num>
  <w:num w:numId="39">
    <w:abstractNumId w:val="26"/>
  </w:num>
  <w:num w:numId="40">
    <w:abstractNumId w:val="27"/>
  </w:num>
  <w:num w:numId="41">
    <w:abstractNumId w:val="27"/>
  </w:num>
  <w:num w:numId="42">
    <w:abstractNumId w:val="27"/>
  </w:num>
  <w:num w:numId="43">
    <w:abstractNumId w:val="2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drawingGridHorizontalSpacing w:val="110"/>
  <w:drawingGridVerticalSpacing w:val="299"/>
  <w:displayHorizontalDrawingGridEvery w:val="2"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B8"/>
    <w:rsid w:val="0000246D"/>
    <w:rsid w:val="00004562"/>
    <w:rsid w:val="00006237"/>
    <w:rsid w:val="0000663D"/>
    <w:rsid w:val="00010D95"/>
    <w:rsid w:val="00011BFA"/>
    <w:rsid w:val="00012581"/>
    <w:rsid w:val="00021ECB"/>
    <w:rsid w:val="0002562D"/>
    <w:rsid w:val="0003377A"/>
    <w:rsid w:val="00035232"/>
    <w:rsid w:val="000418EF"/>
    <w:rsid w:val="00041AA9"/>
    <w:rsid w:val="0004513F"/>
    <w:rsid w:val="0004560E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840F9"/>
    <w:rsid w:val="00085EC0"/>
    <w:rsid w:val="000872D5"/>
    <w:rsid w:val="0009698A"/>
    <w:rsid w:val="000A1B78"/>
    <w:rsid w:val="000B429C"/>
    <w:rsid w:val="000C0969"/>
    <w:rsid w:val="000C1015"/>
    <w:rsid w:val="000C144F"/>
    <w:rsid w:val="000C1A1A"/>
    <w:rsid w:val="000D6AB7"/>
    <w:rsid w:val="000E1539"/>
    <w:rsid w:val="000E559E"/>
    <w:rsid w:val="000E55A1"/>
    <w:rsid w:val="000E6E43"/>
    <w:rsid w:val="000F213A"/>
    <w:rsid w:val="000F2D93"/>
    <w:rsid w:val="000F650E"/>
    <w:rsid w:val="000F6F65"/>
    <w:rsid w:val="00100B98"/>
    <w:rsid w:val="00106601"/>
    <w:rsid w:val="00110A9F"/>
    <w:rsid w:val="001170AE"/>
    <w:rsid w:val="00122DED"/>
    <w:rsid w:val="001232A6"/>
    <w:rsid w:val="00132265"/>
    <w:rsid w:val="00134E43"/>
    <w:rsid w:val="00135A2A"/>
    <w:rsid w:val="00135E7B"/>
    <w:rsid w:val="00137CBB"/>
    <w:rsid w:val="00141036"/>
    <w:rsid w:val="00145B8E"/>
    <w:rsid w:val="0014640F"/>
    <w:rsid w:val="00152E4D"/>
    <w:rsid w:val="001579D8"/>
    <w:rsid w:val="001639F5"/>
    <w:rsid w:val="00165FA8"/>
    <w:rsid w:val="0018093D"/>
    <w:rsid w:val="00181698"/>
    <w:rsid w:val="00186942"/>
    <w:rsid w:val="00187A59"/>
    <w:rsid w:val="0019042B"/>
    <w:rsid w:val="001B1B37"/>
    <w:rsid w:val="001B4C7E"/>
    <w:rsid w:val="001C11BE"/>
    <w:rsid w:val="001C60DE"/>
    <w:rsid w:val="001C6232"/>
    <w:rsid w:val="001C63E7"/>
    <w:rsid w:val="001D2384"/>
    <w:rsid w:val="001D2A06"/>
    <w:rsid w:val="001D3078"/>
    <w:rsid w:val="001D3FEF"/>
    <w:rsid w:val="001E1389"/>
    <w:rsid w:val="001E2293"/>
    <w:rsid w:val="001E34AC"/>
    <w:rsid w:val="001E5643"/>
    <w:rsid w:val="001E5F7F"/>
    <w:rsid w:val="001F09EC"/>
    <w:rsid w:val="001F5B4F"/>
    <w:rsid w:val="001F5C28"/>
    <w:rsid w:val="001F6547"/>
    <w:rsid w:val="002017AC"/>
    <w:rsid w:val="0020548B"/>
    <w:rsid w:val="0020607F"/>
    <w:rsid w:val="00206E2A"/>
    <w:rsid w:val="00206FF8"/>
    <w:rsid w:val="002074B2"/>
    <w:rsid w:val="00213DF4"/>
    <w:rsid w:val="00216489"/>
    <w:rsid w:val="00216B59"/>
    <w:rsid w:val="00220A9C"/>
    <w:rsid w:val="00223D7A"/>
    <w:rsid w:val="00225889"/>
    <w:rsid w:val="00226CF6"/>
    <w:rsid w:val="00230B64"/>
    <w:rsid w:val="00236DE9"/>
    <w:rsid w:val="002416FF"/>
    <w:rsid w:val="00242226"/>
    <w:rsid w:val="002518D2"/>
    <w:rsid w:val="00252B9A"/>
    <w:rsid w:val="00254088"/>
    <w:rsid w:val="00256039"/>
    <w:rsid w:val="002561C4"/>
    <w:rsid w:val="00257AA9"/>
    <w:rsid w:val="00262A5C"/>
    <w:rsid w:val="00262D4E"/>
    <w:rsid w:val="002646C8"/>
    <w:rsid w:val="002768C9"/>
    <w:rsid w:val="00280D1D"/>
    <w:rsid w:val="00282B5D"/>
    <w:rsid w:val="00283592"/>
    <w:rsid w:val="00286914"/>
    <w:rsid w:val="00294CD2"/>
    <w:rsid w:val="002951B9"/>
    <w:rsid w:val="002A2E44"/>
    <w:rsid w:val="002A51DB"/>
    <w:rsid w:val="002B08A4"/>
    <w:rsid w:val="002B2998"/>
    <w:rsid w:val="002B64EE"/>
    <w:rsid w:val="002B705E"/>
    <w:rsid w:val="002C46FB"/>
    <w:rsid w:val="002C49D6"/>
    <w:rsid w:val="002C6C31"/>
    <w:rsid w:val="002C748C"/>
    <w:rsid w:val="002D0E88"/>
    <w:rsid w:val="002D52B2"/>
    <w:rsid w:val="002D5393"/>
    <w:rsid w:val="002E2611"/>
    <w:rsid w:val="002E274E"/>
    <w:rsid w:val="002E68CD"/>
    <w:rsid w:val="002F678C"/>
    <w:rsid w:val="002F7B77"/>
    <w:rsid w:val="003063C0"/>
    <w:rsid w:val="00312D26"/>
    <w:rsid w:val="00312F28"/>
    <w:rsid w:val="00317DEA"/>
    <w:rsid w:val="00322A9F"/>
    <w:rsid w:val="00323121"/>
    <w:rsid w:val="003271A2"/>
    <w:rsid w:val="00332AC5"/>
    <w:rsid w:val="00334D4B"/>
    <w:rsid w:val="00335B5E"/>
    <w:rsid w:val="00337DDE"/>
    <w:rsid w:val="00345315"/>
    <w:rsid w:val="00346631"/>
    <w:rsid w:val="00347094"/>
    <w:rsid w:val="00361F0D"/>
    <w:rsid w:val="0036336D"/>
    <w:rsid w:val="00364B2C"/>
    <w:rsid w:val="00364E1D"/>
    <w:rsid w:val="00365254"/>
    <w:rsid w:val="00365327"/>
    <w:rsid w:val="00374C23"/>
    <w:rsid w:val="00374D9A"/>
    <w:rsid w:val="00377612"/>
    <w:rsid w:val="00380D3B"/>
    <w:rsid w:val="00382603"/>
    <w:rsid w:val="00383954"/>
    <w:rsid w:val="0039126D"/>
    <w:rsid w:val="003964D4"/>
    <w:rsid w:val="0039656A"/>
    <w:rsid w:val="00396E0C"/>
    <w:rsid w:val="003975F4"/>
    <w:rsid w:val="003A5ED3"/>
    <w:rsid w:val="003A6677"/>
    <w:rsid w:val="003B14A0"/>
    <w:rsid w:val="003B595E"/>
    <w:rsid w:val="003D04B7"/>
    <w:rsid w:val="003D09E4"/>
    <w:rsid w:val="003D0EBE"/>
    <w:rsid w:val="003D414A"/>
    <w:rsid w:val="003D49E5"/>
    <w:rsid w:val="003D7E8F"/>
    <w:rsid w:val="003E02CF"/>
    <w:rsid w:val="003E30F2"/>
    <w:rsid w:val="003E3B7D"/>
    <w:rsid w:val="003E766F"/>
    <w:rsid w:val="003F2747"/>
    <w:rsid w:val="003F2A5A"/>
    <w:rsid w:val="003F2F2A"/>
    <w:rsid w:val="003F768C"/>
    <w:rsid w:val="003F76F1"/>
    <w:rsid w:val="004001AF"/>
    <w:rsid w:val="00410F28"/>
    <w:rsid w:val="00412F7C"/>
    <w:rsid w:val="0041674F"/>
    <w:rsid w:val="0042284E"/>
    <w:rsid w:val="0042594D"/>
    <w:rsid w:val="004345F9"/>
    <w:rsid w:val="00437837"/>
    <w:rsid w:val="00441382"/>
    <w:rsid w:val="00443952"/>
    <w:rsid w:val="0044704B"/>
    <w:rsid w:val="00451FDB"/>
    <w:rsid w:val="004564A6"/>
    <w:rsid w:val="00460433"/>
    <w:rsid w:val="00462EE5"/>
    <w:rsid w:val="00462FC7"/>
    <w:rsid w:val="004656F6"/>
    <w:rsid w:val="004659D3"/>
    <w:rsid w:val="00466D71"/>
    <w:rsid w:val="00467712"/>
    <w:rsid w:val="004703AB"/>
    <w:rsid w:val="00471C0F"/>
    <w:rsid w:val="00472E5E"/>
    <w:rsid w:val="004733C3"/>
    <w:rsid w:val="0047392D"/>
    <w:rsid w:val="004742D0"/>
    <w:rsid w:val="00474854"/>
    <w:rsid w:val="0047518D"/>
    <w:rsid w:val="00480498"/>
    <w:rsid w:val="004804E1"/>
    <w:rsid w:val="00484C8E"/>
    <w:rsid w:val="00486319"/>
    <w:rsid w:val="00487543"/>
    <w:rsid w:val="004875E2"/>
    <w:rsid w:val="00490BBD"/>
    <w:rsid w:val="004931DC"/>
    <w:rsid w:val="0049517D"/>
    <w:rsid w:val="00495327"/>
    <w:rsid w:val="004969D2"/>
    <w:rsid w:val="004A5FCA"/>
    <w:rsid w:val="004A6482"/>
    <w:rsid w:val="004B2C90"/>
    <w:rsid w:val="004B4E57"/>
    <w:rsid w:val="004C51F8"/>
    <w:rsid w:val="004D2412"/>
    <w:rsid w:val="004E5657"/>
    <w:rsid w:val="004F42F5"/>
    <w:rsid w:val="004F4A4D"/>
    <w:rsid w:val="004F6A99"/>
    <w:rsid w:val="005017F3"/>
    <w:rsid w:val="00501A64"/>
    <w:rsid w:val="00503BFD"/>
    <w:rsid w:val="005043E5"/>
    <w:rsid w:val="00513D36"/>
    <w:rsid w:val="00514F37"/>
    <w:rsid w:val="00515E2F"/>
    <w:rsid w:val="00521726"/>
    <w:rsid w:val="00526530"/>
    <w:rsid w:val="0053645C"/>
    <w:rsid w:val="00543D5E"/>
    <w:rsid w:val="00545244"/>
    <w:rsid w:val="00546215"/>
    <w:rsid w:val="00550742"/>
    <w:rsid w:val="00553801"/>
    <w:rsid w:val="005615BE"/>
    <w:rsid w:val="00562E3D"/>
    <w:rsid w:val="00575FFC"/>
    <w:rsid w:val="005818B8"/>
    <w:rsid w:val="0058307D"/>
    <w:rsid w:val="0059027A"/>
    <w:rsid w:val="00594B73"/>
    <w:rsid w:val="005A1BD7"/>
    <w:rsid w:val="005A2BEC"/>
    <w:rsid w:val="005A36BE"/>
    <w:rsid w:val="005A4ED4"/>
    <w:rsid w:val="005A5269"/>
    <w:rsid w:val="005B3972"/>
    <w:rsid w:val="005B4FAF"/>
    <w:rsid w:val="005C2DDE"/>
    <w:rsid w:val="005C36EB"/>
    <w:rsid w:val="005C5603"/>
    <w:rsid w:val="005C6668"/>
    <w:rsid w:val="005D15AA"/>
    <w:rsid w:val="005D4151"/>
    <w:rsid w:val="005D5E21"/>
    <w:rsid w:val="005E02CD"/>
    <w:rsid w:val="005E16B5"/>
    <w:rsid w:val="005E3E58"/>
    <w:rsid w:val="005E4D4F"/>
    <w:rsid w:val="005F1E97"/>
    <w:rsid w:val="006040DB"/>
    <w:rsid w:val="0060635E"/>
    <w:rsid w:val="00606D41"/>
    <w:rsid w:val="006103EF"/>
    <w:rsid w:val="00610FF8"/>
    <w:rsid w:val="00612C22"/>
    <w:rsid w:val="00624485"/>
    <w:rsid w:val="00640FDF"/>
    <w:rsid w:val="00641E45"/>
    <w:rsid w:val="00645BCD"/>
    <w:rsid w:val="0064666C"/>
    <w:rsid w:val="00647A67"/>
    <w:rsid w:val="00653B30"/>
    <w:rsid w:val="00653D01"/>
    <w:rsid w:val="00655CC9"/>
    <w:rsid w:val="00664EE1"/>
    <w:rsid w:val="006662ED"/>
    <w:rsid w:val="00670274"/>
    <w:rsid w:val="006767B2"/>
    <w:rsid w:val="00685EED"/>
    <w:rsid w:val="006953A2"/>
    <w:rsid w:val="00695CD8"/>
    <w:rsid w:val="00697E65"/>
    <w:rsid w:val="006A789A"/>
    <w:rsid w:val="006B0F13"/>
    <w:rsid w:val="006B6044"/>
    <w:rsid w:val="006C6A9D"/>
    <w:rsid w:val="006D1154"/>
    <w:rsid w:val="006D2ECD"/>
    <w:rsid w:val="006F79F9"/>
    <w:rsid w:val="00703BD3"/>
    <w:rsid w:val="00705849"/>
    <w:rsid w:val="00706308"/>
    <w:rsid w:val="00712665"/>
    <w:rsid w:val="0071386B"/>
    <w:rsid w:val="00713BD2"/>
    <w:rsid w:val="007177C7"/>
    <w:rsid w:val="0072479C"/>
    <w:rsid w:val="00734A82"/>
    <w:rsid w:val="007358BA"/>
    <w:rsid w:val="007361EE"/>
    <w:rsid w:val="00743243"/>
    <w:rsid w:val="00743326"/>
    <w:rsid w:val="00750733"/>
    <w:rsid w:val="00750780"/>
    <w:rsid w:val="007525D1"/>
    <w:rsid w:val="00752725"/>
    <w:rsid w:val="00756C31"/>
    <w:rsid w:val="007574D0"/>
    <w:rsid w:val="00760A65"/>
    <w:rsid w:val="00763B35"/>
    <w:rsid w:val="00764AF2"/>
    <w:rsid w:val="00766E99"/>
    <w:rsid w:val="00770652"/>
    <w:rsid w:val="00772136"/>
    <w:rsid w:val="007743A4"/>
    <w:rsid w:val="00775717"/>
    <w:rsid w:val="00776618"/>
    <w:rsid w:val="00782636"/>
    <w:rsid w:val="007841A3"/>
    <w:rsid w:val="007865DD"/>
    <w:rsid w:val="00787B55"/>
    <w:rsid w:val="0079179F"/>
    <w:rsid w:val="00792FC0"/>
    <w:rsid w:val="00793E98"/>
    <w:rsid w:val="007957FA"/>
    <w:rsid w:val="00796A8D"/>
    <w:rsid w:val="00797F93"/>
    <w:rsid w:val="007A0C5D"/>
    <w:rsid w:val="007A2E24"/>
    <w:rsid w:val="007A4383"/>
    <w:rsid w:val="007A499C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5D13"/>
    <w:rsid w:val="008064EE"/>
    <w:rsid w:val="00810585"/>
    <w:rsid w:val="00812121"/>
    <w:rsid w:val="008137ED"/>
    <w:rsid w:val="00814801"/>
    <w:rsid w:val="008222EE"/>
    <w:rsid w:val="00823AC1"/>
    <w:rsid w:val="00826EA4"/>
    <w:rsid w:val="00827A43"/>
    <w:rsid w:val="0083166A"/>
    <w:rsid w:val="00832239"/>
    <w:rsid w:val="0083712E"/>
    <w:rsid w:val="00843B35"/>
    <w:rsid w:val="00854B34"/>
    <w:rsid w:val="00855E27"/>
    <w:rsid w:val="00860918"/>
    <w:rsid w:val="0086137E"/>
    <w:rsid w:val="008664DD"/>
    <w:rsid w:val="008736AE"/>
    <w:rsid w:val="00874182"/>
    <w:rsid w:val="008775D3"/>
    <w:rsid w:val="00877BD5"/>
    <w:rsid w:val="008802D3"/>
    <w:rsid w:val="008832FF"/>
    <w:rsid w:val="00886BB9"/>
    <w:rsid w:val="008870F0"/>
    <w:rsid w:val="008931CF"/>
    <w:rsid w:val="00893934"/>
    <w:rsid w:val="008A2A1D"/>
    <w:rsid w:val="008A54E5"/>
    <w:rsid w:val="008A5E5E"/>
    <w:rsid w:val="008B5CD1"/>
    <w:rsid w:val="008C2F90"/>
    <w:rsid w:val="008C5834"/>
    <w:rsid w:val="008C6251"/>
    <w:rsid w:val="008D7BDD"/>
    <w:rsid w:val="008E119F"/>
    <w:rsid w:val="0090197F"/>
    <w:rsid w:val="00901CD7"/>
    <w:rsid w:val="0090254C"/>
    <w:rsid w:val="00903CAE"/>
    <w:rsid w:val="0090724E"/>
    <w:rsid w:val="00907593"/>
    <w:rsid w:val="00907888"/>
    <w:rsid w:val="00907DE2"/>
    <w:rsid w:val="00910D57"/>
    <w:rsid w:val="009221AC"/>
    <w:rsid w:val="009225D7"/>
    <w:rsid w:val="009248C1"/>
    <w:rsid w:val="009261FD"/>
    <w:rsid w:val="00934750"/>
    <w:rsid w:val="00934E30"/>
    <w:rsid w:val="00935271"/>
    <w:rsid w:val="00943209"/>
    <w:rsid w:val="009448AD"/>
    <w:rsid w:val="0094509D"/>
    <w:rsid w:val="00945318"/>
    <w:rsid w:val="00947507"/>
    <w:rsid w:val="00950DB4"/>
    <w:rsid w:val="009534C6"/>
    <w:rsid w:val="00957CCB"/>
    <w:rsid w:val="009606EB"/>
    <w:rsid w:val="009634EC"/>
    <w:rsid w:val="00963973"/>
    <w:rsid w:val="00966E63"/>
    <w:rsid w:val="00971786"/>
    <w:rsid w:val="00971B3B"/>
    <w:rsid w:val="009726AA"/>
    <w:rsid w:val="00984327"/>
    <w:rsid w:val="00987294"/>
    <w:rsid w:val="009A2E03"/>
    <w:rsid w:val="009A753B"/>
    <w:rsid w:val="009B18A8"/>
    <w:rsid w:val="009B38A9"/>
    <w:rsid w:val="009B727B"/>
    <w:rsid w:val="009C1637"/>
    <w:rsid w:val="009C1976"/>
    <w:rsid w:val="009C2F70"/>
    <w:rsid w:val="009C2F9E"/>
    <w:rsid w:val="009D1334"/>
    <w:rsid w:val="009D5AE2"/>
    <w:rsid w:val="009E1A00"/>
    <w:rsid w:val="009F7466"/>
    <w:rsid w:val="009F74CD"/>
    <w:rsid w:val="009F7CB4"/>
    <w:rsid w:val="00A03584"/>
    <w:rsid w:val="00A07FEF"/>
    <w:rsid w:val="00A13BD1"/>
    <w:rsid w:val="00A1497C"/>
    <w:rsid w:val="00A16F68"/>
    <w:rsid w:val="00A1756E"/>
    <w:rsid w:val="00A21956"/>
    <w:rsid w:val="00A42EEC"/>
    <w:rsid w:val="00A432E6"/>
    <w:rsid w:val="00A463DC"/>
    <w:rsid w:val="00A50406"/>
    <w:rsid w:val="00A50767"/>
    <w:rsid w:val="00A50801"/>
    <w:rsid w:val="00A57063"/>
    <w:rsid w:val="00A60A58"/>
    <w:rsid w:val="00A61B21"/>
    <w:rsid w:val="00A65B09"/>
    <w:rsid w:val="00A670BB"/>
    <w:rsid w:val="00A71291"/>
    <w:rsid w:val="00A73290"/>
    <w:rsid w:val="00A76E7C"/>
    <w:rsid w:val="00A871D6"/>
    <w:rsid w:val="00A93576"/>
    <w:rsid w:val="00A93C42"/>
    <w:rsid w:val="00A95D4B"/>
    <w:rsid w:val="00AA1652"/>
    <w:rsid w:val="00AA1EB8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C29C6"/>
    <w:rsid w:val="00AC2DCA"/>
    <w:rsid w:val="00AC7EB3"/>
    <w:rsid w:val="00AD24E6"/>
    <w:rsid w:val="00AD265C"/>
    <w:rsid w:val="00AD31A0"/>
    <w:rsid w:val="00AD3AEC"/>
    <w:rsid w:val="00AD44F1"/>
    <w:rsid w:val="00AD4DF7"/>
    <w:rsid w:val="00AE0183"/>
    <w:rsid w:val="00AE205C"/>
    <w:rsid w:val="00AE2110"/>
    <w:rsid w:val="00AE2EB1"/>
    <w:rsid w:val="00AF3304"/>
    <w:rsid w:val="00B01DA1"/>
    <w:rsid w:val="00B11A76"/>
    <w:rsid w:val="00B233E3"/>
    <w:rsid w:val="00B30352"/>
    <w:rsid w:val="00B346DF"/>
    <w:rsid w:val="00B448DB"/>
    <w:rsid w:val="00B460C2"/>
    <w:rsid w:val="00B473DF"/>
    <w:rsid w:val="00B47460"/>
    <w:rsid w:val="00B62BE3"/>
    <w:rsid w:val="00B63EB9"/>
    <w:rsid w:val="00B75ED8"/>
    <w:rsid w:val="00B77809"/>
    <w:rsid w:val="00B83B98"/>
    <w:rsid w:val="00B83FAC"/>
    <w:rsid w:val="00B860DC"/>
    <w:rsid w:val="00B9540B"/>
    <w:rsid w:val="00BA3794"/>
    <w:rsid w:val="00BA3F4D"/>
    <w:rsid w:val="00BA79E3"/>
    <w:rsid w:val="00BB0A00"/>
    <w:rsid w:val="00BB1FC1"/>
    <w:rsid w:val="00BB239A"/>
    <w:rsid w:val="00BB31CE"/>
    <w:rsid w:val="00BC0188"/>
    <w:rsid w:val="00BC0384"/>
    <w:rsid w:val="00BC5D3F"/>
    <w:rsid w:val="00BC6FB7"/>
    <w:rsid w:val="00BD5564"/>
    <w:rsid w:val="00BE1D87"/>
    <w:rsid w:val="00BE55A7"/>
    <w:rsid w:val="00BE5F31"/>
    <w:rsid w:val="00BE64B3"/>
    <w:rsid w:val="00BE7B96"/>
    <w:rsid w:val="00BF4836"/>
    <w:rsid w:val="00BF6A7B"/>
    <w:rsid w:val="00BF6B3C"/>
    <w:rsid w:val="00C053D0"/>
    <w:rsid w:val="00C06D9A"/>
    <w:rsid w:val="00C0702B"/>
    <w:rsid w:val="00C11B08"/>
    <w:rsid w:val="00C12133"/>
    <w:rsid w:val="00C1241D"/>
    <w:rsid w:val="00C12A81"/>
    <w:rsid w:val="00C16413"/>
    <w:rsid w:val="00C17A25"/>
    <w:rsid w:val="00C201EB"/>
    <w:rsid w:val="00C20B27"/>
    <w:rsid w:val="00C23C95"/>
    <w:rsid w:val="00C325DB"/>
    <w:rsid w:val="00C33308"/>
    <w:rsid w:val="00C4003A"/>
    <w:rsid w:val="00C41422"/>
    <w:rsid w:val="00C426AA"/>
    <w:rsid w:val="00C50828"/>
    <w:rsid w:val="00C50FB7"/>
    <w:rsid w:val="00C51137"/>
    <w:rsid w:val="00C54B71"/>
    <w:rsid w:val="00C6206C"/>
    <w:rsid w:val="00C62814"/>
    <w:rsid w:val="00C72D11"/>
    <w:rsid w:val="00C863AE"/>
    <w:rsid w:val="00C87372"/>
    <w:rsid w:val="00C929A8"/>
    <w:rsid w:val="00C92E08"/>
    <w:rsid w:val="00C93473"/>
    <w:rsid w:val="00C971C1"/>
    <w:rsid w:val="00CA1FE3"/>
    <w:rsid w:val="00CA332D"/>
    <w:rsid w:val="00CB1262"/>
    <w:rsid w:val="00CB1F6D"/>
    <w:rsid w:val="00CB254D"/>
    <w:rsid w:val="00CB3533"/>
    <w:rsid w:val="00CB5506"/>
    <w:rsid w:val="00CB7600"/>
    <w:rsid w:val="00CB7625"/>
    <w:rsid w:val="00CB7AF8"/>
    <w:rsid w:val="00CB7D61"/>
    <w:rsid w:val="00CC6A4B"/>
    <w:rsid w:val="00CD157C"/>
    <w:rsid w:val="00CD7A5A"/>
    <w:rsid w:val="00CD7AAF"/>
    <w:rsid w:val="00CE2A58"/>
    <w:rsid w:val="00CE2BA6"/>
    <w:rsid w:val="00CE564D"/>
    <w:rsid w:val="00CE7ACD"/>
    <w:rsid w:val="00CF181E"/>
    <w:rsid w:val="00CF2B0C"/>
    <w:rsid w:val="00D009E4"/>
    <w:rsid w:val="00D023A0"/>
    <w:rsid w:val="00D03AA6"/>
    <w:rsid w:val="00D16E87"/>
    <w:rsid w:val="00D25AA0"/>
    <w:rsid w:val="00D2667D"/>
    <w:rsid w:val="00D27788"/>
    <w:rsid w:val="00D27D0E"/>
    <w:rsid w:val="00D33B3E"/>
    <w:rsid w:val="00D35DA7"/>
    <w:rsid w:val="00D425AF"/>
    <w:rsid w:val="00D47AD0"/>
    <w:rsid w:val="00D57A57"/>
    <w:rsid w:val="00D613A9"/>
    <w:rsid w:val="00D65392"/>
    <w:rsid w:val="00D658D3"/>
    <w:rsid w:val="00D65FB6"/>
    <w:rsid w:val="00D7238E"/>
    <w:rsid w:val="00D73003"/>
    <w:rsid w:val="00D73C03"/>
    <w:rsid w:val="00D802A1"/>
    <w:rsid w:val="00D81A72"/>
    <w:rsid w:val="00D84F64"/>
    <w:rsid w:val="00D92EDA"/>
    <w:rsid w:val="00D9359B"/>
    <w:rsid w:val="00D94B0E"/>
    <w:rsid w:val="00DA232C"/>
    <w:rsid w:val="00DA27EF"/>
    <w:rsid w:val="00DA5661"/>
    <w:rsid w:val="00DA6E07"/>
    <w:rsid w:val="00DA7584"/>
    <w:rsid w:val="00DA7A62"/>
    <w:rsid w:val="00DB0413"/>
    <w:rsid w:val="00DB0F15"/>
    <w:rsid w:val="00DB3292"/>
    <w:rsid w:val="00DB3BA5"/>
    <w:rsid w:val="00DC2F99"/>
    <w:rsid w:val="00DC3B21"/>
    <w:rsid w:val="00DC489D"/>
    <w:rsid w:val="00DC5CF9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DF5D05"/>
    <w:rsid w:val="00E05BA5"/>
    <w:rsid w:val="00E07762"/>
    <w:rsid w:val="00E12CAA"/>
    <w:rsid w:val="00E239D8"/>
    <w:rsid w:val="00E25195"/>
    <w:rsid w:val="00E254EB"/>
    <w:rsid w:val="00E318F2"/>
    <w:rsid w:val="00E334BB"/>
    <w:rsid w:val="00E42DAD"/>
    <w:rsid w:val="00E42DE5"/>
    <w:rsid w:val="00E4520C"/>
    <w:rsid w:val="00E45F90"/>
    <w:rsid w:val="00E47E3C"/>
    <w:rsid w:val="00E52291"/>
    <w:rsid w:val="00E527BE"/>
    <w:rsid w:val="00E5387D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2382"/>
    <w:rsid w:val="00E747B9"/>
    <w:rsid w:val="00E76843"/>
    <w:rsid w:val="00E85731"/>
    <w:rsid w:val="00E87FB4"/>
    <w:rsid w:val="00E93FCF"/>
    <w:rsid w:val="00E96BF0"/>
    <w:rsid w:val="00E9778E"/>
    <w:rsid w:val="00EA694A"/>
    <w:rsid w:val="00EB7C66"/>
    <w:rsid w:val="00EC42E3"/>
    <w:rsid w:val="00EC72BE"/>
    <w:rsid w:val="00ED2A99"/>
    <w:rsid w:val="00EE35E4"/>
    <w:rsid w:val="00EE4313"/>
    <w:rsid w:val="00EF06AF"/>
    <w:rsid w:val="00F005C9"/>
    <w:rsid w:val="00F1404D"/>
    <w:rsid w:val="00F16B2B"/>
    <w:rsid w:val="00F16EDB"/>
    <w:rsid w:val="00F208DC"/>
    <w:rsid w:val="00F20CCD"/>
    <w:rsid w:val="00F22CB3"/>
    <w:rsid w:val="00F234F5"/>
    <w:rsid w:val="00F3166C"/>
    <w:rsid w:val="00F33259"/>
    <w:rsid w:val="00F44FB8"/>
    <w:rsid w:val="00F454CC"/>
    <w:rsid w:val="00F502CA"/>
    <w:rsid w:val="00F519B9"/>
    <w:rsid w:val="00F55E8B"/>
    <w:rsid w:val="00F564F9"/>
    <w:rsid w:val="00F60B6E"/>
    <w:rsid w:val="00F625F5"/>
    <w:rsid w:val="00F63217"/>
    <w:rsid w:val="00F669BA"/>
    <w:rsid w:val="00F7766C"/>
    <w:rsid w:val="00F7789E"/>
    <w:rsid w:val="00F81C80"/>
    <w:rsid w:val="00F82076"/>
    <w:rsid w:val="00F85C6D"/>
    <w:rsid w:val="00F94FCC"/>
    <w:rsid w:val="00FA1AA5"/>
    <w:rsid w:val="00FA269F"/>
    <w:rsid w:val="00FB21F7"/>
    <w:rsid w:val="00FB22AF"/>
    <w:rsid w:val="00FB2AAE"/>
    <w:rsid w:val="00FB7428"/>
    <w:rsid w:val="00FB7C58"/>
    <w:rsid w:val="00FB7F9C"/>
    <w:rsid w:val="00FC25E1"/>
    <w:rsid w:val="00FC3FA5"/>
    <w:rsid w:val="00FC6260"/>
    <w:rsid w:val="00FD2C03"/>
    <w:rsid w:val="00FD63B3"/>
    <w:rsid w:val="00FE1BFD"/>
    <w:rsid w:val="00FE7673"/>
    <w:rsid w:val="00FE7C20"/>
    <w:rsid w:val="00FF05D0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6536CA3"/>
  <w15:chartTrackingRefBased/>
  <w15:docId w15:val="{3B8305BC-094B-4CA6-94A1-98BEC92F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1">
    <w:lsdException w:name="heading 1" w:uiPriority="4" w:qFormat="1"/>
    <w:lsdException w:name="heading 2" w:uiPriority="6" w:qFormat="1"/>
    <w:lsdException w:name="heading 3" w:uiPriority="8" w:qFormat="1"/>
    <w:lsdException w:name="heading 4" w:uiPriority="10" w:qFormat="1"/>
    <w:lsdException w:name="heading 5" w:uiPriority="53"/>
    <w:lsdException w:name="heading 6" w:uiPriority="54"/>
    <w:lsdException w:name="heading 7" w:semiHidden="1" w:uiPriority="55"/>
    <w:lsdException w:name="heading 8" w:semiHidden="1" w:uiPriority="56"/>
    <w:lsdException w:name="heading 9" w:semiHidden="1" w:uiPriority="57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53"/>
    <w:lsdException w:name="Normal Indent" w:semiHidden="1"/>
    <w:lsdException w:name="footnote text" w:semiHidden="1" w:uiPriority="64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6" w:qFormat="1"/>
    <w:lsdException w:name="table of figures" w:semiHidden="1" w:uiPriority="62"/>
    <w:lsdException w:name="envelope address" w:semiHidden="1"/>
    <w:lsdException w:name="envelope return" w:semiHidden="1"/>
    <w:lsdException w:name="footnote reference" w:semiHidden="1" w:uiPriority="63"/>
    <w:lsdException w:name="annotation reference" w:semiHidden="1"/>
    <w:lsdException w:name="line number" w:semiHidden="1"/>
    <w:lsdException w:name="page number" w:semiHidden="1"/>
    <w:lsdException w:name="endnote reference" w:semiHidden="1" w:uiPriority="61"/>
    <w:lsdException w:name="endnote text" w:semiHidden="1" w:uiPriority="62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2" w:semiHidden="1"/>
    <w:lsdException w:name="List 3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38"/>
    <w:lsdException w:name="FollowedHyperlink" w:semiHidden="1" w:uiPriority="37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Normal VRU"/>
    <w:semiHidden/>
    <w:rsid w:val="00AA1EB8"/>
  </w:style>
  <w:style w:type="paragraph" w:styleId="Kop1">
    <w:name w:val="heading 1"/>
    <w:aliases w:val="Kop 1 VRU"/>
    <w:basedOn w:val="ZsysbasisVRU"/>
    <w:next w:val="BasistekstVRU"/>
    <w:uiPriority w:val="4"/>
    <w:qFormat/>
    <w:rsid w:val="00181698"/>
    <w:pPr>
      <w:keepNext/>
      <w:keepLines/>
      <w:numPr>
        <w:numId w:val="43"/>
      </w:numPr>
      <w:spacing w:before="280" w:after="280" w:line="500" w:lineRule="exact"/>
      <w:outlineLvl w:val="0"/>
    </w:pPr>
    <w:rPr>
      <w:b/>
      <w:bCs/>
      <w:color w:val="E2001A" w:themeColor="accent1"/>
      <w:sz w:val="40"/>
      <w:szCs w:val="32"/>
    </w:rPr>
  </w:style>
  <w:style w:type="paragraph" w:styleId="Kop2">
    <w:name w:val="heading 2"/>
    <w:aliases w:val="Kop 2 VRU"/>
    <w:basedOn w:val="ZsysbasisVRU"/>
    <w:next w:val="BasistekstVRU"/>
    <w:uiPriority w:val="6"/>
    <w:qFormat/>
    <w:rsid w:val="00181698"/>
    <w:pPr>
      <w:keepNext/>
      <w:keepLines/>
      <w:numPr>
        <w:ilvl w:val="1"/>
        <w:numId w:val="43"/>
      </w:numPr>
      <w:spacing w:before="280" w:line="280" w:lineRule="exact"/>
      <w:outlineLvl w:val="1"/>
    </w:pPr>
    <w:rPr>
      <w:b/>
      <w:bCs/>
      <w:iCs/>
      <w:color w:val="283583" w:themeColor="accent6"/>
      <w:sz w:val="26"/>
      <w:szCs w:val="28"/>
    </w:rPr>
  </w:style>
  <w:style w:type="paragraph" w:styleId="Kop3">
    <w:name w:val="heading 3"/>
    <w:aliases w:val="Kop 3 VRU"/>
    <w:basedOn w:val="ZsysbasisVRU"/>
    <w:next w:val="BasistekstVRU"/>
    <w:uiPriority w:val="8"/>
    <w:qFormat/>
    <w:rsid w:val="00181698"/>
    <w:pPr>
      <w:keepNext/>
      <w:keepLines/>
      <w:numPr>
        <w:ilvl w:val="2"/>
        <w:numId w:val="43"/>
      </w:numPr>
      <w:spacing w:before="280"/>
      <w:outlineLvl w:val="2"/>
    </w:pPr>
    <w:rPr>
      <w:b/>
      <w:iCs/>
      <w:color w:val="EA4A0D" w:themeColor="accent4"/>
    </w:rPr>
  </w:style>
  <w:style w:type="paragraph" w:styleId="Kop4">
    <w:name w:val="heading 4"/>
    <w:aliases w:val="Kop 4 VRU"/>
    <w:basedOn w:val="ZsysbasisVRU"/>
    <w:next w:val="BasistekstVRU"/>
    <w:uiPriority w:val="10"/>
    <w:qFormat/>
    <w:rsid w:val="00181698"/>
    <w:pPr>
      <w:keepNext/>
      <w:keepLines/>
      <w:numPr>
        <w:ilvl w:val="3"/>
        <w:numId w:val="43"/>
      </w:numPr>
      <w:spacing w:before="280"/>
      <w:outlineLvl w:val="3"/>
    </w:pPr>
    <w:rPr>
      <w:bCs/>
      <w:i/>
      <w:szCs w:val="24"/>
    </w:rPr>
  </w:style>
  <w:style w:type="paragraph" w:styleId="Kop5">
    <w:name w:val="heading 5"/>
    <w:aliases w:val="Kop 5 VRU"/>
    <w:basedOn w:val="ZsysbasisVRU"/>
    <w:next w:val="BasistekstVRU"/>
    <w:uiPriority w:val="53"/>
    <w:rsid w:val="00181698"/>
    <w:pPr>
      <w:keepNext/>
      <w:keepLines/>
      <w:numPr>
        <w:ilvl w:val="4"/>
        <w:numId w:val="43"/>
      </w:numPr>
      <w:outlineLvl w:val="4"/>
    </w:pPr>
    <w:rPr>
      <w:bCs/>
      <w:iCs/>
    </w:rPr>
  </w:style>
  <w:style w:type="paragraph" w:styleId="Kop6">
    <w:name w:val="heading 6"/>
    <w:aliases w:val="Kop 6 VRU"/>
    <w:basedOn w:val="ZsysbasisVRU"/>
    <w:next w:val="BasistekstVRU"/>
    <w:uiPriority w:val="54"/>
    <w:rsid w:val="00181698"/>
    <w:pPr>
      <w:keepNext/>
      <w:keepLines/>
      <w:numPr>
        <w:ilvl w:val="5"/>
        <w:numId w:val="43"/>
      </w:numPr>
      <w:outlineLvl w:val="5"/>
    </w:pPr>
  </w:style>
  <w:style w:type="paragraph" w:styleId="Kop7">
    <w:name w:val="heading 7"/>
    <w:aliases w:val="Kop 7 VRU"/>
    <w:basedOn w:val="ZsysbasisVRU"/>
    <w:next w:val="BasistekstVRU"/>
    <w:uiPriority w:val="55"/>
    <w:rsid w:val="00181698"/>
    <w:pPr>
      <w:keepNext/>
      <w:keepLines/>
      <w:numPr>
        <w:ilvl w:val="6"/>
        <w:numId w:val="43"/>
      </w:numPr>
      <w:outlineLvl w:val="6"/>
    </w:pPr>
    <w:rPr>
      <w:bCs/>
      <w:szCs w:val="20"/>
    </w:rPr>
  </w:style>
  <w:style w:type="paragraph" w:styleId="Kop8">
    <w:name w:val="heading 8"/>
    <w:aliases w:val="Kop 8 VRU"/>
    <w:basedOn w:val="ZsysbasisVRU"/>
    <w:next w:val="BasistekstVRU"/>
    <w:uiPriority w:val="56"/>
    <w:rsid w:val="00181698"/>
    <w:pPr>
      <w:keepNext/>
      <w:keepLines/>
      <w:numPr>
        <w:ilvl w:val="7"/>
        <w:numId w:val="43"/>
      </w:numPr>
      <w:outlineLvl w:val="7"/>
    </w:pPr>
    <w:rPr>
      <w:iCs/>
      <w:szCs w:val="20"/>
    </w:rPr>
  </w:style>
  <w:style w:type="paragraph" w:styleId="Kop9">
    <w:name w:val="heading 9"/>
    <w:aliases w:val="Kop 9 VRU"/>
    <w:basedOn w:val="ZsysbasisVRU"/>
    <w:next w:val="BasistekstVRU"/>
    <w:uiPriority w:val="57"/>
    <w:rsid w:val="00181698"/>
    <w:pPr>
      <w:keepNext/>
      <w:keepLines/>
      <w:numPr>
        <w:ilvl w:val="8"/>
        <w:numId w:val="43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VRU">
    <w:name w:val="Basistekst VRU"/>
    <w:basedOn w:val="ZsysbasisVRU"/>
    <w:qFormat/>
    <w:rsid w:val="00181698"/>
  </w:style>
  <w:style w:type="paragraph" w:customStyle="1" w:styleId="ZsysbasisVRU">
    <w:name w:val="Zsysbasis VRU"/>
    <w:next w:val="BasistekstVRU"/>
    <w:link w:val="ZsysbasisVRUChar"/>
    <w:semiHidden/>
    <w:rsid w:val="00181698"/>
  </w:style>
  <w:style w:type="paragraph" w:customStyle="1" w:styleId="BasistekstvetVRU">
    <w:name w:val="Basistekst vet VRU"/>
    <w:basedOn w:val="ZsysbasisVRU"/>
    <w:next w:val="BasistekstVRU"/>
    <w:uiPriority w:val="1"/>
    <w:qFormat/>
    <w:rsid w:val="00181698"/>
    <w:rPr>
      <w:b/>
      <w:bCs/>
    </w:rPr>
  </w:style>
  <w:style w:type="character" w:styleId="GevolgdeHyperlink">
    <w:name w:val="FollowedHyperlink"/>
    <w:aliases w:val="GevolgdeHyperlink VRU"/>
    <w:basedOn w:val="Standaardalinea-lettertype"/>
    <w:uiPriority w:val="37"/>
    <w:rsid w:val="00C426AA"/>
    <w:rPr>
      <w:color w:val="0563C1"/>
      <w:u w:val="single"/>
    </w:rPr>
  </w:style>
  <w:style w:type="character" w:styleId="Hyperlink">
    <w:name w:val="Hyperlink"/>
    <w:aliases w:val="Hyperlink VRU"/>
    <w:basedOn w:val="Standaardalinea-lettertype"/>
    <w:uiPriority w:val="38"/>
    <w:rsid w:val="00C426AA"/>
    <w:rPr>
      <w:color w:val="0563C1"/>
      <w:u w:val="single"/>
    </w:rPr>
  </w:style>
  <w:style w:type="paragraph" w:customStyle="1" w:styleId="AdresvakVRU">
    <w:name w:val="Adresvak VRU"/>
    <w:basedOn w:val="ZsysbasisVRU"/>
    <w:uiPriority w:val="39"/>
    <w:rsid w:val="00181698"/>
    <w:pPr>
      <w:spacing w:line="280" w:lineRule="exact"/>
    </w:pPr>
  </w:style>
  <w:style w:type="paragraph" w:styleId="Koptekst">
    <w:name w:val="header"/>
    <w:basedOn w:val="ZsysbasisVRU"/>
    <w:next w:val="BasistekstVRU"/>
    <w:semiHidden/>
    <w:rsid w:val="00181698"/>
  </w:style>
  <w:style w:type="paragraph" w:styleId="Voettekst">
    <w:name w:val="footer"/>
    <w:basedOn w:val="ZsysbasisVRU"/>
    <w:next w:val="BasistekstVRU"/>
    <w:semiHidden/>
    <w:rsid w:val="00181698"/>
    <w:pPr>
      <w:jc w:val="right"/>
    </w:pPr>
  </w:style>
  <w:style w:type="paragraph" w:customStyle="1" w:styleId="KoptekstVRU">
    <w:name w:val="Koptekst VRU"/>
    <w:basedOn w:val="ZsysbasisdocumentgegevensVRU"/>
    <w:uiPriority w:val="59"/>
    <w:rsid w:val="00181698"/>
  </w:style>
  <w:style w:type="paragraph" w:customStyle="1" w:styleId="VoettekstVRU">
    <w:name w:val="Voettekst VRU"/>
    <w:basedOn w:val="ZsysbasisdocumentgegevensVRU"/>
    <w:uiPriority w:val="60"/>
    <w:rsid w:val="00181698"/>
  </w:style>
  <w:style w:type="numbering" w:styleId="111111">
    <w:name w:val="Outline List 2"/>
    <w:basedOn w:val="Geenlijst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semiHidden/>
    <w:rsid w:val="00E07762"/>
    <w:pPr>
      <w:numPr>
        <w:numId w:val="5"/>
      </w:numPr>
    </w:pPr>
  </w:style>
  <w:style w:type="paragraph" w:customStyle="1" w:styleId="BasistekstcursiefVRU">
    <w:name w:val="Basistekst cursief VRU"/>
    <w:basedOn w:val="ZsysbasisVRU"/>
    <w:next w:val="BasistekstVRU"/>
    <w:uiPriority w:val="2"/>
    <w:qFormat/>
    <w:rsid w:val="00181698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VRU"/>
    <w:next w:val="BasistekstVRU"/>
    <w:semiHidden/>
    <w:rsid w:val="00181698"/>
  </w:style>
  <w:style w:type="paragraph" w:styleId="Adresenvelop">
    <w:name w:val="envelope address"/>
    <w:basedOn w:val="ZsysbasisVRU"/>
    <w:next w:val="BasistekstVRU"/>
    <w:semiHidden/>
    <w:rsid w:val="00181698"/>
  </w:style>
  <w:style w:type="paragraph" w:styleId="Afsluiting">
    <w:name w:val="Closing"/>
    <w:basedOn w:val="ZsysbasisVRU"/>
    <w:next w:val="BasistekstVRU"/>
    <w:semiHidden/>
    <w:rsid w:val="00181698"/>
  </w:style>
  <w:style w:type="paragraph" w:customStyle="1" w:styleId="Inspring1eniveauVRU">
    <w:name w:val="Inspring 1e niveau VRU"/>
    <w:basedOn w:val="ZsysbasisVRU"/>
    <w:uiPriority w:val="30"/>
    <w:qFormat/>
    <w:rsid w:val="00181698"/>
    <w:pPr>
      <w:tabs>
        <w:tab w:val="left" w:pos="284"/>
      </w:tabs>
      <w:ind w:left="284" w:hanging="284"/>
    </w:pPr>
  </w:style>
  <w:style w:type="paragraph" w:customStyle="1" w:styleId="Inspring2eniveauVRU">
    <w:name w:val="Inspring 2e niveau VRU"/>
    <w:basedOn w:val="ZsysbasisVRU"/>
    <w:uiPriority w:val="31"/>
    <w:qFormat/>
    <w:rsid w:val="00181698"/>
    <w:pPr>
      <w:tabs>
        <w:tab w:val="left" w:pos="567"/>
      </w:tabs>
      <w:ind w:left="568" w:hanging="284"/>
    </w:pPr>
  </w:style>
  <w:style w:type="paragraph" w:customStyle="1" w:styleId="Inspring3eniveauVRU">
    <w:name w:val="Inspring 3e niveau VRU"/>
    <w:basedOn w:val="ZsysbasisVRU"/>
    <w:uiPriority w:val="32"/>
    <w:qFormat/>
    <w:rsid w:val="00181698"/>
    <w:pPr>
      <w:tabs>
        <w:tab w:val="left" w:pos="851"/>
      </w:tabs>
      <w:ind w:left="851" w:hanging="284"/>
    </w:pPr>
  </w:style>
  <w:style w:type="paragraph" w:customStyle="1" w:styleId="Zwevend1eniveauVRU">
    <w:name w:val="Zwevend 1e niveau VRU"/>
    <w:basedOn w:val="ZsysbasisVRU"/>
    <w:uiPriority w:val="33"/>
    <w:qFormat/>
    <w:rsid w:val="00181698"/>
    <w:pPr>
      <w:ind w:left="284"/>
    </w:pPr>
  </w:style>
  <w:style w:type="paragraph" w:customStyle="1" w:styleId="Zwevend2eniveauVRU">
    <w:name w:val="Zwevend 2e niveau VRU"/>
    <w:basedOn w:val="ZsysbasisVRU"/>
    <w:uiPriority w:val="34"/>
    <w:qFormat/>
    <w:rsid w:val="00181698"/>
    <w:pPr>
      <w:ind w:left="567"/>
    </w:pPr>
  </w:style>
  <w:style w:type="paragraph" w:customStyle="1" w:styleId="Zwevend3eniveauVRU">
    <w:name w:val="Zwevend 3e niveau VRU"/>
    <w:basedOn w:val="ZsysbasisVRU"/>
    <w:uiPriority w:val="35"/>
    <w:qFormat/>
    <w:rsid w:val="00181698"/>
    <w:pPr>
      <w:ind w:left="851"/>
    </w:pPr>
  </w:style>
  <w:style w:type="paragraph" w:styleId="Inhopg1">
    <w:name w:val="toc 1"/>
    <w:aliases w:val="Inhopg 1 VRU"/>
    <w:basedOn w:val="ZsysbasistocVRU"/>
    <w:next w:val="BasistekstVRU"/>
    <w:uiPriority w:val="39"/>
    <w:rsid w:val="00181698"/>
    <w:pPr>
      <w:spacing w:before="280"/>
    </w:pPr>
    <w:rPr>
      <w:b/>
      <w:color w:val="000000" w:themeColor="text1"/>
    </w:rPr>
  </w:style>
  <w:style w:type="paragraph" w:styleId="Inhopg2">
    <w:name w:val="toc 2"/>
    <w:aliases w:val="Inhopg 2 VRU"/>
    <w:basedOn w:val="ZsysbasistocVRU"/>
    <w:next w:val="BasistekstVRU"/>
    <w:uiPriority w:val="39"/>
    <w:rsid w:val="00181698"/>
    <w:rPr>
      <w:color w:val="000000" w:themeColor="text1"/>
    </w:rPr>
  </w:style>
  <w:style w:type="paragraph" w:styleId="Inhopg3">
    <w:name w:val="toc 3"/>
    <w:aliases w:val="Inhopg 3 VRU"/>
    <w:basedOn w:val="ZsysbasistocVRU"/>
    <w:next w:val="BasistekstVRU"/>
    <w:uiPriority w:val="39"/>
    <w:rsid w:val="00181698"/>
    <w:rPr>
      <w:i/>
    </w:rPr>
  </w:style>
  <w:style w:type="paragraph" w:styleId="Inhopg4">
    <w:name w:val="toc 4"/>
    <w:aliases w:val="Inhopg 4 VRU"/>
    <w:basedOn w:val="ZsysbasistocVRU"/>
    <w:next w:val="BasistekstVRU"/>
    <w:uiPriority w:val="39"/>
    <w:rsid w:val="00181698"/>
    <w:pPr>
      <w:spacing w:before="280"/>
      <w:ind w:left="0" w:firstLine="0"/>
    </w:pPr>
    <w:rPr>
      <w:b/>
      <w:color w:val="000000" w:themeColor="text1"/>
    </w:rPr>
  </w:style>
  <w:style w:type="paragraph" w:styleId="Bronvermelding">
    <w:name w:val="table of authorities"/>
    <w:basedOn w:val="ZsysbasisVRU"/>
    <w:next w:val="BasistekstVRU"/>
    <w:semiHidden/>
    <w:rsid w:val="00181698"/>
    <w:pPr>
      <w:ind w:left="180" w:hanging="180"/>
    </w:pPr>
  </w:style>
  <w:style w:type="paragraph" w:styleId="Index2">
    <w:name w:val="index 2"/>
    <w:basedOn w:val="ZsysbasisVRU"/>
    <w:next w:val="BasistekstVRU"/>
    <w:semiHidden/>
    <w:rsid w:val="00181698"/>
  </w:style>
  <w:style w:type="paragraph" w:styleId="Index3">
    <w:name w:val="index 3"/>
    <w:basedOn w:val="ZsysbasisVRU"/>
    <w:next w:val="BasistekstVRU"/>
    <w:semiHidden/>
    <w:rsid w:val="00181698"/>
  </w:style>
  <w:style w:type="paragraph" w:styleId="Ondertitel">
    <w:name w:val="Subtitle"/>
    <w:basedOn w:val="ZsysbasisVRU"/>
    <w:next w:val="BasistekstVRU"/>
    <w:semiHidden/>
    <w:rsid w:val="00181698"/>
  </w:style>
  <w:style w:type="paragraph" w:styleId="Titel">
    <w:name w:val="Title"/>
    <w:basedOn w:val="ZsysbasisVRU"/>
    <w:next w:val="BasistekstVRU"/>
    <w:semiHidden/>
    <w:rsid w:val="00181698"/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181698"/>
    <w:pPr>
      <w:keepNext/>
      <w:keepLines/>
      <w:spacing w:before="280" w:line="280" w:lineRule="exact"/>
      <w:outlineLvl w:val="1"/>
    </w:pPr>
    <w:rPr>
      <w:b/>
      <w:bCs/>
      <w:iCs/>
      <w:color w:val="283583" w:themeColor="accent6"/>
      <w:sz w:val="26"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181698"/>
    <w:pPr>
      <w:keepNext/>
      <w:keepLines/>
      <w:spacing w:before="280" w:after="280" w:line="500" w:lineRule="exact"/>
      <w:outlineLvl w:val="0"/>
    </w:pPr>
    <w:rPr>
      <w:b/>
      <w:bCs/>
      <w:color w:val="E2001A" w:themeColor="accent1"/>
      <w:sz w:val="40"/>
      <w:szCs w:val="32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181698"/>
    <w:pPr>
      <w:keepNext/>
      <w:keepLines/>
      <w:spacing w:before="280"/>
      <w:outlineLvl w:val="2"/>
    </w:pPr>
    <w:rPr>
      <w:b/>
      <w:iCs/>
      <w:color w:val="EA4A0D" w:themeColor="accent4"/>
    </w:rPr>
  </w:style>
  <w:style w:type="paragraph" w:styleId="Index4">
    <w:name w:val="index 4"/>
    <w:basedOn w:val="Standaard"/>
    <w:next w:val="Standaard"/>
    <w:semiHidden/>
    <w:rsid w:val="00181698"/>
    <w:pPr>
      <w:ind w:left="720" w:hanging="180"/>
    </w:pPr>
  </w:style>
  <w:style w:type="paragraph" w:styleId="Index5">
    <w:name w:val="index 5"/>
    <w:basedOn w:val="Standaard"/>
    <w:next w:val="Standaard"/>
    <w:semiHidden/>
    <w:rsid w:val="00181698"/>
    <w:pPr>
      <w:ind w:left="900" w:hanging="180"/>
    </w:pPr>
  </w:style>
  <w:style w:type="paragraph" w:styleId="Index6">
    <w:name w:val="index 6"/>
    <w:basedOn w:val="Standaard"/>
    <w:next w:val="Standaard"/>
    <w:semiHidden/>
    <w:rsid w:val="00181698"/>
    <w:pPr>
      <w:ind w:left="1080" w:hanging="180"/>
    </w:pPr>
  </w:style>
  <w:style w:type="paragraph" w:styleId="Index7">
    <w:name w:val="index 7"/>
    <w:basedOn w:val="Standaard"/>
    <w:next w:val="Standaard"/>
    <w:semiHidden/>
    <w:rsid w:val="00181698"/>
    <w:pPr>
      <w:ind w:left="1260" w:hanging="180"/>
    </w:pPr>
  </w:style>
  <w:style w:type="paragraph" w:styleId="Index8">
    <w:name w:val="index 8"/>
    <w:basedOn w:val="Standaard"/>
    <w:next w:val="Standaard"/>
    <w:semiHidden/>
    <w:rsid w:val="00181698"/>
    <w:pPr>
      <w:ind w:left="1440" w:hanging="180"/>
    </w:pPr>
  </w:style>
  <w:style w:type="paragraph" w:styleId="Index9">
    <w:name w:val="index 9"/>
    <w:basedOn w:val="Standaard"/>
    <w:next w:val="Standaard"/>
    <w:semiHidden/>
    <w:rsid w:val="00181698"/>
    <w:pPr>
      <w:ind w:left="1620" w:hanging="180"/>
    </w:pPr>
  </w:style>
  <w:style w:type="paragraph" w:styleId="Inhopg5">
    <w:name w:val="toc 5"/>
    <w:aliases w:val="Inhopg 5 VRU"/>
    <w:basedOn w:val="ZsysbasistocVRU"/>
    <w:next w:val="BasistekstVRU"/>
    <w:uiPriority w:val="39"/>
    <w:rsid w:val="00181698"/>
    <w:pPr>
      <w:ind w:left="0" w:firstLine="0"/>
    </w:pPr>
    <w:rPr>
      <w:color w:val="000000" w:themeColor="text1"/>
    </w:rPr>
  </w:style>
  <w:style w:type="paragraph" w:styleId="Inhopg6">
    <w:name w:val="toc 6"/>
    <w:aliases w:val="Inhopg 6 VRU"/>
    <w:basedOn w:val="ZsysbasistocVRU"/>
    <w:next w:val="BasistekstVRU"/>
    <w:uiPriority w:val="39"/>
    <w:rsid w:val="00181698"/>
    <w:pPr>
      <w:ind w:firstLine="0"/>
    </w:pPr>
    <w:rPr>
      <w:i/>
    </w:rPr>
  </w:style>
  <w:style w:type="paragraph" w:styleId="Inhopg7">
    <w:name w:val="toc 7"/>
    <w:aliases w:val="Inhopg 7 VRU"/>
    <w:basedOn w:val="ZsysbasistocVRU"/>
    <w:next w:val="BasistekstVRU"/>
    <w:uiPriority w:val="39"/>
    <w:rsid w:val="00181698"/>
    <w:pPr>
      <w:spacing w:before="280"/>
    </w:pPr>
    <w:rPr>
      <w:b/>
      <w:color w:val="000000" w:themeColor="text1"/>
    </w:rPr>
  </w:style>
  <w:style w:type="paragraph" w:styleId="Inhopg8">
    <w:name w:val="toc 8"/>
    <w:aliases w:val="Inhopg 8 VRU"/>
    <w:basedOn w:val="ZsysbasistocVRU"/>
    <w:next w:val="BasistekstVRU"/>
    <w:uiPriority w:val="39"/>
    <w:rsid w:val="00181698"/>
    <w:rPr>
      <w:color w:val="000000" w:themeColor="text1"/>
    </w:rPr>
  </w:style>
  <w:style w:type="paragraph" w:styleId="Inhopg9">
    <w:name w:val="toc 9"/>
    <w:aliases w:val="Inhopg 9 VRU"/>
    <w:basedOn w:val="ZsysbasistocVRU"/>
    <w:next w:val="BasistekstVRU"/>
    <w:uiPriority w:val="53"/>
    <w:rsid w:val="00181698"/>
    <w:rPr>
      <w:b/>
    </w:rPr>
  </w:style>
  <w:style w:type="paragraph" w:styleId="Afzender">
    <w:name w:val="envelope return"/>
    <w:basedOn w:val="ZsysbasisVRU"/>
    <w:next w:val="BasistekstVRU"/>
    <w:semiHidden/>
    <w:rsid w:val="00181698"/>
  </w:style>
  <w:style w:type="numbering" w:styleId="Artikelsectie">
    <w:name w:val="Outline List 3"/>
    <w:basedOn w:val="Geenlijst"/>
    <w:semiHidden/>
    <w:rsid w:val="00E07762"/>
    <w:pPr>
      <w:numPr>
        <w:numId w:val="6"/>
      </w:numPr>
    </w:pPr>
  </w:style>
  <w:style w:type="paragraph" w:styleId="Berichtkop">
    <w:name w:val="Message Header"/>
    <w:basedOn w:val="ZsysbasisVRU"/>
    <w:next w:val="BasistekstVRU"/>
    <w:semiHidden/>
    <w:rsid w:val="00181698"/>
  </w:style>
  <w:style w:type="paragraph" w:styleId="Bloktekst">
    <w:name w:val="Block Text"/>
    <w:basedOn w:val="ZsysbasisVRU"/>
    <w:next w:val="BasistekstVRU"/>
    <w:semiHidden/>
    <w:rsid w:val="00181698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VRU"/>
    <w:next w:val="BasistekstVRU"/>
    <w:semiHidden/>
    <w:rsid w:val="00181698"/>
  </w:style>
  <w:style w:type="paragraph" w:styleId="Handtekening">
    <w:name w:val="Signature"/>
    <w:basedOn w:val="ZsysbasisVRU"/>
    <w:next w:val="BasistekstVRU"/>
    <w:semiHidden/>
    <w:rsid w:val="00181698"/>
  </w:style>
  <w:style w:type="paragraph" w:styleId="HTML-voorafopgemaakt">
    <w:name w:val="HTML Preformatted"/>
    <w:basedOn w:val="ZsysbasisVRU"/>
    <w:next w:val="BasistekstVRU"/>
    <w:semiHidden/>
    <w:rsid w:val="00181698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5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  <w:tblStylePr w:type="band1Horz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B8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  <w:tblStylePr w:type="band1Horz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4A0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  <w:tblStylePr w:type="band1Horz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  <w:tblStylePr w:type="band1Horz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</w:style>
  <w:style w:type="paragraph" w:styleId="HTML-adres">
    <w:name w:val="HTML Address"/>
    <w:basedOn w:val="ZsysbasisVRU"/>
    <w:next w:val="BasistekstVRU"/>
    <w:semiHidden/>
    <w:rsid w:val="00181698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94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  <w:tblStylePr w:type="band1Horz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8" w:space="0" w:color="283583" w:themeColor="accent6"/>
        <w:bottom w:val="single" w:sz="8" w:space="0" w:color="28358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3583" w:themeColor="accent6"/>
          <w:left w:val="nil"/>
          <w:bottom w:val="single" w:sz="8" w:space="0" w:color="28358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3583" w:themeColor="accent6"/>
          <w:left w:val="nil"/>
          <w:bottom w:val="single" w:sz="8" w:space="0" w:color="28358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VRU"/>
    <w:next w:val="BasistekstVRU"/>
    <w:semiHidden/>
    <w:rsid w:val="00181698"/>
    <w:pPr>
      <w:ind w:left="284" w:hanging="284"/>
    </w:pPr>
  </w:style>
  <w:style w:type="paragraph" w:styleId="Lijst2">
    <w:name w:val="List 2"/>
    <w:basedOn w:val="ZsysbasisVRU"/>
    <w:next w:val="BasistekstVRU"/>
    <w:semiHidden/>
    <w:rsid w:val="00181698"/>
    <w:pPr>
      <w:ind w:left="568" w:hanging="284"/>
    </w:pPr>
  </w:style>
  <w:style w:type="paragraph" w:styleId="Lijst3">
    <w:name w:val="List 3"/>
    <w:basedOn w:val="ZsysbasisVRU"/>
    <w:next w:val="BasistekstVRU"/>
    <w:semiHidden/>
    <w:rsid w:val="00181698"/>
    <w:pPr>
      <w:ind w:left="851" w:hanging="284"/>
    </w:pPr>
  </w:style>
  <w:style w:type="paragraph" w:styleId="Lijst4">
    <w:name w:val="List 4"/>
    <w:basedOn w:val="ZsysbasisVRU"/>
    <w:next w:val="BasistekstVRU"/>
    <w:semiHidden/>
    <w:rsid w:val="00181698"/>
    <w:pPr>
      <w:ind w:left="1135" w:hanging="284"/>
    </w:pPr>
  </w:style>
  <w:style w:type="paragraph" w:styleId="Lijst5">
    <w:name w:val="List 5"/>
    <w:basedOn w:val="ZsysbasisVRU"/>
    <w:next w:val="BasistekstVRU"/>
    <w:semiHidden/>
    <w:rsid w:val="00181698"/>
    <w:pPr>
      <w:ind w:left="1418" w:hanging="284"/>
    </w:pPr>
  </w:style>
  <w:style w:type="paragraph" w:styleId="Index1">
    <w:name w:val="index 1"/>
    <w:basedOn w:val="ZsysbasisVRU"/>
    <w:next w:val="BasistekstVRU"/>
    <w:semiHidden/>
    <w:rsid w:val="00181698"/>
  </w:style>
  <w:style w:type="paragraph" w:styleId="Lijstopsomteken">
    <w:name w:val="List Bullet"/>
    <w:basedOn w:val="ZsysbasisVRU"/>
    <w:next w:val="BasistekstVRU"/>
    <w:semiHidden/>
    <w:rsid w:val="00181698"/>
    <w:pPr>
      <w:numPr>
        <w:numId w:val="12"/>
      </w:numPr>
      <w:ind w:left="357" w:hanging="357"/>
    </w:pPr>
  </w:style>
  <w:style w:type="paragraph" w:styleId="Lijstopsomteken2">
    <w:name w:val="List Bullet 2"/>
    <w:basedOn w:val="ZsysbasisVRU"/>
    <w:next w:val="BasistekstVRU"/>
    <w:semiHidden/>
    <w:rsid w:val="00181698"/>
    <w:pPr>
      <w:numPr>
        <w:numId w:val="13"/>
      </w:numPr>
      <w:ind w:left="641" w:hanging="357"/>
    </w:pPr>
  </w:style>
  <w:style w:type="paragraph" w:styleId="Lijstopsomteken3">
    <w:name w:val="List Bullet 3"/>
    <w:basedOn w:val="ZsysbasisVRU"/>
    <w:next w:val="BasistekstVRU"/>
    <w:semiHidden/>
    <w:rsid w:val="00181698"/>
    <w:pPr>
      <w:numPr>
        <w:numId w:val="14"/>
      </w:numPr>
      <w:ind w:left="924" w:hanging="357"/>
    </w:pPr>
  </w:style>
  <w:style w:type="paragraph" w:styleId="Lijstopsomteken4">
    <w:name w:val="List Bullet 4"/>
    <w:basedOn w:val="ZsysbasisVRU"/>
    <w:next w:val="BasistekstVRU"/>
    <w:semiHidden/>
    <w:rsid w:val="00181698"/>
    <w:pPr>
      <w:numPr>
        <w:numId w:val="15"/>
      </w:numPr>
      <w:ind w:left="1208" w:hanging="357"/>
    </w:pPr>
  </w:style>
  <w:style w:type="paragraph" w:styleId="Lijstnummering">
    <w:name w:val="List Number"/>
    <w:basedOn w:val="ZsysbasisVRU"/>
    <w:next w:val="BasistekstVRU"/>
    <w:semiHidden/>
    <w:rsid w:val="00181698"/>
    <w:pPr>
      <w:numPr>
        <w:numId w:val="17"/>
      </w:numPr>
      <w:ind w:left="357" w:hanging="357"/>
    </w:pPr>
  </w:style>
  <w:style w:type="paragraph" w:styleId="Lijstnummering2">
    <w:name w:val="List Number 2"/>
    <w:basedOn w:val="ZsysbasisVRU"/>
    <w:next w:val="BasistekstVRU"/>
    <w:semiHidden/>
    <w:rsid w:val="00181698"/>
    <w:pPr>
      <w:numPr>
        <w:numId w:val="18"/>
      </w:numPr>
      <w:ind w:left="641" w:hanging="357"/>
    </w:pPr>
  </w:style>
  <w:style w:type="paragraph" w:styleId="Lijstnummering3">
    <w:name w:val="List Number 3"/>
    <w:basedOn w:val="ZsysbasisVRU"/>
    <w:next w:val="BasistekstVRU"/>
    <w:semiHidden/>
    <w:rsid w:val="00181698"/>
    <w:pPr>
      <w:numPr>
        <w:numId w:val="19"/>
      </w:numPr>
      <w:ind w:left="924" w:hanging="357"/>
    </w:pPr>
  </w:style>
  <w:style w:type="paragraph" w:styleId="Lijstnummering4">
    <w:name w:val="List Number 4"/>
    <w:basedOn w:val="ZsysbasisVRU"/>
    <w:next w:val="BasistekstVRU"/>
    <w:semiHidden/>
    <w:rsid w:val="00181698"/>
    <w:pPr>
      <w:numPr>
        <w:numId w:val="20"/>
      </w:numPr>
      <w:ind w:left="1208" w:hanging="357"/>
    </w:pPr>
  </w:style>
  <w:style w:type="paragraph" w:styleId="Lijstnummering5">
    <w:name w:val="List Number 5"/>
    <w:basedOn w:val="ZsysbasisVRU"/>
    <w:next w:val="BasistekstVRU"/>
    <w:semiHidden/>
    <w:rsid w:val="00181698"/>
    <w:pPr>
      <w:numPr>
        <w:numId w:val="21"/>
      </w:numPr>
      <w:ind w:left="1491" w:hanging="357"/>
    </w:pPr>
  </w:style>
  <w:style w:type="paragraph" w:styleId="Lijstvoortzetting">
    <w:name w:val="List Continue"/>
    <w:basedOn w:val="ZsysbasisVRU"/>
    <w:next w:val="BasistekstVRU"/>
    <w:semiHidden/>
    <w:rsid w:val="00181698"/>
    <w:pPr>
      <w:ind w:left="284"/>
    </w:pPr>
  </w:style>
  <w:style w:type="paragraph" w:styleId="Lijstvoortzetting2">
    <w:name w:val="List Continue 2"/>
    <w:basedOn w:val="ZsysbasisVRU"/>
    <w:next w:val="BasistekstVRU"/>
    <w:semiHidden/>
    <w:rsid w:val="00181698"/>
    <w:pPr>
      <w:ind w:left="567"/>
    </w:pPr>
  </w:style>
  <w:style w:type="paragraph" w:styleId="Lijstvoortzetting3">
    <w:name w:val="List Continue 3"/>
    <w:basedOn w:val="ZsysbasisVRU"/>
    <w:next w:val="BasistekstVRU"/>
    <w:semiHidden/>
    <w:rsid w:val="00181698"/>
    <w:pPr>
      <w:ind w:left="851"/>
    </w:pPr>
  </w:style>
  <w:style w:type="paragraph" w:styleId="Lijstvoortzetting4">
    <w:name w:val="List Continue 4"/>
    <w:basedOn w:val="ZsysbasisVRU"/>
    <w:next w:val="BasistekstVRU"/>
    <w:semiHidden/>
    <w:rsid w:val="00181698"/>
    <w:pPr>
      <w:ind w:left="1134"/>
    </w:pPr>
  </w:style>
  <w:style w:type="paragraph" w:styleId="Lijstvoortzetting5">
    <w:name w:val="List Continue 5"/>
    <w:basedOn w:val="ZsysbasisVRU"/>
    <w:next w:val="BasistekstVRU"/>
    <w:semiHidden/>
    <w:rsid w:val="00181698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VRU"/>
    <w:next w:val="BasistekstVRU"/>
    <w:semiHidden/>
    <w:rsid w:val="00181698"/>
  </w:style>
  <w:style w:type="paragraph" w:styleId="Notitiekop">
    <w:name w:val="Note Heading"/>
    <w:basedOn w:val="ZsysbasisVRU"/>
    <w:next w:val="BasistekstVRU"/>
    <w:semiHidden/>
    <w:rsid w:val="00181698"/>
  </w:style>
  <w:style w:type="paragraph" w:styleId="Plattetekst">
    <w:name w:val="Body Text"/>
    <w:basedOn w:val="ZsysbasisVRU"/>
    <w:next w:val="BasistekstVRU"/>
    <w:link w:val="PlattetekstChar"/>
    <w:semiHidden/>
    <w:rsid w:val="00181698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2">
    <w:name w:val="Body Text 2"/>
    <w:basedOn w:val="ZsysbasisVRU"/>
    <w:next w:val="BasistekstVRU"/>
    <w:link w:val="Plattetekst2Char"/>
    <w:semiHidden/>
    <w:rsid w:val="00181698"/>
    <w:rPr>
      <w:rFonts w:ascii="Maiandra GD" w:hAnsi="Maiandra GD" w:cs="Maiandra GD"/>
      <w:sz w:val="18"/>
      <w:szCs w:val="18"/>
    </w:rPr>
  </w:style>
  <w:style w:type="paragraph" w:styleId="Plattetekst3">
    <w:name w:val="Body Text 3"/>
    <w:basedOn w:val="ZsysbasisVRU"/>
    <w:next w:val="BasistekstVRU"/>
    <w:semiHidden/>
    <w:rsid w:val="00181698"/>
  </w:style>
  <w:style w:type="paragraph" w:styleId="Platteteksteersteinspringing">
    <w:name w:val="Body Text First Indent"/>
    <w:basedOn w:val="ZsysbasisVRU"/>
    <w:next w:val="BasistekstVRU"/>
    <w:link w:val="PlatteteksteersteinspringingChar"/>
    <w:semiHidden/>
    <w:rsid w:val="00181698"/>
    <w:pPr>
      <w:ind w:firstLine="360"/>
    </w:pPr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VRU"/>
    <w:next w:val="BasistekstVRU"/>
    <w:link w:val="PlattetekstinspringenChar"/>
    <w:semiHidden/>
    <w:rsid w:val="00181698"/>
    <w:pPr>
      <w:ind w:left="284"/>
    </w:pPr>
    <w:rPr>
      <w:rFonts w:ascii="Maiandra GD" w:hAnsi="Maiandra GD" w:cs="Maiandra GD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VRU"/>
    <w:next w:val="BasistekstVRU"/>
    <w:link w:val="Platteteksteersteinspringing2Char"/>
    <w:semiHidden/>
    <w:rsid w:val="00181698"/>
    <w:pPr>
      <w:ind w:left="360" w:firstLine="360"/>
    </w:pPr>
    <w:rPr>
      <w:rFonts w:ascii="Maiandra GD" w:hAnsi="Maiandra GD" w:cs="Maiandra GD"/>
      <w:sz w:val="18"/>
      <w:szCs w:val="18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VRUChar">
    <w:name w:val="Zsysbasis VRU Char"/>
    <w:basedOn w:val="Standaardalinea-lettertype"/>
    <w:link w:val="ZsysbasisVRU"/>
    <w:semiHidden/>
    <w:rsid w:val="00543D5E"/>
    <w:rPr>
      <w:rFonts w:ascii="Calibri" w:hAnsi="Calibri" w:cs="Calibri"/>
      <w:sz w:val="22"/>
    </w:rPr>
  </w:style>
  <w:style w:type="paragraph" w:styleId="Standaardinspringing">
    <w:name w:val="Normal Indent"/>
    <w:basedOn w:val="ZsysbasisVRU"/>
    <w:next w:val="BasistekstVRU"/>
    <w:semiHidden/>
    <w:rsid w:val="00181698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VRU"/>
    <w:basedOn w:val="Standaardalinea-lettertype"/>
    <w:uiPriority w:val="63"/>
    <w:rsid w:val="00CB7600"/>
    <w:rPr>
      <w:vertAlign w:val="superscript"/>
    </w:rPr>
  </w:style>
  <w:style w:type="paragraph" w:styleId="Voetnoottekst">
    <w:name w:val="footnote text"/>
    <w:aliases w:val="Voetnoottekst VRU"/>
    <w:basedOn w:val="ZsysbasisVRU"/>
    <w:uiPriority w:val="64"/>
    <w:rsid w:val="00181698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VRU"/>
    <w:next w:val="BasistekstVRU"/>
    <w:semiHidden/>
    <w:rsid w:val="00181698"/>
  </w:style>
  <w:style w:type="paragraph" w:styleId="Tekstzonderopmaak">
    <w:name w:val="Plain Text"/>
    <w:basedOn w:val="ZsysbasisVRU"/>
    <w:next w:val="BasistekstVRU"/>
    <w:semiHidden/>
    <w:rsid w:val="00181698"/>
  </w:style>
  <w:style w:type="paragraph" w:styleId="Ballontekst">
    <w:name w:val="Balloon Text"/>
    <w:basedOn w:val="ZsysbasisVRU"/>
    <w:next w:val="BasistekstVRU"/>
    <w:semiHidden/>
    <w:rsid w:val="00181698"/>
  </w:style>
  <w:style w:type="paragraph" w:styleId="Bijschrift">
    <w:name w:val="caption"/>
    <w:aliases w:val="Bijschrift VRU"/>
    <w:basedOn w:val="ZsysbasisVRU"/>
    <w:next w:val="BasistekstVRU"/>
    <w:uiPriority w:val="36"/>
    <w:qFormat/>
    <w:rsid w:val="00181698"/>
    <w:pPr>
      <w:spacing w:line="220" w:lineRule="exact"/>
    </w:pPr>
    <w:rPr>
      <w:i/>
      <w:sz w:val="18"/>
    </w:rPr>
  </w:style>
  <w:style w:type="character" w:customStyle="1" w:styleId="TekstopmerkingChar">
    <w:name w:val="Tekst opmerking Char"/>
    <w:basedOn w:val="ZsysbasisVRU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VRU"/>
    <w:next w:val="BasistekstVRU"/>
    <w:semiHidden/>
    <w:rsid w:val="00181698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8" w:space="0" w:color="F9B800" w:themeColor="accent5"/>
        <w:bottom w:val="single" w:sz="8" w:space="0" w:color="F9B8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800" w:themeColor="accent5"/>
          <w:left w:val="nil"/>
          <w:bottom w:val="single" w:sz="8" w:space="0" w:color="F9B8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800" w:themeColor="accent5"/>
          <w:left w:val="nil"/>
          <w:bottom w:val="single" w:sz="8" w:space="0" w:color="F9B8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</w:style>
  <w:style w:type="paragraph" w:styleId="Eindnoottekst">
    <w:name w:val="endnote text"/>
    <w:aliases w:val="Eindnoottekst VRU"/>
    <w:basedOn w:val="ZsysbasisVRU"/>
    <w:next w:val="BasistekstVRU"/>
    <w:uiPriority w:val="62"/>
    <w:rsid w:val="00181698"/>
  </w:style>
  <w:style w:type="paragraph" w:styleId="Indexkop">
    <w:name w:val="index heading"/>
    <w:basedOn w:val="ZsysbasisVRU"/>
    <w:next w:val="BasistekstVRU"/>
    <w:semiHidden/>
    <w:rsid w:val="00181698"/>
  </w:style>
  <w:style w:type="paragraph" w:styleId="Kopbronvermelding">
    <w:name w:val="toa heading"/>
    <w:basedOn w:val="ZsysbasisVRU"/>
    <w:next w:val="BasistekstVRU"/>
    <w:semiHidden/>
    <w:rsid w:val="00181698"/>
  </w:style>
  <w:style w:type="paragraph" w:styleId="Lijstopsomteken5">
    <w:name w:val="List Bullet 5"/>
    <w:basedOn w:val="ZsysbasisVRU"/>
    <w:next w:val="BasistekstVRU"/>
    <w:semiHidden/>
    <w:rsid w:val="00181698"/>
    <w:pPr>
      <w:numPr>
        <w:numId w:val="16"/>
      </w:numPr>
      <w:ind w:left="1491" w:hanging="357"/>
    </w:pPr>
  </w:style>
  <w:style w:type="paragraph" w:styleId="Macrotekst">
    <w:name w:val="macro"/>
    <w:basedOn w:val="ZsysbasisVRU"/>
    <w:next w:val="BasistekstVRU"/>
    <w:semiHidden/>
    <w:rsid w:val="00181698"/>
  </w:style>
  <w:style w:type="paragraph" w:styleId="Tekstopmerking">
    <w:name w:val="annotation text"/>
    <w:basedOn w:val="ZsysbasisVRU"/>
    <w:next w:val="BasistekstVRU"/>
    <w:link w:val="TekstopmerkingChar"/>
    <w:semiHidden/>
    <w:rsid w:val="00181698"/>
    <w:rPr>
      <w:rFonts w:asciiTheme="minorHAnsi" w:hAnsiTheme="minorHAnsi" w:cs="Maiandra GD"/>
      <w:color w:val="000000" w:themeColor="text1"/>
      <w:sz w:val="18"/>
      <w:szCs w:val="18"/>
    </w:rPr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VRU">
    <w:name w:val="Opsomming teken 1e niveau VRU"/>
    <w:basedOn w:val="ZsysbasisVRU"/>
    <w:uiPriority w:val="13"/>
    <w:qFormat/>
    <w:rsid w:val="00181698"/>
    <w:pPr>
      <w:numPr>
        <w:numId w:val="29"/>
      </w:numPr>
    </w:pPr>
  </w:style>
  <w:style w:type="paragraph" w:customStyle="1" w:styleId="Opsommingteken2eniveauVRU">
    <w:name w:val="Opsomming teken 2e niveau VRU"/>
    <w:basedOn w:val="ZsysbasisVRU"/>
    <w:uiPriority w:val="14"/>
    <w:qFormat/>
    <w:rsid w:val="00181698"/>
    <w:pPr>
      <w:numPr>
        <w:ilvl w:val="1"/>
        <w:numId w:val="29"/>
      </w:numPr>
    </w:pPr>
  </w:style>
  <w:style w:type="paragraph" w:customStyle="1" w:styleId="Opsommingteken3eniveauVRU">
    <w:name w:val="Opsomming teken 3e niveau VRU"/>
    <w:basedOn w:val="ZsysbasisVRU"/>
    <w:uiPriority w:val="15"/>
    <w:qFormat/>
    <w:rsid w:val="00181698"/>
    <w:pPr>
      <w:numPr>
        <w:ilvl w:val="2"/>
        <w:numId w:val="29"/>
      </w:numPr>
    </w:pPr>
  </w:style>
  <w:style w:type="paragraph" w:customStyle="1" w:styleId="Opsommingbolletje1eniveauVRU">
    <w:name w:val="Opsomming bolletje 1e niveau VRU"/>
    <w:basedOn w:val="ZsysbasisVRU"/>
    <w:uiPriority w:val="27"/>
    <w:qFormat/>
    <w:rsid w:val="00181698"/>
    <w:pPr>
      <w:numPr>
        <w:numId w:val="24"/>
      </w:numPr>
    </w:pPr>
  </w:style>
  <w:style w:type="paragraph" w:customStyle="1" w:styleId="Opsommingbolletje2eniveauVRU">
    <w:name w:val="Opsomming bolletje 2e niveau VRU"/>
    <w:basedOn w:val="ZsysbasisVRU"/>
    <w:uiPriority w:val="28"/>
    <w:qFormat/>
    <w:rsid w:val="00181698"/>
    <w:pPr>
      <w:numPr>
        <w:ilvl w:val="1"/>
        <w:numId w:val="24"/>
      </w:numPr>
    </w:pPr>
  </w:style>
  <w:style w:type="paragraph" w:customStyle="1" w:styleId="Opsommingbolletje3eniveauVRU">
    <w:name w:val="Opsomming bolletje 3e niveau VRU"/>
    <w:basedOn w:val="ZsysbasisVRU"/>
    <w:uiPriority w:val="29"/>
    <w:qFormat/>
    <w:rsid w:val="00181698"/>
    <w:pPr>
      <w:numPr>
        <w:ilvl w:val="2"/>
        <w:numId w:val="24"/>
      </w:numPr>
    </w:pPr>
  </w:style>
  <w:style w:type="numbering" w:customStyle="1" w:styleId="OpsommingbolletjeVRU">
    <w:name w:val="Opsomming bolletje VRU"/>
    <w:uiPriority w:val="99"/>
    <w:semiHidden/>
    <w:rsid w:val="005017F3"/>
    <w:pPr>
      <w:numPr>
        <w:numId w:val="1"/>
      </w:numPr>
    </w:pPr>
  </w:style>
  <w:style w:type="paragraph" w:customStyle="1" w:styleId="Opsommingkleineletter1eniveauVRU">
    <w:name w:val="Opsomming kleine letter 1e niveau VRU"/>
    <w:basedOn w:val="ZsysbasisVRU"/>
    <w:uiPriority w:val="17"/>
    <w:qFormat/>
    <w:rsid w:val="00181698"/>
    <w:pPr>
      <w:numPr>
        <w:numId w:val="38"/>
      </w:numPr>
    </w:pPr>
  </w:style>
  <w:style w:type="paragraph" w:customStyle="1" w:styleId="Opsommingkleineletter2eniveauVRU">
    <w:name w:val="Opsomming kleine letter 2e niveau VRU"/>
    <w:basedOn w:val="ZsysbasisVRU"/>
    <w:uiPriority w:val="18"/>
    <w:qFormat/>
    <w:rsid w:val="00181698"/>
    <w:pPr>
      <w:numPr>
        <w:ilvl w:val="1"/>
        <w:numId w:val="38"/>
      </w:numPr>
    </w:pPr>
  </w:style>
  <w:style w:type="paragraph" w:customStyle="1" w:styleId="Opsommingkleineletter3eniveauVRU">
    <w:name w:val="Opsomming kleine letter 3e niveau VRU"/>
    <w:basedOn w:val="ZsysbasisVRU"/>
    <w:uiPriority w:val="19"/>
    <w:qFormat/>
    <w:rsid w:val="00181698"/>
    <w:pPr>
      <w:numPr>
        <w:ilvl w:val="2"/>
        <w:numId w:val="38"/>
      </w:numPr>
    </w:pPr>
  </w:style>
  <w:style w:type="paragraph" w:customStyle="1" w:styleId="Opsommingnummer1eniveauVRU">
    <w:name w:val="Opsomming nummer 1e niveau VRU"/>
    <w:basedOn w:val="ZsysbasisVRU"/>
    <w:uiPriority w:val="21"/>
    <w:qFormat/>
    <w:rsid w:val="00181698"/>
    <w:pPr>
      <w:numPr>
        <w:numId w:val="39"/>
      </w:numPr>
    </w:pPr>
  </w:style>
  <w:style w:type="paragraph" w:customStyle="1" w:styleId="Opsommingnummer2eniveauVRU">
    <w:name w:val="Opsomming nummer 2e niveau VRU"/>
    <w:basedOn w:val="ZsysbasisVRU"/>
    <w:uiPriority w:val="22"/>
    <w:qFormat/>
    <w:rsid w:val="00181698"/>
    <w:pPr>
      <w:numPr>
        <w:ilvl w:val="1"/>
        <w:numId w:val="39"/>
      </w:numPr>
    </w:pPr>
  </w:style>
  <w:style w:type="paragraph" w:customStyle="1" w:styleId="Opsommingnummer3eniveauVRU">
    <w:name w:val="Opsomming nummer 3e niveau VRU"/>
    <w:basedOn w:val="ZsysbasisVRU"/>
    <w:uiPriority w:val="23"/>
    <w:qFormat/>
    <w:rsid w:val="00181698"/>
    <w:pPr>
      <w:numPr>
        <w:ilvl w:val="2"/>
        <w:numId w:val="39"/>
      </w:numPr>
    </w:pPr>
  </w:style>
  <w:style w:type="paragraph" w:customStyle="1" w:styleId="Opsommingstreepje1eniveauVRU">
    <w:name w:val="Opsomming streepje 1e niveau VRU"/>
    <w:basedOn w:val="ZsysbasisVRU"/>
    <w:uiPriority w:val="24"/>
    <w:qFormat/>
    <w:rsid w:val="00181698"/>
    <w:pPr>
      <w:numPr>
        <w:numId w:val="26"/>
      </w:numPr>
    </w:pPr>
  </w:style>
  <w:style w:type="paragraph" w:customStyle="1" w:styleId="Opsommingstreepje2eniveauVRU">
    <w:name w:val="Opsomming streepje 2e niveau VRU"/>
    <w:basedOn w:val="ZsysbasisVRU"/>
    <w:uiPriority w:val="25"/>
    <w:qFormat/>
    <w:rsid w:val="00181698"/>
    <w:pPr>
      <w:numPr>
        <w:ilvl w:val="1"/>
        <w:numId w:val="26"/>
      </w:numPr>
    </w:pPr>
  </w:style>
  <w:style w:type="paragraph" w:customStyle="1" w:styleId="Opsommingstreepje3eniveauVRU">
    <w:name w:val="Opsomming streepje 3e niveau VRU"/>
    <w:basedOn w:val="ZsysbasisVRU"/>
    <w:uiPriority w:val="26"/>
    <w:qFormat/>
    <w:rsid w:val="00181698"/>
    <w:pPr>
      <w:numPr>
        <w:ilvl w:val="2"/>
        <w:numId w:val="26"/>
      </w:numPr>
    </w:pPr>
  </w:style>
  <w:style w:type="numbering" w:customStyle="1" w:styleId="OpsommingstreepjeVRU">
    <w:name w:val="Opsomming streepje VRU"/>
    <w:uiPriority w:val="99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8" w:space="0" w:color="EA4A0D" w:themeColor="accent4"/>
        <w:bottom w:val="single" w:sz="8" w:space="0" w:color="EA4A0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A0D" w:themeColor="accent4"/>
          <w:left w:val="nil"/>
          <w:bottom w:val="single" w:sz="8" w:space="0" w:color="EA4A0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A0D" w:themeColor="accent4"/>
          <w:left w:val="nil"/>
          <w:bottom w:val="single" w:sz="8" w:space="0" w:color="EA4A0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8" w:space="0" w:color="FFDD00" w:themeColor="accent3"/>
        <w:bottom w:val="single" w:sz="8" w:space="0" w:color="FFDD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00" w:themeColor="accent3"/>
          <w:left w:val="nil"/>
          <w:bottom w:val="single" w:sz="8" w:space="0" w:color="FFDD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00" w:themeColor="accent3"/>
          <w:left w:val="nil"/>
          <w:bottom w:val="single" w:sz="8" w:space="0" w:color="FFDD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8" w:space="0" w:color="F29400" w:themeColor="accent2"/>
        <w:bottom w:val="single" w:sz="8" w:space="0" w:color="F294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400" w:themeColor="accent2"/>
          <w:left w:val="nil"/>
          <w:bottom w:val="single" w:sz="8" w:space="0" w:color="F294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400" w:themeColor="accent2"/>
          <w:left w:val="nil"/>
          <w:bottom w:val="single" w:sz="8" w:space="0" w:color="F294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  <w:insideH w:val="single" w:sz="8" w:space="0" w:color="283583" w:themeColor="accent6"/>
        <w:insideV w:val="single" w:sz="8" w:space="0" w:color="28358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18" w:space="0" w:color="283583" w:themeColor="accent6"/>
          <w:right w:val="single" w:sz="8" w:space="0" w:color="283583" w:themeColor="accent6"/>
          <w:insideH w:val="nil"/>
          <w:insideV w:val="single" w:sz="8" w:space="0" w:color="28358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  <w:insideH w:val="nil"/>
          <w:insideV w:val="single" w:sz="8" w:space="0" w:color="28358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  <w:tblStylePr w:type="band1Vert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  <w:shd w:val="clear" w:color="auto" w:fill="BEC4EB" w:themeFill="accent6" w:themeFillTint="3F"/>
      </w:tcPr>
    </w:tblStylePr>
    <w:tblStylePr w:type="band1Horz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  <w:insideV w:val="single" w:sz="8" w:space="0" w:color="283583" w:themeColor="accent6"/>
        </w:tcBorders>
        <w:shd w:val="clear" w:color="auto" w:fill="BEC4EB" w:themeFill="accent6" w:themeFillTint="3F"/>
      </w:tcPr>
    </w:tblStylePr>
    <w:tblStylePr w:type="band2Horz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  <w:insideV w:val="single" w:sz="8" w:space="0" w:color="283583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  <w:insideH w:val="single" w:sz="8" w:space="0" w:color="F9B800" w:themeColor="accent5"/>
        <w:insideV w:val="single" w:sz="8" w:space="0" w:color="F9B8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18" w:space="0" w:color="F9B800" w:themeColor="accent5"/>
          <w:right w:val="single" w:sz="8" w:space="0" w:color="F9B800" w:themeColor="accent5"/>
          <w:insideH w:val="nil"/>
          <w:insideV w:val="single" w:sz="8" w:space="0" w:color="F9B8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  <w:insideH w:val="nil"/>
          <w:insideV w:val="single" w:sz="8" w:space="0" w:color="F9B8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  <w:tblStylePr w:type="band1Vert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  <w:shd w:val="clear" w:color="auto" w:fill="FFEEBE" w:themeFill="accent5" w:themeFillTint="3F"/>
      </w:tcPr>
    </w:tblStylePr>
    <w:tblStylePr w:type="band1Horz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  <w:insideV w:val="single" w:sz="8" w:space="0" w:color="F9B800" w:themeColor="accent5"/>
        </w:tcBorders>
        <w:shd w:val="clear" w:color="auto" w:fill="FFEEBE" w:themeFill="accent5" w:themeFillTint="3F"/>
      </w:tcPr>
    </w:tblStylePr>
    <w:tblStylePr w:type="band2Horz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  <w:insideV w:val="single" w:sz="8" w:space="0" w:color="F9B800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  <w:insideH w:val="single" w:sz="8" w:space="0" w:color="EA4A0D" w:themeColor="accent4"/>
        <w:insideV w:val="single" w:sz="8" w:space="0" w:color="EA4A0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18" w:space="0" w:color="EA4A0D" w:themeColor="accent4"/>
          <w:right w:val="single" w:sz="8" w:space="0" w:color="EA4A0D" w:themeColor="accent4"/>
          <w:insideH w:val="nil"/>
          <w:insideV w:val="single" w:sz="8" w:space="0" w:color="EA4A0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  <w:insideH w:val="nil"/>
          <w:insideV w:val="single" w:sz="8" w:space="0" w:color="EA4A0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  <w:tblStylePr w:type="band1Vert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  <w:shd w:val="clear" w:color="auto" w:fill="FBD1C1" w:themeFill="accent4" w:themeFillTint="3F"/>
      </w:tcPr>
    </w:tblStylePr>
    <w:tblStylePr w:type="band1Horz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  <w:insideV w:val="single" w:sz="8" w:space="0" w:color="EA4A0D" w:themeColor="accent4"/>
        </w:tcBorders>
        <w:shd w:val="clear" w:color="auto" w:fill="FBD1C1" w:themeFill="accent4" w:themeFillTint="3F"/>
      </w:tcPr>
    </w:tblStylePr>
    <w:tblStylePr w:type="band2Horz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  <w:insideV w:val="single" w:sz="8" w:space="0" w:color="EA4A0D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  <w:insideH w:val="single" w:sz="8" w:space="0" w:color="FFDD00" w:themeColor="accent3"/>
        <w:insideV w:val="single" w:sz="8" w:space="0" w:color="FFDD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18" w:space="0" w:color="FFDD00" w:themeColor="accent3"/>
          <w:right w:val="single" w:sz="8" w:space="0" w:color="FFDD00" w:themeColor="accent3"/>
          <w:insideH w:val="nil"/>
          <w:insideV w:val="single" w:sz="8" w:space="0" w:color="FFDD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  <w:insideH w:val="nil"/>
          <w:insideV w:val="single" w:sz="8" w:space="0" w:color="FFDD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  <w:tblStylePr w:type="band1Vert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  <w:shd w:val="clear" w:color="auto" w:fill="FFF6C0" w:themeFill="accent3" w:themeFillTint="3F"/>
      </w:tcPr>
    </w:tblStylePr>
    <w:tblStylePr w:type="band1Horz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  <w:insideV w:val="single" w:sz="8" w:space="0" w:color="FFDD00" w:themeColor="accent3"/>
        </w:tcBorders>
        <w:shd w:val="clear" w:color="auto" w:fill="FFF6C0" w:themeFill="accent3" w:themeFillTint="3F"/>
      </w:tcPr>
    </w:tblStylePr>
    <w:tblStylePr w:type="band2Horz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  <w:insideV w:val="single" w:sz="8" w:space="0" w:color="FFDD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  <w:insideH w:val="single" w:sz="8" w:space="0" w:color="F29400" w:themeColor="accent2"/>
        <w:insideV w:val="single" w:sz="8" w:space="0" w:color="F294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18" w:space="0" w:color="F29400" w:themeColor="accent2"/>
          <w:right w:val="single" w:sz="8" w:space="0" w:color="F29400" w:themeColor="accent2"/>
          <w:insideH w:val="nil"/>
          <w:insideV w:val="single" w:sz="8" w:space="0" w:color="F294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  <w:insideH w:val="nil"/>
          <w:insideV w:val="single" w:sz="8" w:space="0" w:color="F294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  <w:tblStylePr w:type="band1Vert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  <w:shd w:val="clear" w:color="auto" w:fill="FFE4BC" w:themeFill="accent2" w:themeFillTint="3F"/>
      </w:tcPr>
    </w:tblStylePr>
    <w:tblStylePr w:type="band1Horz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  <w:insideV w:val="single" w:sz="8" w:space="0" w:color="F29400" w:themeColor="accent2"/>
        </w:tcBorders>
        <w:shd w:val="clear" w:color="auto" w:fill="FFE4BC" w:themeFill="accent2" w:themeFillTint="3F"/>
      </w:tcPr>
    </w:tblStylePr>
    <w:tblStylePr w:type="band2Horz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  <w:insideV w:val="single" w:sz="8" w:space="0" w:color="F29400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E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9200" w:themeFill="accent5" w:themeFillShade="CC"/>
      </w:tcPr>
    </w:tblStylePr>
    <w:tblStylePr w:type="lastRow">
      <w:rPr>
        <w:b/>
        <w:bCs/>
        <w:color w:val="C792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2A68" w:themeFill="accent6" w:themeFillShade="CC"/>
      </w:tcPr>
    </w:tblStylePr>
    <w:tblStylePr w:type="lastRow">
      <w:rPr>
        <w:b/>
        <w:bCs/>
        <w:color w:val="202A6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C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B000" w:themeFill="accent3" w:themeFillShade="CC"/>
      </w:tcPr>
    </w:tblStylePr>
    <w:tblStylePr w:type="lastRow">
      <w:rPr>
        <w:b/>
        <w:bCs/>
        <w:color w:val="CCB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3A0A" w:themeFill="accent4" w:themeFillShade="CC"/>
      </w:tcPr>
    </w:tblStylePr>
    <w:tblStylePr w:type="lastRow">
      <w:rPr>
        <w:b/>
        <w:bCs/>
        <w:color w:val="BA3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4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2" w:themeFillShade="CC"/>
      </w:tcPr>
    </w:tblStylePr>
    <w:tblStylePr w:type="lastRow">
      <w:rPr>
        <w:b/>
        <w:bCs/>
        <w:color w:val="C175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2" w:themeFillShade="CC"/>
      </w:tcPr>
    </w:tblStylePr>
    <w:tblStylePr w:type="lastRow">
      <w:rPr>
        <w:b/>
        <w:bCs/>
        <w:color w:val="C175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9B800" w:themeColor="accent5"/>
        <w:left w:val="single" w:sz="4" w:space="0" w:color="283583" w:themeColor="accent6"/>
        <w:bottom w:val="single" w:sz="4" w:space="0" w:color="283583" w:themeColor="accent6"/>
        <w:right w:val="single" w:sz="4" w:space="0" w:color="28358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8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1F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1F4E" w:themeColor="accent6" w:themeShade="99"/>
          <w:insideV w:val="nil"/>
        </w:tcBorders>
        <w:shd w:val="clear" w:color="auto" w:fill="181F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F4E" w:themeFill="accent6" w:themeFillShade="99"/>
      </w:tcPr>
    </w:tblStylePr>
    <w:tblStylePr w:type="band1Vert">
      <w:tblPr/>
      <w:tcPr>
        <w:shd w:val="clear" w:color="auto" w:fill="97A1DF" w:themeFill="accent6" w:themeFillTint="66"/>
      </w:tcPr>
    </w:tblStylePr>
    <w:tblStylePr w:type="band1Horz">
      <w:tblPr/>
      <w:tcPr>
        <w:shd w:val="clear" w:color="auto" w:fill="7D8A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3583" w:themeColor="accent6"/>
        <w:left w:val="single" w:sz="4" w:space="0" w:color="F9B800" w:themeColor="accent5"/>
        <w:bottom w:val="single" w:sz="4" w:space="0" w:color="F9B800" w:themeColor="accent5"/>
        <w:right w:val="single" w:sz="4" w:space="0" w:color="F9B8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35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E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E00" w:themeColor="accent5" w:themeShade="99"/>
          <w:insideV w:val="nil"/>
        </w:tcBorders>
        <w:shd w:val="clear" w:color="auto" w:fill="956E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E00" w:themeFill="accent5" w:themeFillShade="99"/>
      </w:tcPr>
    </w:tblStylePr>
    <w:tblStylePr w:type="band1Vert">
      <w:tblPr/>
      <w:tcPr>
        <w:shd w:val="clear" w:color="auto" w:fill="FFE396" w:themeFill="accent5" w:themeFillTint="66"/>
      </w:tcPr>
    </w:tblStylePr>
    <w:tblStylePr w:type="band1Horz">
      <w:tblPr/>
      <w:tcPr>
        <w:shd w:val="clear" w:color="auto" w:fill="FFDC7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00" w:themeColor="accent3"/>
        <w:left w:val="single" w:sz="4" w:space="0" w:color="EA4A0D" w:themeColor="accent4"/>
        <w:bottom w:val="single" w:sz="4" w:space="0" w:color="EA4A0D" w:themeColor="accent4"/>
        <w:right w:val="single" w:sz="4" w:space="0" w:color="EA4A0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2C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2C08" w:themeColor="accent4" w:themeShade="99"/>
          <w:insideV w:val="nil"/>
        </w:tcBorders>
        <w:shd w:val="clear" w:color="auto" w:fill="8C2C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2C08" w:themeFill="accent4" w:themeFillShade="99"/>
      </w:tcPr>
    </w:tblStylePr>
    <w:tblStylePr w:type="band1Vert">
      <w:tblPr/>
      <w:tcPr>
        <w:shd w:val="clear" w:color="auto" w:fill="F9B59B" w:themeFill="accent4" w:themeFillTint="66"/>
      </w:tcPr>
    </w:tblStylePr>
    <w:tblStylePr w:type="band1Horz">
      <w:tblPr/>
      <w:tcPr>
        <w:shd w:val="clear" w:color="auto" w:fill="F8A38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4A0D" w:themeColor="accent4"/>
        <w:left w:val="single" w:sz="4" w:space="0" w:color="FFDD00" w:themeColor="accent3"/>
        <w:bottom w:val="single" w:sz="4" w:space="0" w:color="FFDD00" w:themeColor="accent3"/>
        <w:right w:val="single" w:sz="4" w:space="0" w:color="FFDD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4A0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84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8400" w:themeColor="accent3" w:themeShade="99"/>
          <w:insideV w:val="nil"/>
        </w:tcBorders>
        <w:shd w:val="clear" w:color="auto" w:fill="9984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8400" w:themeFill="accent3" w:themeFillShade="99"/>
      </w:tcPr>
    </w:tblStylePr>
    <w:tblStylePr w:type="band1Vert">
      <w:tblPr/>
      <w:tcPr>
        <w:shd w:val="clear" w:color="auto" w:fill="FFF199" w:themeFill="accent3" w:themeFillTint="66"/>
      </w:tcPr>
    </w:tblStylePr>
    <w:tblStylePr w:type="band1Horz">
      <w:tblPr/>
      <w:tcPr>
        <w:shd w:val="clear" w:color="auto" w:fill="FFEE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2"/>
        <w:left w:val="single" w:sz="4" w:space="0" w:color="F29400" w:themeColor="accent2"/>
        <w:bottom w:val="single" w:sz="4" w:space="0" w:color="F29400" w:themeColor="accent2"/>
        <w:right w:val="single" w:sz="4" w:space="0" w:color="F294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8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800" w:themeColor="accent2" w:themeShade="99"/>
          <w:insideV w:val="nil"/>
        </w:tcBorders>
        <w:shd w:val="clear" w:color="auto" w:fill="9158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800" w:themeFill="accent2" w:themeFillShade="99"/>
      </w:tcPr>
    </w:tblStylePr>
    <w:tblStylePr w:type="band1Vert">
      <w:tblPr/>
      <w:tcPr>
        <w:shd w:val="clear" w:color="auto" w:fill="FFD493" w:themeFill="accent2" w:themeFillTint="66"/>
      </w:tcPr>
    </w:tblStylePr>
    <w:tblStylePr w:type="band1Horz">
      <w:tblPr/>
      <w:tcPr>
        <w:shd w:val="clear" w:color="auto" w:fill="FFCA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2"/>
        <w:left w:val="single" w:sz="4" w:space="0" w:color="E2001A" w:themeColor="accent1"/>
        <w:bottom w:val="single" w:sz="4" w:space="0" w:color="E2001A" w:themeColor="accent1"/>
        <w:right w:val="single" w:sz="4" w:space="0" w:color="E2001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00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000F" w:themeColor="accent1" w:themeShade="99"/>
          <w:insideV w:val="nil"/>
        </w:tcBorders>
        <w:shd w:val="clear" w:color="auto" w:fill="8700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000F" w:themeFill="accent1" w:themeFillShade="99"/>
      </w:tcPr>
    </w:tblStylePr>
    <w:tblStylePr w:type="band1Vert">
      <w:tblPr/>
      <w:tcPr>
        <w:shd w:val="clear" w:color="auto" w:fill="FF8D9A" w:themeFill="accent1" w:themeFillTint="66"/>
      </w:tcPr>
    </w:tblStylePr>
    <w:tblStylePr w:type="band1Horz">
      <w:tblPr/>
      <w:tcPr>
        <w:shd w:val="clear" w:color="auto" w:fill="FF718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CFEF" w:themeFill="accent6" w:themeFillTint="33"/>
    </w:tcPr>
    <w:tblStylePr w:type="firstRow">
      <w:rPr>
        <w:b/>
        <w:bCs/>
      </w:rPr>
      <w:tblPr/>
      <w:tcPr>
        <w:shd w:val="clear" w:color="auto" w:fill="97A1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A1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E27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E2762" w:themeFill="accent6" w:themeFillShade="BF"/>
      </w:tcPr>
    </w:tblStylePr>
    <w:tblStylePr w:type="band1Vert">
      <w:tblPr/>
      <w:tcPr>
        <w:shd w:val="clear" w:color="auto" w:fill="7D8AD7" w:themeFill="accent6" w:themeFillTint="7F"/>
      </w:tcPr>
    </w:tblStylePr>
    <w:tblStylePr w:type="band1Horz">
      <w:tblPr/>
      <w:tcPr>
        <w:shd w:val="clear" w:color="auto" w:fill="7D8AD7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A" w:themeFill="accent5" w:themeFillTint="33"/>
    </w:tcPr>
    <w:tblStylePr w:type="firstRow">
      <w:rPr>
        <w:b/>
        <w:bCs/>
      </w:rPr>
      <w:tblPr/>
      <w:tcPr>
        <w:shd w:val="clear" w:color="auto" w:fill="FFE39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9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A8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A8900" w:themeFill="accent5" w:themeFillShade="BF"/>
      </w:tcPr>
    </w:tblStylePr>
    <w:tblStylePr w:type="band1Vert">
      <w:tblPr/>
      <w:tcPr>
        <w:shd w:val="clear" w:color="auto" w:fill="FFDC7D" w:themeFill="accent5" w:themeFillTint="7F"/>
      </w:tcPr>
    </w:tblStylePr>
    <w:tblStylePr w:type="band1Horz">
      <w:tblPr/>
      <w:tcPr>
        <w:shd w:val="clear" w:color="auto" w:fill="FFDC7D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9CD" w:themeFill="accent4" w:themeFillTint="33"/>
    </w:tcPr>
    <w:tblStylePr w:type="firstRow">
      <w:rPr>
        <w:b/>
        <w:bCs/>
      </w:rPr>
      <w:tblPr/>
      <w:tcPr>
        <w:shd w:val="clear" w:color="auto" w:fill="F9B59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59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F37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F3709" w:themeFill="accent4" w:themeFillShade="BF"/>
      </w:tcPr>
    </w:tblStylePr>
    <w:tblStylePr w:type="band1Vert">
      <w:tblPr/>
      <w:tcPr>
        <w:shd w:val="clear" w:color="auto" w:fill="F8A382" w:themeFill="accent4" w:themeFillTint="7F"/>
      </w:tcPr>
    </w:tblStylePr>
    <w:tblStylePr w:type="band1Horz">
      <w:tblPr/>
      <w:tcPr>
        <w:shd w:val="clear" w:color="auto" w:fill="F8A38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CC" w:themeFill="accent3" w:themeFillTint="33"/>
    </w:tcPr>
    <w:tblStylePr w:type="firstRow">
      <w:rPr>
        <w:b/>
        <w:bCs/>
      </w:rPr>
      <w:tblPr/>
      <w:tcPr>
        <w:shd w:val="clear" w:color="auto" w:fill="FFF1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A5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A500" w:themeFill="accent3" w:themeFillShade="BF"/>
      </w:tcPr>
    </w:tblStylePr>
    <w:tblStylePr w:type="band1Vert">
      <w:tblPr/>
      <w:tcPr>
        <w:shd w:val="clear" w:color="auto" w:fill="FFEE80" w:themeFill="accent3" w:themeFillTint="7F"/>
      </w:tcPr>
    </w:tblStylePr>
    <w:tblStylePr w:type="band1Horz">
      <w:tblPr/>
      <w:tcPr>
        <w:shd w:val="clear" w:color="auto" w:fill="FFEE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9" w:themeFill="accent2" w:themeFillTint="33"/>
    </w:tcPr>
    <w:tblStylePr w:type="firstRow">
      <w:rPr>
        <w:b/>
        <w:bCs/>
      </w:rPr>
      <w:tblPr/>
      <w:tcPr>
        <w:shd w:val="clear" w:color="auto" w:fill="FFD4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4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E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E00" w:themeFill="accent2" w:themeFillShade="BF"/>
      </w:tcPr>
    </w:tblStylePr>
    <w:tblStylePr w:type="band1Vert">
      <w:tblPr/>
      <w:tcPr>
        <w:shd w:val="clear" w:color="auto" w:fill="FFCA79" w:themeFill="accent2" w:themeFillTint="7F"/>
      </w:tcPr>
    </w:tblStylePr>
    <w:tblStylePr w:type="band1Horz">
      <w:tblPr/>
      <w:tcPr>
        <w:shd w:val="clear" w:color="auto" w:fill="FFCA79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6CC" w:themeFill="accent1" w:themeFillTint="33"/>
    </w:tcPr>
    <w:tblStylePr w:type="firstRow">
      <w:rPr>
        <w:b/>
        <w:bCs/>
      </w:rPr>
      <w:tblPr/>
      <w:tcPr>
        <w:shd w:val="clear" w:color="auto" w:fill="FF8D9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D9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9001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90013" w:themeFill="accent1" w:themeFillShade="BF"/>
      </w:tcPr>
    </w:tblStylePr>
    <w:tblStylePr w:type="band1Vert">
      <w:tblPr/>
      <w:tcPr>
        <w:shd w:val="clear" w:color="auto" w:fill="FF7181" w:themeFill="accent1" w:themeFillTint="7F"/>
      </w:tcPr>
    </w:tblStylePr>
    <w:tblStylePr w:type="band1Horz">
      <w:tblPr/>
      <w:tcPr>
        <w:shd w:val="clear" w:color="auto" w:fill="FF7181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35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358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358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358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C4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8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9B8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8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B8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4A0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4A0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4A0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4A0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1C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94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4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94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001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001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001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001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8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3583" w:themeColor="accent6"/>
        <w:bottom w:val="single" w:sz="8" w:space="0" w:color="28358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358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83583" w:themeColor="accent6"/>
          <w:bottom w:val="single" w:sz="8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3583" w:themeColor="accent6"/>
          <w:bottom w:val="single" w:sz="8" w:space="0" w:color="283583" w:themeColor="accent6"/>
        </w:tcBorders>
      </w:tcPr>
    </w:tblStylePr>
    <w:tblStylePr w:type="band1Vert">
      <w:tblPr/>
      <w:tcPr>
        <w:shd w:val="clear" w:color="auto" w:fill="BEC4EB" w:themeFill="accent6" w:themeFillTint="3F"/>
      </w:tcPr>
    </w:tblStylePr>
    <w:tblStylePr w:type="band1Horz">
      <w:tblPr/>
      <w:tcPr>
        <w:shd w:val="clear" w:color="auto" w:fill="BEC4EB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9B800" w:themeColor="accent5"/>
        <w:bottom w:val="single" w:sz="8" w:space="0" w:color="F9B8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8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9B800" w:themeColor="accent5"/>
          <w:bottom w:val="single" w:sz="8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800" w:themeColor="accent5"/>
          <w:bottom w:val="single" w:sz="8" w:space="0" w:color="F9B800" w:themeColor="accent5"/>
        </w:tcBorders>
      </w:tcPr>
    </w:tblStylePr>
    <w:tblStylePr w:type="band1Vert">
      <w:tblPr/>
      <w:tcPr>
        <w:shd w:val="clear" w:color="auto" w:fill="FFEEBE" w:themeFill="accent5" w:themeFillTint="3F"/>
      </w:tcPr>
    </w:tblStylePr>
    <w:tblStylePr w:type="band1Horz">
      <w:tblPr/>
      <w:tcPr>
        <w:shd w:val="clear" w:color="auto" w:fill="FFEEBE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4A0D" w:themeColor="accent4"/>
        <w:bottom w:val="single" w:sz="8" w:space="0" w:color="EA4A0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4A0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A4A0D" w:themeColor="accent4"/>
          <w:bottom w:val="single" w:sz="8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4A0D" w:themeColor="accent4"/>
          <w:bottom w:val="single" w:sz="8" w:space="0" w:color="EA4A0D" w:themeColor="accent4"/>
        </w:tcBorders>
      </w:tcPr>
    </w:tblStylePr>
    <w:tblStylePr w:type="band1Vert">
      <w:tblPr/>
      <w:tcPr>
        <w:shd w:val="clear" w:color="auto" w:fill="FBD1C1" w:themeFill="accent4" w:themeFillTint="3F"/>
      </w:tcPr>
    </w:tblStylePr>
    <w:tblStylePr w:type="band1Horz">
      <w:tblPr/>
      <w:tcPr>
        <w:shd w:val="clear" w:color="auto" w:fill="FBD1C1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00" w:themeColor="accent3"/>
        <w:bottom w:val="single" w:sz="8" w:space="0" w:color="FFDD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D00" w:themeColor="accent3"/>
          <w:bottom w:val="single" w:sz="8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00" w:themeColor="accent3"/>
          <w:bottom w:val="single" w:sz="8" w:space="0" w:color="FFDD00" w:themeColor="accent3"/>
        </w:tcBorders>
      </w:tcPr>
    </w:tblStylePr>
    <w:tblStylePr w:type="band1Vert">
      <w:tblPr/>
      <w:tcPr>
        <w:shd w:val="clear" w:color="auto" w:fill="FFF6C0" w:themeFill="accent3" w:themeFillTint="3F"/>
      </w:tcPr>
    </w:tblStylePr>
    <w:tblStylePr w:type="band1Horz">
      <w:tblPr/>
      <w:tcPr>
        <w:shd w:val="clear" w:color="auto" w:fill="FFF6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9400" w:themeColor="accent2"/>
        <w:bottom w:val="single" w:sz="8" w:space="0" w:color="F294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40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9400" w:themeColor="accent2"/>
          <w:bottom w:val="single" w:sz="8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400" w:themeColor="accent2"/>
          <w:bottom w:val="single" w:sz="8" w:space="0" w:color="F29400" w:themeColor="accent2"/>
        </w:tcBorders>
      </w:tcPr>
    </w:tblStylePr>
    <w:tblStylePr w:type="band1Vert">
      <w:tblPr/>
      <w:tcPr>
        <w:shd w:val="clear" w:color="auto" w:fill="FFE4BC" w:themeFill="accent2" w:themeFillTint="3F"/>
      </w:tcPr>
    </w:tblStylePr>
    <w:tblStylePr w:type="band1Horz">
      <w:tblPr/>
      <w:tcPr>
        <w:shd w:val="clear" w:color="auto" w:fill="FFE4BC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358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358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358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8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8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8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A0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A0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4A0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4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4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4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C4FC3" w:themeColor="accent6" w:themeTint="BF"/>
        <w:left w:val="single" w:sz="8" w:space="0" w:color="3C4FC3" w:themeColor="accent6" w:themeTint="BF"/>
        <w:bottom w:val="single" w:sz="8" w:space="0" w:color="3C4FC3" w:themeColor="accent6" w:themeTint="BF"/>
        <w:right w:val="single" w:sz="8" w:space="0" w:color="3C4FC3" w:themeColor="accent6" w:themeTint="BF"/>
        <w:insideH w:val="single" w:sz="8" w:space="0" w:color="3C4FC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4FC3" w:themeColor="accent6" w:themeTint="BF"/>
          <w:left w:val="single" w:sz="8" w:space="0" w:color="3C4FC3" w:themeColor="accent6" w:themeTint="BF"/>
          <w:bottom w:val="single" w:sz="8" w:space="0" w:color="3C4FC3" w:themeColor="accent6" w:themeTint="BF"/>
          <w:right w:val="single" w:sz="8" w:space="0" w:color="3C4FC3" w:themeColor="accent6" w:themeTint="BF"/>
          <w:insideH w:val="nil"/>
          <w:insideV w:val="nil"/>
        </w:tcBorders>
        <w:shd w:val="clear" w:color="auto" w:fill="2835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4FC3" w:themeColor="accent6" w:themeTint="BF"/>
          <w:left w:val="single" w:sz="8" w:space="0" w:color="3C4FC3" w:themeColor="accent6" w:themeTint="BF"/>
          <w:bottom w:val="single" w:sz="8" w:space="0" w:color="3C4FC3" w:themeColor="accent6" w:themeTint="BF"/>
          <w:right w:val="single" w:sz="8" w:space="0" w:color="3C4FC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C4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CB3B" w:themeColor="accent5" w:themeTint="BF"/>
        <w:left w:val="single" w:sz="8" w:space="0" w:color="FFCB3B" w:themeColor="accent5" w:themeTint="BF"/>
        <w:bottom w:val="single" w:sz="8" w:space="0" w:color="FFCB3B" w:themeColor="accent5" w:themeTint="BF"/>
        <w:right w:val="single" w:sz="8" w:space="0" w:color="FFCB3B" w:themeColor="accent5" w:themeTint="BF"/>
        <w:insideH w:val="single" w:sz="8" w:space="0" w:color="FFCB3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B3B" w:themeColor="accent5" w:themeTint="BF"/>
          <w:left w:val="single" w:sz="8" w:space="0" w:color="FFCB3B" w:themeColor="accent5" w:themeTint="BF"/>
          <w:bottom w:val="single" w:sz="8" w:space="0" w:color="FFCB3B" w:themeColor="accent5" w:themeTint="BF"/>
          <w:right w:val="single" w:sz="8" w:space="0" w:color="FFCB3B" w:themeColor="accent5" w:themeTint="BF"/>
          <w:insideH w:val="nil"/>
          <w:insideV w:val="nil"/>
        </w:tcBorders>
        <w:shd w:val="clear" w:color="auto" w:fill="F9B8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B3B" w:themeColor="accent5" w:themeTint="BF"/>
          <w:left w:val="single" w:sz="8" w:space="0" w:color="FFCB3B" w:themeColor="accent5" w:themeTint="BF"/>
          <w:bottom w:val="single" w:sz="8" w:space="0" w:color="FFCB3B" w:themeColor="accent5" w:themeTint="BF"/>
          <w:right w:val="single" w:sz="8" w:space="0" w:color="FFCB3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7444" w:themeColor="accent4" w:themeTint="BF"/>
        <w:left w:val="single" w:sz="8" w:space="0" w:color="F47444" w:themeColor="accent4" w:themeTint="BF"/>
        <w:bottom w:val="single" w:sz="8" w:space="0" w:color="F47444" w:themeColor="accent4" w:themeTint="BF"/>
        <w:right w:val="single" w:sz="8" w:space="0" w:color="F47444" w:themeColor="accent4" w:themeTint="BF"/>
        <w:insideH w:val="single" w:sz="8" w:space="0" w:color="F4744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7444" w:themeColor="accent4" w:themeTint="BF"/>
          <w:left w:val="single" w:sz="8" w:space="0" w:color="F47444" w:themeColor="accent4" w:themeTint="BF"/>
          <w:bottom w:val="single" w:sz="8" w:space="0" w:color="F47444" w:themeColor="accent4" w:themeTint="BF"/>
          <w:right w:val="single" w:sz="8" w:space="0" w:color="F47444" w:themeColor="accent4" w:themeTint="BF"/>
          <w:insideH w:val="nil"/>
          <w:insideV w:val="nil"/>
        </w:tcBorders>
        <w:shd w:val="clear" w:color="auto" w:fill="EA4A0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7444" w:themeColor="accent4" w:themeTint="BF"/>
          <w:left w:val="single" w:sz="8" w:space="0" w:color="F47444" w:themeColor="accent4" w:themeTint="BF"/>
          <w:bottom w:val="single" w:sz="8" w:space="0" w:color="F47444" w:themeColor="accent4" w:themeTint="BF"/>
          <w:right w:val="single" w:sz="8" w:space="0" w:color="F4744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C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1C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540" w:themeColor="accent3" w:themeTint="BF"/>
        <w:left w:val="single" w:sz="8" w:space="0" w:color="FFE540" w:themeColor="accent3" w:themeTint="BF"/>
        <w:bottom w:val="single" w:sz="8" w:space="0" w:color="FFE540" w:themeColor="accent3" w:themeTint="BF"/>
        <w:right w:val="single" w:sz="8" w:space="0" w:color="FFE540" w:themeColor="accent3" w:themeTint="BF"/>
        <w:insideH w:val="single" w:sz="8" w:space="0" w:color="FFE5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40" w:themeColor="accent3" w:themeTint="BF"/>
          <w:left w:val="single" w:sz="8" w:space="0" w:color="FFE540" w:themeColor="accent3" w:themeTint="BF"/>
          <w:bottom w:val="single" w:sz="8" w:space="0" w:color="FFE540" w:themeColor="accent3" w:themeTint="BF"/>
          <w:right w:val="single" w:sz="8" w:space="0" w:color="FFE540" w:themeColor="accent3" w:themeTint="BF"/>
          <w:insideH w:val="nil"/>
          <w:insideV w:val="nil"/>
        </w:tcBorders>
        <w:shd w:val="clear" w:color="auto" w:fill="FFDD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40" w:themeColor="accent3" w:themeTint="BF"/>
          <w:left w:val="single" w:sz="8" w:space="0" w:color="FFE540" w:themeColor="accent3" w:themeTint="BF"/>
          <w:bottom w:val="single" w:sz="8" w:space="0" w:color="FFE540" w:themeColor="accent3" w:themeTint="BF"/>
          <w:right w:val="single" w:sz="8" w:space="0" w:color="FFE5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B036" w:themeColor="accent2" w:themeTint="BF"/>
        <w:left w:val="single" w:sz="8" w:space="0" w:color="FFB036" w:themeColor="accent2" w:themeTint="BF"/>
        <w:bottom w:val="single" w:sz="8" w:space="0" w:color="FFB036" w:themeColor="accent2" w:themeTint="BF"/>
        <w:right w:val="single" w:sz="8" w:space="0" w:color="FFB036" w:themeColor="accent2" w:themeTint="BF"/>
        <w:insideH w:val="single" w:sz="8" w:space="0" w:color="FFB0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036" w:themeColor="accent2" w:themeTint="BF"/>
          <w:left w:val="single" w:sz="8" w:space="0" w:color="FFB036" w:themeColor="accent2" w:themeTint="BF"/>
          <w:bottom w:val="single" w:sz="8" w:space="0" w:color="FFB036" w:themeColor="accent2" w:themeTint="BF"/>
          <w:right w:val="single" w:sz="8" w:space="0" w:color="FFB036" w:themeColor="accent2" w:themeTint="BF"/>
          <w:insideH w:val="nil"/>
          <w:insideV w:val="nil"/>
        </w:tcBorders>
        <w:shd w:val="clear" w:color="auto" w:fill="F294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036" w:themeColor="accent2" w:themeTint="BF"/>
          <w:left w:val="single" w:sz="8" w:space="0" w:color="FFB036" w:themeColor="accent2" w:themeTint="BF"/>
          <w:bottom w:val="single" w:sz="8" w:space="0" w:color="FFB036" w:themeColor="accent2" w:themeTint="BF"/>
          <w:right w:val="single" w:sz="8" w:space="0" w:color="FFB0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C4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358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358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358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358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8A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8AD7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8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8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B8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B8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C7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C7D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1C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A0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A0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4A0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4A0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A38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A38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E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E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4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4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94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94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A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A79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8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001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001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001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001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18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181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  <w:insideH w:val="single" w:sz="8" w:space="0" w:color="283583" w:themeColor="accent6"/>
        <w:insideV w:val="single" w:sz="8" w:space="0" w:color="283583" w:themeColor="accent6"/>
      </w:tblBorders>
    </w:tblPr>
    <w:tcPr>
      <w:shd w:val="clear" w:color="auto" w:fill="BEC4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5E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CFEF" w:themeFill="accent6" w:themeFillTint="33"/>
      </w:tcPr>
    </w:tblStylePr>
    <w:tblStylePr w:type="band1Vert">
      <w:tblPr/>
      <w:tcPr>
        <w:shd w:val="clear" w:color="auto" w:fill="7D8AD7" w:themeFill="accent6" w:themeFillTint="7F"/>
      </w:tcPr>
    </w:tblStylePr>
    <w:tblStylePr w:type="band1Horz">
      <w:tblPr/>
      <w:tcPr>
        <w:tcBorders>
          <w:insideH w:val="single" w:sz="6" w:space="0" w:color="283583" w:themeColor="accent6"/>
          <w:insideV w:val="single" w:sz="6" w:space="0" w:color="283583" w:themeColor="accent6"/>
        </w:tcBorders>
        <w:shd w:val="clear" w:color="auto" w:fill="7D8A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  <w:insideH w:val="single" w:sz="8" w:space="0" w:color="F9B800" w:themeColor="accent5"/>
        <w:insideV w:val="single" w:sz="8" w:space="0" w:color="F9B800" w:themeColor="accent5"/>
      </w:tblBorders>
    </w:tblPr>
    <w:tcPr>
      <w:shd w:val="clear" w:color="auto" w:fill="FFEEB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A" w:themeFill="accent5" w:themeFillTint="33"/>
      </w:tcPr>
    </w:tblStylePr>
    <w:tblStylePr w:type="band1Vert">
      <w:tblPr/>
      <w:tcPr>
        <w:shd w:val="clear" w:color="auto" w:fill="FFDC7D" w:themeFill="accent5" w:themeFillTint="7F"/>
      </w:tcPr>
    </w:tblStylePr>
    <w:tblStylePr w:type="band1Horz">
      <w:tblPr/>
      <w:tcPr>
        <w:tcBorders>
          <w:insideH w:val="single" w:sz="6" w:space="0" w:color="F9B800" w:themeColor="accent5"/>
          <w:insideV w:val="single" w:sz="6" w:space="0" w:color="F9B800" w:themeColor="accent5"/>
        </w:tcBorders>
        <w:shd w:val="clear" w:color="auto" w:fill="FFDC7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  <w:insideH w:val="single" w:sz="8" w:space="0" w:color="EA4A0D" w:themeColor="accent4"/>
        <w:insideV w:val="single" w:sz="8" w:space="0" w:color="EA4A0D" w:themeColor="accent4"/>
      </w:tblBorders>
    </w:tblPr>
    <w:tcPr>
      <w:shd w:val="clear" w:color="auto" w:fill="FBD1C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9CD" w:themeFill="accent4" w:themeFillTint="33"/>
      </w:tcPr>
    </w:tblStylePr>
    <w:tblStylePr w:type="band1Vert">
      <w:tblPr/>
      <w:tcPr>
        <w:shd w:val="clear" w:color="auto" w:fill="F8A382" w:themeFill="accent4" w:themeFillTint="7F"/>
      </w:tcPr>
    </w:tblStylePr>
    <w:tblStylePr w:type="band1Horz">
      <w:tblPr/>
      <w:tcPr>
        <w:tcBorders>
          <w:insideH w:val="single" w:sz="6" w:space="0" w:color="EA4A0D" w:themeColor="accent4"/>
          <w:insideV w:val="single" w:sz="6" w:space="0" w:color="EA4A0D" w:themeColor="accent4"/>
        </w:tcBorders>
        <w:shd w:val="clear" w:color="auto" w:fill="F8A38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  <w:insideH w:val="single" w:sz="8" w:space="0" w:color="FFDD00" w:themeColor="accent3"/>
        <w:insideV w:val="single" w:sz="8" w:space="0" w:color="FFDD00" w:themeColor="accent3"/>
      </w:tblBorders>
    </w:tblPr>
    <w:tcPr>
      <w:shd w:val="clear" w:color="auto" w:fill="FFF6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CC" w:themeFill="accent3" w:themeFillTint="33"/>
      </w:tcPr>
    </w:tblStylePr>
    <w:tblStylePr w:type="band1Vert">
      <w:tblPr/>
      <w:tcPr>
        <w:shd w:val="clear" w:color="auto" w:fill="FFEE80" w:themeFill="accent3" w:themeFillTint="7F"/>
      </w:tcPr>
    </w:tblStylePr>
    <w:tblStylePr w:type="band1Horz">
      <w:tblPr/>
      <w:tcPr>
        <w:tcBorders>
          <w:insideH w:val="single" w:sz="6" w:space="0" w:color="FFDD00" w:themeColor="accent3"/>
          <w:insideV w:val="single" w:sz="6" w:space="0" w:color="FFDD00" w:themeColor="accent3"/>
        </w:tcBorders>
        <w:shd w:val="clear" w:color="auto" w:fill="FFEE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  <w:insideH w:val="single" w:sz="8" w:space="0" w:color="F29400" w:themeColor="accent2"/>
        <w:insideV w:val="single" w:sz="8" w:space="0" w:color="F29400" w:themeColor="accent2"/>
      </w:tblBorders>
    </w:tblPr>
    <w:tcPr>
      <w:shd w:val="clear" w:color="auto" w:fill="FFE4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9" w:themeFill="accent2" w:themeFillTint="33"/>
      </w:tcPr>
    </w:tblStylePr>
    <w:tblStylePr w:type="band1Vert">
      <w:tblPr/>
      <w:tcPr>
        <w:shd w:val="clear" w:color="auto" w:fill="FFCA79" w:themeFill="accent2" w:themeFillTint="7F"/>
      </w:tcPr>
    </w:tblStylePr>
    <w:tblStylePr w:type="band1Horz">
      <w:tblPr/>
      <w:tcPr>
        <w:tcBorders>
          <w:insideH w:val="single" w:sz="6" w:space="0" w:color="F29400" w:themeColor="accent2"/>
          <w:insideV w:val="single" w:sz="6" w:space="0" w:color="F29400" w:themeColor="accent2"/>
        </w:tcBorders>
        <w:shd w:val="clear" w:color="auto" w:fill="FFCA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  <w:insideH w:val="single" w:sz="8" w:space="0" w:color="E2001A" w:themeColor="accent1"/>
        <w:insideV w:val="single" w:sz="8" w:space="0" w:color="E2001A" w:themeColor="accent1"/>
      </w:tblBorders>
    </w:tblPr>
    <w:tcPr>
      <w:shd w:val="clear" w:color="auto" w:fill="FFB8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6CC" w:themeFill="accent1" w:themeFillTint="33"/>
      </w:tcPr>
    </w:tblStylePr>
    <w:tblStylePr w:type="band1Vert">
      <w:tblPr/>
      <w:tcPr>
        <w:shd w:val="clear" w:color="auto" w:fill="FF7181" w:themeFill="accent1" w:themeFillTint="7F"/>
      </w:tcPr>
    </w:tblStylePr>
    <w:tblStylePr w:type="band1Horz">
      <w:tblPr/>
      <w:tcPr>
        <w:tcBorders>
          <w:insideH w:val="single" w:sz="6" w:space="0" w:color="E2001A" w:themeColor="accent1"/>
          <w:insideV w:val="single" w:sz="6" w:space="0" w:color="E2001A" w:themeColor="accent1"/>
        </w:tcBorders>
        <w:shd w:val="clear" w:color="auto" w:fill="FF718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C4FC3" w:themeColor="accent6" w:themeTint="BF"/>
        <w:left w:val="single" w:sz="8" w:space="0" w:color="3C4FC3" w:themeColor="accent6" w:themeTint="BF"/>
        <w:bottom w:val="single" w:sz="8" w:space="0" w:color="3C4FC3" w:themeColor="accent6" w:themeTint="BF"/>
        <w:right w:val="single" w:sz="8" w:space="0" w:color="3C4FC3" w:themeColor="accent6" w:themeTint="BF"/>
        <w:insideH w:val="single" w:sz="8" w:space="0" w:color="3C4FC3" w:themeColor="accent6" w:themeTint="BF"/>
        <w:insideV w:val="single" w:sz="8" w:space="0" w:color="3C4FC3" w:themeColor="accent6" w:themeTint="BF"/>
      </w:tblBorders>
    </w:tblPr>
    <w:tcPr>
      <w:shd w:val="clear" w:color="auto" w:fill="BEC4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4FC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8AD7" w:themeFill="accent6" w:themeFillTint="7F"/>
      </w:tcPr>
    </w:tblStylePr>
    <w:tblStylePr w:type="band1Horz">
      <w:tblPr/>
      <w:tcPr>
        <w:shd w:val="clear" w:color="auto" w:fill="7D8AD7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CB3B" w:themeColor="accent5" w:themeTint="BF"/>
        <w:left w:val="single" w:sz="8" w:space="0" w:color="FFCB3B" w:themeColor="accent5" w:themeTint="BF"/>
        <w:bottom w:val="single" w:sz="8" w:space="0" w:color="FFCB3B" w:themeColor="accent5" w:themeTint="BF"/>
        <w:right w:val="single" w:sz="8" w:space="0" w:color="FFCB3B" w:themeColor="accent5" w:themeTint="BF"/>
        <w:insideH w:val="single" w:sz="8" w:space="0" w:color="FFCB3B" w:themeColor="accent5" w:themeTint="BF"/>
        <w:insideV w:val="single" w:sz="8" w:space="0" w:color="FFCB3B" w:themeColor="accent5" w:themeTint="BF"/>
      </w:tblBorders>
    </w:tblPr>
    <w:tcPr>
      <w:shd w:val="clear" w:color="auto" w:fill="FFEEB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B3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C7D" w:themeFill="accent5" w:themeFillTint="7F"/>
      </w:tcPr>
    </w:tblStylePr>
    <w:tblStylePr w:type="band1Horz">
      <w:tblPr/>
      <w:tcPr>
        <w:shd w:val="clear" w:color="auto" w:fill="FFDC7D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7444" w:themeColor="accent4" w:themeTint="BF"/>
        <w:left w:val="single" w:sz="8" w:space="0" w:color="F47444" w:themeColor="accent4" w:themeTint="BF"/>
        <w:bottom w:val="single" w:sz="8" w:space="0" w:color="F47444" w:themeColor="accent4" w:themeTint="BF"/>
        <w:right w:val="single" w:sz="8" w:space="0" w:color="F47444" w:themeColor="accent4" w:themeTint="BF"/>
        <w:insideH w:val="single" w:sz="8" w:space="0" w:color="F47444" w:themeColor="accent4" w:themeTint="BF"/>
        <w:insideV w:val="single" w:sz="8" w:space="0" w:color="F47444" w:themeColor="accent4" w:themeTint="BF"/>
      </w:tblBorders>
    </w:tblPr>
    <w:tcPr>
      <w:shd w:val="clear" w:color="auto" w:fill="FBD1C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744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A382" w:themeFill="accent4" w:themeFillTint="7F"/>
      </w:tcPr>
    </w:tblStylePr>
    <w:tblStylePr w:type="band1Horz">
      <w:tblPr/>
      <w:tcPr>
        <w:shd w:val="clear" w:color="auto" w:fill="F8A38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540" w:themeColor="accent3" w:themeTint="BF"/>
        <w:left w:val="single" w:sz="8" w:space="0" w:color="FFE540" w:themeColor="accent3" w:themeTint="BF"/>
        <w:bottom w:val="single" w:sz="8" w:space="0" w:color="FFE540" w:themeColor="accent3" w:themeTint="BF"/>
        <w:right w:val="single" w:sz="8" w:space="0" w:color="FFE540" w:themeColor="accent3" w:themeTint="BF"/>
        <w:insideH w:val="single" w:sz="8" w:space="0" w:color="FFE540" w:themeColor="accent3" w:themeTint="BF"/>
        <w:insideV w:val="single" w:sz="8" w:space="0" w:color="FFE540" w:themeColor="accent3" w:themeTint="BF"/>
      </w:tblBorders>
    </w:tblPr>
    <w:tcPr>
      <w:shd w:val="clear" w:color="auto" w:fill="FFF6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80" w:themeFill="accent3" w:themeFillTint="7F"/>
      </w:tcPr>
    </w:tblStylePr>
    <w:tblStylePr w:type="band1Horz">
      <w:tblPr/>
      <w:tcPr>
        <w:shd w:val="clear" w:color="auto" w:fill="FFEE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B036" w:themeColor="accent2" w:themeTint="BF"/>
        <w:left w:val="single" w:sz="8" w:space="0" w:color="FFB036" w:themeColor="accent2" w:themeTint="BF"/>
        <w:bottom w:val="single" w:sz="8" w:space="0" w:color="FFB036" w:themeColor="accent2" w:themeTint="BF"/>
        <w:right w:val="single" w:sz="8" w:space="0" w:color="FFB036" w:themeColor="accent2" w:themeTint="BF"/>
        <w:insideH w:val="single" w:sz="8" w:space="0" w:color="FFB036" w:themeColor="accent2" w:themeTint="BF"/>
        <w:insideV w:val="single" w:sz="8" w:space="0" w:color="FFB036" w:themeColor="accent2" w:themeTint="BF"/>
      </w:tblBorders>
    </w:tblPr>
    <w:tcPr>
      <w:shd w:val="clear" w:color="auto" w:fill="FFE4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0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A79" w:themeFill="accent2" w:themeFillTint="7F"/>
      </w:tcPr>
    </w:tblStylePr>
    <w:tblStylePr w:type="band1Horz">
      <w:tblPr/>
      <w:tcPr>
        <w:shd w:val="clear" w:color="auto" w:fill="FFCA79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2A42" w:themeColor="accent1" w:themeTint="BF"/>
        <w:left w:val="single" w:sz="8" w:space="0" w:color="FF2A42" w:themeColor="accent1" w:themeTint="BF"/>
        <w:bottom w:val="single" w:sz="8" w:space="0" w:color="FF2A42" w:themeColor="accent1" w:themeTint="BF"/>
        <w:right w:val="single" w:sz="8" w:space="0" w:color="FF2A42" w:themeColor="accent1" w:themeTint="BF"/>
        <w:insideH w:val="single" w:sz="8" w:space="0" w:color="FF2A42" w:themeColor="accent1" w:themeTint="BF"/>
        <w:insideV w:val="single" w:sz="8" w:space="0" w:color="FF2A42" w:themeColor="accent1" w:themeTint="BF"/>
      </w:tblBorders>
    </w:tblPr>
    <w:tcPr>
      <w:shd w:val="clear" w:color="auto" w:fill="FFB8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A4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181" w:themeFill="accent1" w:themeFillTint="7F"/>
      </w:tcPr>
    </w:tblStylePr>
    <w:tblStylePr w:type="band1Horz">
      <w:tblPr/>
      <w:tcPr>
        <w:shd w:val="clear" w:color="auto" w:fill="FF7181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358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1A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27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27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27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2762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9B8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B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900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4A0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24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37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37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7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709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E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A5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A5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5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500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94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9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E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E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E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E00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001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00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001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001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001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0013" w:themeFill="accent1" w:themeFillShade="BF"/>
      </w:tcPr>
    </w:tblStylePr>
  </w:style>
  <w:style w:type="paragraph" w:styleId="Bibliografie">
    <w:name w:val="Bibliography"/>
    <w:basedOn w:val="ZsysbasisVRU"/>
    <w:next w:val="BasistekstVRU"/>
    <w:uiPriority w:val="37"/>
    <w:semiHidden/>
    <w:rsid w:val="00181698"/>
  </w:style>
  <w:style w:type="paragraph" w:styleId="Citaat">
    <w:name w:val="Quote"/>
    <w:basedOn w:val="ZsysbasisVRU"/>
    <w:next w:val="BasistekstVRU"/>
    <w:link w:val="CitaatChar"/>
    <w:uiPriority w:val="29"/>
    <w:semiHidden/>
    <w:rsid w:val="00181698"/>
    <w:rPr>
      <w:rFonts w:ascii="Maiandra GD" w:hAnsi="Maiandra GD" w:cs="Maiandra GD"/>
      <w:i/>
      <w:iCs/>
      <w:color w:val="000000" w:themeColor="text1"/>
      <w:sz w:val="18"/>
      <w:szCs w:val="18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VRU"/>
    <w:next w:val="BasistekstVRU"/>
    <w:link w:val="DuidelijkcitaatChar"/>
    <w:uiPriority w:val="30"/>
    <w:semiHidden/>
    <w:rsid w:val="00181698"/>
    <w:pPr>
      <w:spacing w:before="200" w:after="280"/>
      <w:ind w:left="936" w:right="936"/>
    </w:pPr>
    <w:rPr>
      <w:rFonts w:ascii="Maiandra GD" w:hAnsi="Maiandra GD" w:cs="Maiandra GD"/>
      <w:b/>
      <w:bCs/>
      <w:i/>
      <w:iCs/>
      <w:sz w:val="18"/>
      <w:szCs w:val="1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VRU"/>
    <w:basedOn w:val="Standaardalinea-lettertype"/>
    <w:uiPriority w:val="61"/>
    <w:rsid w:val="00E07762"/>
    <w:rPr>
      <w:vertAlign w:val="superscript"/>
    </w:rPr>
  </w:style>
  <w:style w:type="paragraph" w:styleId="Geenafstand">
    <w:name w:val="No Spacing"/>
    <w:basedOn w:val="ZsysbasisVRU"/>
    <w:next w:val="BasistekstVRU"/>
    <w:uiPriority w:val="1"/>
    <w:semiHidden/>
    <w:rsid w:val="00181698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VRU"/>
    <w:next w:val="BasistekstVRU"/>
    <w:uiPriority w:val="39"/>
    <w:semiHidden/>
    <w:rsid w:val="00181698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VRU"/>
    <w:next w:val="BasistekstVRU"/>
    <w:uiPriority w:val="34"/>
    <w:semiHidden/>
    <w:rsid w:val="00181698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VRU">
    <w:name w:val="Kopnummering VRU"/>
    <w:uiPriority w:val="99"/>
    <w:semiHidden/>
    <w:rsid w:val="00BB0A00"/>
    <w:pPr>
      <w:numPr>
        <w:numId w:val="7"/>
      </w:numPr>
    </w:pPr>
  </w:style>
  <w:style w:type="paragraph" w:customStyle="1" w:styleId="ZsyseenpuntVRU">
    <w:name w:val="Zsyseenpunt VRU"/>
    <w:basedOn w:val="ZsysbasisVRU"/>
    <w:semiHidden/>
    <w:rsid w:val="00181698"/>
    <w:pPr>
      <w:spacing w:line="20" w:lineRule="exact"/>
    </w:pPr>
    <w:rPr>
      <w:sz w:val="2"/>
    </w:rPr>
  </w:style>
  <w:style w:type="paragraph" w:customStyle="1" w:styleId="ZsysbasisdocumentgegevensVRU">
    <w:name w:val="Zsysbasisdocumentgegevens VRU"/>
    <w:basedOn w:val="ZsysbasisVRU"/>
    <w:next w:val="BasistekstVRU"/>
    <w:semiHidden/>
    <w:rsid w:val="00181698"/>
    <w:pPr>
      <w:spacing w:line="280" w:lineRule="exact"/>
    </w:pPr>
  </w:style>
  <w:style w:type="paragraph" w:customStyle="1" w:styleId="DocumentgegevenskopjeVRU">
    <w:name w:val="Documentgegevens kopje VRU"/>
    <w:basedOn w:val="ZsysbasisdocumentgegevensVRU"/>
    <w:semiHidden/>
    <w:rsid w:val="00181698"/>
    <w:pPr>
      <w:spacing w:line="220" w:lineRule="exact"/>
    </w:pPr>
    <w:rPr>
      <w:b/>
      <w:sz w:val="16"/>
    </w:rPr>
  </w:style>
  <w:style w:type="paragraph" w:customStyle="1" w:styleId="DocumentgegevensVRU">
    <w:name w:val="Documentgegevens VRU"/>
    <w:basedOn w:val="ZsysbasisdocumentgegevensVRU"/>
    <w:uiPriority w:val="39"/>
    <w:semiHidden/>
    <w:rsid w:val="00181698"/>
    <w:pPr>
      <w:spacing w:line="220" w:lineRule="exact"/>
    </w:pPr>
    <w:rPr>
      <w:sz w:val="16"/>
    </w:rPr>
  </w:style>
  <w:style w:type="paragraph" w:customStyle="1" w:styleId="PaginanummerVRU">
    <w:name w:val="Paginanummer VRU"/>
    <w:basedOn w:val="ZsysbasisdocumentgegevensVRU"/>
    <w:uiPriority w:val="58"/>
    <w:rsid w:val="00181698"/>
  </w:style>
  <w:style w:type="paragraph" w:customStyle="1" w:styleId="AfzendergegevensVRU">
    <w:name w:val="Afzendergegevens VRU"/>
    <w:basedOn w:val="ZsysbasisdocumentgegevensVRU"/>
    <w:uiPriority w:val="41"/>
    <w:rsid w:val="00181698"/>
    <w:pPr>
      <w:tabs>
        <w:tab w:val="left" w:pos="227"/>
      </w:tabs>
      <w:spacing w:line="220" w:lineRule="exact"/>
    </w:pPr>
    <w:rPr>
      <w:sz w:val="16"/>
    </w:rPr>
  </w:style>
  <w:style w:type="paragraph" w:customStyle="1" w:styleId="AfzendergegevenskopjeVRU">
    <w:name w:val="Afzendergegevens kopje VRU"/>
    <w:basedOn w:val="ZsysbasisdocumentgegevensVRU"/>
    <w:semiHidden/>
    <w:rsid w:val="00181698"/>
    <w:pPr>
      <w:spacing w:line="220" w:lineRule="exact"/>
    </w:pPr>
    <w:rPr>
      <w:b/>
      <w:sz w:val="16"/>
    </w:rPr>
  </w:style>
  <w:style w:type="numbering" w:customStyle="1" w:styleId="OpsommingtekenVRU">
    <w:name w:val="Opsomming teken VRU"/>
    <w:uiPriority w:val="99"/>
    <w:semiHidden/>
    <w:rsid w:val="00670274"/>
    <w:pPr>
      <w:numPr>
        <w:numId w:val="8"/>
      </w:numPr>
    </w:pPr>
  </w:style>
  <w:style w:type="paragraph" w:customStyle="1" w:styleId="AlineavoorafbeeldingVRU">
    <w:name w:val="Alinea voor afbeelding VRU"/>
    <w:basedOn w:val="ZsysbasisVRU"/>
    <w:next w:val="BasistekstVRU"/>
    <w:semiHidden/>
    <w:rsid w:val="00181698"/>
  </w:style>
  <w:style w:type="paragraph" w:customStyle="1" w:styleId="TitelVRU">
    <w:name w:val="Titel VRU"/>
    <w:basedOn w:val="ZsysbasisVRU"/>
    <w:next w:val="SubtitelVRU"/>
    <w:uiPriority w:val="52"/>
    <w:rsid w:val="00181698"/>
    <w:pPr>
      <w:keepLines/>
      <w:spacing w:line="640" w:lineRule="exact"/>
    </w:pPr>
    <w:rPr>
      <w:b/>
      <w:color w:val="E2001A" w:themeColor="accent1"/>
      <w:sz w:val="64"/>
    </w:rPr>
  </w:style>
  <w:style w:type="paragraph" w:customStyle="1" w:styleId="SubtitelVRU">
    <w:name w:val="Subtitel VRU"/>
    <w:basedOn w:val="ZsysbasisVRU"/>
    <w:uiPriority w:val="51"/>
    <w:rsid w:val="00181698"/>
    <w:pPr>
      <w:keepLines/>
      <w:spacing w:before="60" w:after="140" w:line="400" w:lineRule="exact"/>
    </w:pPr>
    <w:rPr>
      <w:b/>
      <w:color w:val="283583" w:themeColor="accent6"/>
      <w:sz w:val="30"/>
      <w:szCs w:val="30"/>
    </w:rPr>
  </w:style>
  <w:style w:type="numbering" w:customStyle="1" w:styleId="BijlagenummeringVRU">
    <w:name w:val="Bijlagenummering VRU"/>
    <w:uiPriority w:val="99"/>
    <w:semiHidden/>
    <w:rsid w:val="00345315"/>
    <w:pPr>
      <w:numPr>
        <w:numId w:val="11"/>
      </w:numPr>
    </w:pPr>
  </w:style>
  <w:style w:type="paragraph" w:customStyle="1" w:styleId="Bijlagekop1VRU">
    <w:name w:val="Bijlage kop 1 VRU"/>
    <w:basedOn w:val="ZsysbasisVRU"/>
    <w:next w:val="BasistekstVRU"/>
    <w:uiPriority w:val="11"/>
    <w:qFormat/>
    <w:rsid w:val="00181698"/>
    <w:pPr>
      <w:keepNext/>
      <w:keepLines/>
      <w:pageBreakBefore/>
      <w:numPr>
        <w:numId w:val="28"/>
      </w:numPr>
      <w:tabs>
        <w:tab w:val="left" w:pos="709"/>
      </w:tabs>
      <w:spacing w:after="280" w:line="500" w:lineRule="exact"/>
      <w:outlineLvl w:val="0"/>
    </w:pPr>
    <w:rPr>
      <w:b/>
      <w:bCs/>
      <w:color w:val="E2001A" w:themeColor="accent1"/>
      <w:sz w:val="40"/>
      <w:szCs w:val="32"/>
    </w:rPr>
  </w:style>
  <w:style w:type="paragraph" w:customStyle="1" w:styleId="Bijlagekop2VRU">
    <w:name w:val="Bijlage kop 2 VRU"/>
    <w:basedOn w:val="ZsysbasisVRU"/>
    <w:next w:val="BasistekstVRU"/>
    <w:uiPriority w:val="12"/>
    <w:qFormat/>
    <w:rsid w:val="00181698"/>
    <w:pPr>
      <w:keepNext/>
      <w:keepLines/>
      <w:numPr>
        <w:ilvl w:val="1"/>
        <w:numId w:val="28"/>
      </w:numPr>
      <w:spacing w:before="280" w:line="280" w:lineRule="exact"/>
      <w:outlineLvl w:val="1"/>
    </w:pPr>
    <w:rPr>
      <w:b/>
      <w:bCs/>
      <w:iCs/>
      <w:color w:val="283583" w:themeColor="accent6"/>
      <w:sz w:val="26"/>
      <w:szCs w:val="28"/>
    </w:rPr>
  </w:style>
  <w:style w:type="paragraph" w:styleId="Onderwerpvanopmerking">
    <w:name w:val="annotation subject"/>
    <w:basedOn w:val="ZsysbasisVRU"/>
    <w:next w:val="BasistekstVRU"/>
    <w:link w:val="OnderwerpvanopmerkingChar"/>
    <w:semiHidden/>
    <w:rsid w:val="00181698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VRU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VRU"/>
    <w:next w:val="BasistekstVRU"/>
    <w:link w:val="Plattetekstinspringen2Char"/>
    <w:semiHidden/>
    <w:rsid w:val="00181698"/>
    <w:pPr>
      <w:ind w:left="284"/>
    </w:pPr>
    <w:rPr>
      <w:rFonts w:ascii="Maiandra GD" w:hAnsi="Maiandra GD" w:cs="Maiandra GD"/>
      <w:sz w:val="18"/>
      <w:szCs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VRU"/>
    <w:next w:val="BasistekstVRU"/>
    <w:link w:val="Plattetekstinspringen3Char"/>
    <w:semiHidden/>
    <w:rsid w:val="00181698"/>
    <w:pPr>
      <w:ind w:left="284"/>
    </w:pPr>
    <w:rPr>
      <w:rFonts w:ascii="Maiandra GD" w:hAnsi="Maiandra GD" w:cs="Maiandra GD"/>
      <w:sz w:val="18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VRU"/>
    <w:basedOn w:val="ZsysbasisVRU"/>
    <w:next w:val="BasistekstVRU"/>
    <w:uiPriority w:val="62"/>
    <w:semiHidden/>
    <w:rsid w:val="00181698"/>
  </w:style>
  <w:style w:type="table" w:customStyle="1" w:styleId="TabelstijlmetopmaakroodVRU">
    <w:name w:val="Tabelstijl met opmaak (rood) VRU"/>
    <w:basedOn w:val="Standaardtabel"/>
    <w:uiPriority w:val="99"/>
    <w:rsid w:val="00AD265C"/>
    <w:rPr>
      <w:sz w:val="18"/>
    </w:rPr>
    <w:tblPr>
      <w:tblStyleRowBandSize w:val="1"/>
      <w:tblCellMar>
        <w:left w:w="142" w:type="dxa"/>
        <w:right w:w="85" w:type="dxa"/>
      </w:tblCellMar>
    </w:tblPr>
    <w:tblStylePr w:type="firstRow">
      <w:rPr>
        <w:b/>
        <w:color w:val="FFFFFF" w:themeColor="background1"/>
        <w:position w:val="8"/>
      </w:rPr>
      <w:tblPr/>
      <w:trPr>
        <w:tblHeader/>
      </w:trPr>
      <w:tcPr>
        <w:shd w:val="clear" w:color="auto" w:fill="E2001A" w:themeFill="accent1"/>
      </w:tcPr>
    </w:tblStylePr>
    <w:tblStylePr w:type="lastRow">
      <w:rPr>
        <w:b/>
      </w:rPr>
      <w:tblPr/>
      <w:tcPr>
        <w:tcMar>
          <w:top w:w="40" w:type="dxa"/>
          <w:left w:w="142" w:type="dxa"/>
          <w:bottom w:w="102" w:type="dxa"/>
          <w:right w:w="85" w:type="dxa"/>
        </w:tcMar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  <w:tblStylePr w:type="band2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</w:style>
  <w:style w:type="paragraph" w:customStyle="1" w:styleId="ZsysbasistocVRU">
    <w:name w:val="Zsysbasistoc VRU"/>
    <w:basedOn w:val="ZsysbasisVRU"/>
    <w:next w:val="BasistekstVRU"/>
    <w:semiHidden/>
    <w:rsid w:val="00181698"/>
    <w:pPr>
      <w:tabs>
        <w:tab w:val="right" w:pos="8499"/>
      </w:tabs>
      <w:ind w:left="567" w:right="567" w:hanging="567"/>
    </w:pPr>
  </w:style>
  <w:style w:type="numbering" w:customStyle="1" w:styleId="AgendapuntlijstVRU">
    <w:name w:val="Agendapunt (lijst) VRU"/>
    <w:uiPriority w:val="99"/>
    <w:semiHidden/>
    <w:rsid w:val="001C6232"/>
    <w:pPr>
      <w:numPr>
        <w:numId w:val="22"/>
      </w:numPr>
    </w:pPr>
  </w:style>
  <w:style w:type="paragraph" w:customStyle="1" w:styleId="AgendapuntVRU">
    <w:name w:val="Agendapunt VRU"/>
    <w:basedOn w:val="ZsysbasisVRU"/>
    <w:semiHidden/>
    <w:rsid w:val="00181698"/>
    <w:pPr>
      <w:numPr>
        <w:numId w:val="23"/>
      </w:numPr>
    </w:pPr>
  </w:style>
  <w:style w:type="paragraph" w:customStyle="1" w:styleId="DocumentnaamVRU">
    <w:name w:val="Documentnaam VRU"/>
    <w:basedOn w:val="ZsysbasisVRU"/>
    <w:next w:val="BasistekstVRU"/>
    <w:semiHidden/>
    <w:rsid w:val="00181698"/>
    <w:pPr>
      <w:spacing w:after="240" w:line="400" w:lineRule="exact"/>
    </w:pPr>
    <w:rPr>
      <w:b/>
      <w:color w:val="E2001A" w:themeColor="accent1"/>
      <w:sz w:val="40"/>
    </w:rPr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2" w:themeFillShade="CC"/>
      </w:tcPr>
    </w:tblStylePr>
    <w:tblStylePr w:type="lastRow">
      <w:rPr>
        <w:b/>
        <w:bCs/>
        <w:color w:val="C175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belraster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8D9A" w:themeColor="accent1" w:themeTint="66"/>
        <w:left w:val="single" w:sz="4" w:space="0" w:color="FF8D9A" w:themeColor="accent1" w:themeTint="66"/>
        <w:bottom w:val="single" w:sz="4" w:space="0" w:color="FF8D9A" w:themeColor="accent1" w:themeTint="66"/>
        <w:right w:val="single" w:sz="4" w:space="0" w:color="FF8D9A" w:themeColor="accent1" w:themeTint="66"/>
        <w:insideH w:val="single" w:sz="4" w:space="0" w:color="FF8D9A" w:themeColor="accent1" w:themeTint="66"/>
        <w:insideV w:val="single" w:sz="4" w:space="0" w:color="FF8D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46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493" w:themeColor="accent2" w:themeTint="66"/>
        <w:left w:val="single" w:sz="4" w:space="0" w:color="FFD493" w:themeColor="accent2" w:themeTint="66"/>
        <w:bottom w:val="single" w:sz="4" w:space="0" w:color="FFD493" w:themeColor="accent2" w:themeTint="66"/>
        <w:right w:val="single" w:sz="4" w:space="0" w:color="FFD493" w:themeColor="accent2" w:themeTint="66"/>
        <w:insideH w:val="single" w:sz="4" w:space="0" w:color="FFD493" w:themeColor="accent2" w:themeTint="66"/>
        <w:insideV w:val="single" w:sz="4" w:space="0" w:color="FFD4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199" w:themeColor="accent3" w:themeTint="66"/>
        <w:left w:val="single" w:sz="4" w:space="0" w:color="FFF199" w:themeColor="accent3" w:themeTint="66"/>
        <w:bottom w:val="single" w:sz="4" w:space="0" w:color="FFF199" w:themeColor="accent3" w:themeTint="66"/>
        <w:right w:val="single" w:sz="4" w:space="0" w:color="FFF199" w:themeColor="accent3" w:themeTint="66"/>
        <w:insideH w:val="single" w:sz="4" w:space="0" w:color="FFF199" w:themeColor="accent3" w:themeTint="66"/>
        <w:insideV w:val="single" w:sz="4" w:space="0" w:color="FFF1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59B" w:themeColor="accent4" w:themeTint="66"/>
        <w:left w:val="single" w:sz="4" w:space="0" w:color="F9B59B" w:themeColor="accent4" w:themeTint="66"/>
        <w:bottom w:val="single" w:sz="4" w:space="0" w:color="F9B59B" w:themeColor="accent4" w:themeTint="66"/>
        <w:right w:val="single" w:sz="4" w:space="0" w:color="F9B59B" w:themeColor="accent4" w:themeTint="66"/>
        <w:insideH w:val="single" w:sz="4" w:space="0" w:color="F9B59B" w:themeColor="accent4" w:themeTint="66"/>
        <w:insideV w:val="single" w:sz="4" w:space="0" w:color="F9B59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906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396" w:themeColor="accent5" w:themeTint="66"/>
        <w:left w:val="single" w:sz="4" w:space="0" w:color="FFE396" w:themeColor="accent5" w:themeTint="66"/>
        <w:bottom w:val="single" w:sz="4" w:space="0" w:color="FFE396" w:themeColor="accent5" w:themeTint="66"/>
        <w:right w:val="single" w:sz="4" w:space="0" w:color="FFE396" w:themeColor="accent5" w:themeTint="66"/>
        <w:insideH w:val="single" w:sz="4" w:space="0" w:color="FFE396" w:themeColor="accent5" w:themeTint="66"/>
        <w:insideV w:val="single" w:sz="4" w:space="0" w:color="FFE39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5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7A1DF" w:themeColor="accent6" w:themeTint="66"/>
        <w:left w:val="single" w:sz="4" w:space="0" w:color="97A1DF" w:themeColor="accent6" w:themeTint="66"/>
        <w:bottom w:val="single" w:sz="4" w:space="0" w:color="97A1DF" w:themeColor="accent6" w:themeTint="66"/>
        <w:right w:val="single" w:sz="4" w:space="0" w:color="97A1DF" w:themeColor="accent6" w:themeTint="66"/>
        <w:insideH w:val="single" w:sz="4" w:space="0" w:color="97A1DF" w:themeColor="accent6" w:themeTint="66"/>
        <w:insideV w:val="single" w:sz="4" w:space="0" w:color="97A1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272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5467" w:themeColor="accent1" w:themeTint="99"/>
        <w:bottom w:val="single" w:sz="2" w:space="0" w:color="FF5467" w:themeColor="accent1" w:themeTint="99"/>
        <w:insideH w:val="single" w:sz="2" w:space="0" w:color="FF5467" w:themeColor="accent1" w:themeTint="99"/>
        <w:insideV w:val="single" w:sz="2" w:space="0" w:color="FF546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46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46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BF5E" w:themeColor="accent2" w:themeTint="99"/>
        <w:bottom w:val="single" w:sz="2" w:space="0" w:color="FFBF5E" w:themeColor="accent2" w:themeTint="99"/>
        <w:insideH w:val="single" w:sz="2" w:space="0" w:color="FFBF5E" w:themeColor="accent2" w:themeTint="99"/>
        <w:insideV w:val="single" w:sz="2" w:space="0" w:color="FFBF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F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F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EA66" w:themeColor="accent3" w:themeTint="99"/>
        <w:bottom w:val="single" w:sz="2" w:space="0" w:color="FFEA66" w:themeColor="accent3" w:themeTint="99"/>
        <w:insideH w:val="single" w:sz="2" w:space="0" w:color="FFEA66" w:themeColor="accent3" w:themeTint="99"/>
        <w:insideV w:val="single" w:sz="2" w:space="0" w:color="FFEA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69069" w:themeColor="accent4" w:themeTint="99"/>
        <w:bottom w:val="single" w:sz="2" w:space="0" w:color="F69069" w:themeColor="accent4" w:themeTint="99"/>
        <w:insideH w:val="single" w:sz="2" w:space="0" w:color="F69069" w:themeColor="accent4" w:themeTint="99"/>
        <w:insideV w:val="single" w:sz="2" w:space="0" w:color="F6906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06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06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D562" w:themeColor="accent5" w:themeTint="99"/>
        <w:bottom w:val="single" w:sz="2" w:space="0" w:color="FFD562" w:themeColor="accent5" w:themeTint="99"/>
        <w:insideH w:val="single" w:sz="2" w:space="0" w:color="FFD562" w:themeColor="accent5" w:themeTint="99"/>
        <w:insideV w:val="single" w:sz="2" w:space="0" w:color="FFD56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56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56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6272CF" w:themeColor="accent6" w:themeTint="99"/>
        <w:bottom w:val="single" w:sz="2" w:space="0" w:color="6272CF" w:themeColor="accent6" w:themeTint="99"/>
        <w:insideH w:val="single" w:sz="2" w:space="0" w:color="6272CF" w:themeColor="accent6" w:themeTint="99"/>
        <w:insideV w:val="single" w:sz="2" w:space="0" w:color="6272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272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272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  <w:tblStylePr w:type="neCell">
      <w:tblPr/>
      <w:tcPr>
        <w:tcBorders>
          <w:bottom w:val="single" w:sz="4" w:space="0" w:color="FF5467" w:themeColor="accent1" w:themeTint="99"/>
        </w:tcBorders>
      </w:tcPr>
    </w:tblStylePr>
    <w:tblStylePr w:type="nwCell">
      <w:tblPr/>
      <w:tcPr>
        <w:tcBorders>
          <w:bottom w:val="single" w:sz="4" w:space="0" w:color="FF5467" w:themeColor="accent1" w:themeTint="99"/>
        </w:tcBorders>
      </w:tcPr>
    </w:tblStylePr>
    <w:tblStylePr w:type="seCell">
      <w:tblPr/>
      <w:tcPr>
        <w:tcBorders>
          <w:top w:val="single" w:sz="4" w:space="0" w:color="FF5467" w:themeColor="accent1" w:themeTint="99"/>
        </w:tcBorders>
      </w:tcPr>
    </w:tblStylePr>
    <w:tblStylePr w:type="swCell">
      <w:tblPr/>
      <w:tcPr>
        <w:tcBorders>
          <w:top w:val="single" w:sz="4" w:space="0" w:color="FF546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  <w:tblStylePr w:type="neCell">
      <w:tblPr/>
      <w:tcPr>
        <w:tcBorders>
          <w:bottom w:val="single" w:sz="4" w:space="0" w:color="FFBF5E" w:themeColor="accent2" w:themeTint="99"/>
        </w:tcBorders>
      </w:tcPr>
    </w:tblStylePr>
    <w:tblStylePr w:type="nwCell">
      <w:tblPr/>
      <w:tcPr>
        <w:tcBorders>
          <w:bottom w:val="single" w:sz="4" w:space="0" w:color="FFBF5E" w:themeColor="accent2" w:themeTint="99"/>
        </w:tcBorders>
      </w:tcPr>
    </w:tblStylePr>
    <w:tblStylePr w:type="seCell">
      <w:tblPr/>
      <w:tcPr>
        <w:tcBorders>
          <w:top w:val="single" w:sz="4" w:space="0" w:color="FFBF5E" w:themeColor="accent2" w:themeTint="99"/>
        </w:tcBorders>
      </w:tcPr>
    </w:tblStylePr>
    <w:tblStylePr w:type="swCell">
      <w:tblPr/>
      <w:tcPr>
        <w:tcBorders>
          <w:top w:val="single" w:sz="4" w:space="0" w:color="FFBF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  <w:tblStylePr w:type="neCell">
      <w:tblPr/>
      <w:tcPr>
        <w:tcBorders>
          <w:bottom w:val="single" w:sz="4" w:space="0" w:color="FFEA66" w:themeColor="accent3" w:themeTint="99"/>
        </w:tcBorders>
      </w:tcPr>
    </w:tblStylePr>
    <w:tblStylePr w:type="nwCell">
      <w:tblPr/>
      <w:tcPr>
        <w:tcBorders>
          <w:bottom w:val="single" w:sz="4" w:space="0" w:color="FFEA66" w:themeColor="accent3" w:themeTint="99"/>
        </w:tcBorders>
      </w:tcPr>
    </w:tblStylePr>
    <w:tblStylePr w:type="seCell">
      <w:tblPr/>
      <w:tcPr>
        <w:tcBorders>
          <w:top w:val="single" w:sz="4" w:space="0" w:color="FFEA66" w:themeColor="accent3" w:themeTint="99"/>
        </w:tcBorders>
      </w:tcPr>
    </w:tblStylePr>
    <w:tblStylePr w:type="swCell">
      <w:tblPr/>
      <w:tcPr>
        <w:tcBorders>
          <w:top w:val="single" w:sz="4" w:space="0" w:color="FFEA66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  <w:tblStylePr w:type="neCell">
      <w:tblPr/>
      <w:tcPr>
        <w:tcBorders>
          <w:bottom w:val="single" w:sz="4" w:space="0" w:color="F69069" w:themeColor="accent4" w:themeTint="99"/>
        </w:tcBorders>
      </w:tcPr>
    </w:tblStylePr>
    <w:tblStylePr w:type="nwCell">
      <w:tblPr/>
      <w:tcPr>
        <w:tcBorders>
          <w:bottom w:val="single" w:sz="4" w:space="0" w:color="F69069" w:themeColor="accent4" w:themeTint="99"/>
        </w:tcBorders>
      </w:tcPr>
    </w:tblStylePr>
    <w:tblStylePr w:type="seCell">
      <w:tblPr/>
      <w:tcPr>
        <w:tcBorders>
          <w:top w:val="single" w:sz="4" w:space="0" w:color="F69069" w:themeColor="accent4" w:themeTint="99"/>
        </w:tcBorders>
      </w:tcPr>
    </w:tblStylePr>
    <w:tblStylePr w:type="swCell">
      <w:tblPr/>
      <w:tcPr>
        <w:tcBorders>
          <w:top w:val="single" w:sz="4" w:space="0" w:color="F6906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  <w:tblStylePr w:type="neCell">
      <w:tblPr/>
      <w:tcPr>
        <w:tcBorders>
          <w:bottom w:val="single" w:sz="4" w:space="0" w:color="FFD562" w:themeColor="accent5" w:themeTint="99"/>
        </w:tcBorders>
      </w:tcPr>
    </w:tblStylePr>
    <w:tblStylePr w:type="nwCell">
      <w:tblPr/>
      <w:tcPr>
        <w:tcBorders>
          <w:bottom w:val="single" w:sz="4" w:space="0" w:color="FFD562" w:themeColor="accent5" w:themeTint="99"/>
        </w:tcBorders>
      </w:tcPr>
    </w:tblStylePr>
    <w:tblStylePr w:type="seCell">
      <w:tblPr/>
      <w:tcPr>
        <w:tcBorders>
          <w:top w:val="single" w:sz="4" w:space="0" w:color="FFD562" w:themeColor="accent5" w:themeTint="99"/>
        </w:tcBorders>
      </w:tcPr>
    </w:tblStylePr>
    <w:tblStylePr w:type="swCell">
      <w:tblPr/>
      <w:tcPr>
        <w:tcBorders>
          <w:top w:val="single" w:sz="4" w:space="0" w:color="FFD562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  <w:tblStylePr w:type="neCell">
      <w:tblPr/>
      <w:tcPr>
        <w:tcBorders>
          <w:bottom w:val="single" w:sz="4" w:space="0" w:color="6272CF" w:themeColor="accent6" w:themeTint="99"/>
        </w:tcBorders>
      </w:tcPr>
    </w:tblStylePr>
    <w:tblStylePr w:type="nwCell">
      <w:tblPr/>
      <w:tcPr>
        <w:tcBorders>
          <w:bottom w:val="single" w:sz="4" w:space="0" w:color="6272CF" w:themeColor="accent6" w:themeTint="99"/>
        </w:tcBorders>
      </w:tcPr>
    </w:tblStylePr>
    <w:tblStylePr w:type="seCell">
      <w:tblPr/>
      <w:tcPr>
        <w:tcBorders>
          <w:top w:val="single" w:sz="4" w:space="0" w:color="6272CF" w:themeColor="accent6" w:themeTint="99"/>
        </w:tcBorders>
      </w:tcPr>
    </w:tblStylePr>
    <w:tblStylePr w:type="swCell">
      <w:tblPr/>
      <w:tcPr>
        <w:tcBorders>
          <w:top w:val="single" w:sz="4" w:space="0" w:color="6272C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001A" w:themeColor="accent1"/>
          <w:left w:val="single" w:sz="4" w:space="0" w:color="E2001A" w:themeColor="accent1"/>
          <w:bottom w:val="single" w:sz="4" w:space="0" w:color="E2001A" w:themeColor="accent1"/>
          <w:right w:val="single" w:sz="4" w:space="0" w:color="E2001A" w:themeColor="accent1"/>
          <w:insideH w:val="nil"/>
          <w:insideV w:val="nil"/>
        </w:tcBorders>
        <w:shd w:val="clear" w:color="auto" w:fill="E2001A" w:themeFill="accent1"/>
      </w:tcPr>
    </w:tblStylePr>
    <w:tblStylePr w:type="lastRow">
      <w:rPr>
        <w:b/>
        <w:bCs/>
      </w:rPr>
      <w:tblPr/>
      <w:tcPr>
        <w:tcBorders>
          <w:top w:val="double" w:sz="4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400" w:themeColor="accent2"/>
          <w:left w:val="single" w:sz="4" w:space="0" w:color="F29400" w:themeColor="accent2"/>
          <w:bottom w:val="single" w:sz="4" w:space="0" w:color="F29400" w:themeColor="accent2"/>
          <w:right w:val="single" w:sz="4" w:space="0" w:color="F29400" w:themeColor="accent2"/>
          <w:insideH w:val="nil"/>
          <w:insideV w:val="nil"/>
        </w:tcBorders>
        <w:shd w:val="clear" w:color="auto" w:fill="F29400" w:themeFill="accent2"/>
      </w:tcPr>
    </w:tblStylePr>
    <w:tblStylePr w:type="lastRow">
      <w:rPr>
        <w:b/>
        <w:bCs/>
      </w:rPr>
      <w:tblPr/>
      <w:tcPr>
        <w:tcBorders>
          <w:top w:val="double" w:sz="4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00" w:themeColor="accent3"/>
          <w:left w:val="single" w:sz="4" w:space="0" w:color="FFDD00" w:themeColor="accent3"/>
          <w:bottom w:val="single" w:sz="4" w:space="0" w:color="FFDD00" w:themeColor="accent3"/>
          <w:right w:val="single" w:sz="4" w:space="0" w:color="FFDD00" w:themeColor="accent3"/>
          <w:insideH w:val="nil"/>
          <w:insideV w:val="nil"/>
        </w:tcBorders>
        <w:shd w:val="clear" w:color="auto" w:fill="FFDD00" w:themeFill="accent3"/>
      </w:tcPr>
    </w:tblStylePr>
    <w:tblStylePr w:type="lastRow">
      <w:rPr>
        <w:b/>
        <w:bCs/>
      </w:rPr>
      <w:tblPr/>
      <w:tcPr>
        <w:tcBorders>
          <w:top w:val="double" w:sz="4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A0D" w:themeColor="accent4"/>
          <w:left w:val="single" w:sz="4" w:space="0" w:color="EA4A0D" w:themeColor="accent4"/>
          <w:bottom w:val="single" w:sz="4" w:space="0" w:color="EA4A0D" w:themeColor="accent4"/>
          <w:right w:val="single" w:sz="4" w:space="0" w:color="EA4A0D" w:themeColor="accent4"/>
          <w:insideH w:val="nil"/>
          <w:insideV w:val="nil"/>
        </w:tcBorders>
        <w:shd w:val="clear" w:color="auto" w:fill="EA4A0D" w:themeFill="accent4"/>
      </w:tcPr>
    </w:tblStylePr>
    <w:tblStylePr w:type="lastRow">
      <w:rPr>
        <w:b/>
        <w:bCs/>
      </w:rPr>
      <w:tblPr/>
      <w:tcPr>
        <w:tcBorders>
          <w:top w:val="double" w:sz="4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B800" w:themeColor="accent5"/>
          <w:left w:val="single" w:sz="4" w:space="0" w:color="F9B800" w:themeColor="accent5"/>
          <w:bottom w:val="single" w:sz="4" w:space="0" w:color="F9B800" w:themeColor="accent5"/>
          <w:right w:val="single" w:sz="4" w:space="0" w:color="F9B800" w:themeColor="accent5"/>
          <w:insideH w:val="nil"/>
          <w:insideV w:val="nil"/>
        </w:tcBorders>
        <w:shd w:val="clear" w:color="auto" w:fill="F9B800" w:themeFill="accent5"/>
      </w:tcPr>
    </w:tblStylePr>
    <w:tblStylePr w:type="lastRow">
      <w:rPr>
        <w:b/>
        <w:bCs/>
      </w:rPr>
      <w:tblPr/>
      <w:tcPr>
        <w:tcBorders>
          <w:top w:val="double" w:sz="4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3583" w:themeColor="accent6"/>
          <w:left w:val="single" w:sz="4" w:space="0" w:color="283583" w:themeColor="accent6"/>
          <w:bottom w:val="single" w:sz="4" w:space="0" w:color="283583" w:themeColor="accent6"/>
          <w:right w:val="single" w:sz="4" w:space="0" w:color="283583" w:themeColor="accent6"/>
          <w:insideH w:val="nil"/>
          <w:insideV w:val="nil"/>
        </w:tcBorders>
        <w:shd w:val="clear" w:color="auto" w:fill="283583" w:themeFill="accent6"/>
      </w:tcPr>
    </w:tblStylePr>
    <w:tblStylePr w:type="lastRow">
      <w:rPr>
        <w:b/>
        <w:bCs/>
      </w:rPr>
      <w:tblPr/>
      <w:tcPr>
        <w:tcBorders>
          <w:top w:val="double" w:sz="4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001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001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001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001A" w:themeFill="accent1"/>
      </w:tcPr>
    </w:tblStylePr>
    <w:tblStylePr w:type="band1Vert">
      <w:tblPr/>
      <w:tcPr>
        <w:shd w:val="clear" w:color="auto" w:fill="FF8D9A" w:themeFill="accent1" w:themeFillTint="66"/>
      </w:tcPr>
    </w:tblStylePr>
    <w:tblStylePr w:type="band1Horz">
      <w:tblPr/>
      <w:tcPr>
        <w:shd w:val="clear" w:color="auto" w:fill="FF8D9A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4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4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94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9400" w:themeFill="accent2"/>
      </w:tcPr>
    </w:tblStylePr>
    <w:tblStylePr w:type="band1Vert">
      <w:tblPr/>
      <w:tcPr>
        <w:shd w:val="clear" w:color="auto" w:fill="FFD493" w:themeFill="accent2" w:themeFillTint="66"/>
      </w:tcPr>
    </w:tblStylePr>
    <w:tblStylePr w:type="band1Horz">
      <w:tblPr/>
      <w:tcPr>
        <w:shd w:val="clear" w:color="auto" w:fill="FFD493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00" w:themeFill="accent3"/>
      </w:tcPr>
    </w:tblStylePr>
    <w:tblStylePr w:type="band1Vert">
      <w:tblPr/>
      <w:tcPr>
        <w:shd w:val="clear" w:color="auto" w:fill="FFF199" w:themeFill="accent3" w:themeFillTint="66"/>
      </w:tcPr>
    </w:tblStylePr>
    <w:tblStylePr w:type="band1Horz">
      <w:tblPr/>
      <w:tcPr>
        <w:shd w:val="clear" w:color="auto" w:fill="FFF199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9C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A0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A0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4A0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4A0D" w:themeFill="accent4"/>
      </w:tcPr>
    </w:tblStylePr>
    <w:tblStylePr w:type="band1Vert">
      <w:tblPr/>
      <w:tcPr>
        <w:shd w:val="clear" w:color="auto" w:fill="F9B59B" w:themeFill="accent4" w:themeFillTint="66"/>
      </w:tcPr>
    </w:tblStylePr>
    <w:tblStylePr w:type="band1Horz">
      <w:tblPr/>
      <w:tcPr>
        <w:shd w:val="clear" w:color="auto" w:fill="F9B59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B8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B8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B8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B800" w:themeFill="accent5"/>
      </w:tcPr>
    </w:tblStylePr>
    <w:tblStylePr w:type="band1Vert">
      <w:tblPr/>
      <w:tcPr>
        <w:shd w:val="clear" w:color="auto" w:fill="FFE396" w:themeFill="accent5" w:themeFillTint="66"/>
      </w:tcPr>
    </w:tblStylePr>
    <w:tblStylePr w:type="band1Horz">
      <w:tblPr/>
      <w:tcPr>
        <w:shd w:val="clear" w:color="auto" w:fill="FFE396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C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358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358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358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3583" w:themeFill="accent6"/>
      </w:tcPr>
    </w:tblStylePr>
    <w:tblStylePr w:type="band1Vert">
      <w:tblPr/>
      <w:tcPr>
        <w:shd w:val="clear" w:color="auto" w:fill="97A1DF" w:themeFill="accent6" w:themeFillTint="66"/>
      </w:tcPr>
    </w:tblStylePr>
    <w:tblStylePr w:type="band1Horz">
      <w:tblPr/>
      <w:tcPr>
        <w:shd w:val="clear" w:color="auto" w:fill="97A1D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46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906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5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272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  <w:tblStylePr w:type="neCell">
      <w:tblPr/>
      <w:tcPr>
        <w:tcBorders>
          <w:bottom w:val="single" w:sz="4" w:space="0" w:color="FF5467" w:themeColor="accent1" w:themeTint="99"/>
        </w:tcBorders>
      </w:tcPr>
    </w:tblStylePr>
    <w:tblStylePr w:type="nwCell">
      <w:tblPr/>
      <w:tcPr>
        <w:tcBorders>
          <w:bottom w:val="single" w:sz="4" w:space="0" w:color="FF5467" w:themeColor="accent1" w:themeTint="99"/>
        </w:tcBorders>
      </w:tcPr>
    </w:tblStylePr>
    <w:tblStylePr w:type="seCell">
      <w:tblPr/>
      <w:tcPr>
        <w:tcBorders>
          <w:top w:val="single" w:sz="4" w:space="0" w:color="FF5467" w:themeColor="accent1" w:themeTint="99"/>
        </w:tcBorders>
      </w:tcPr>
    </w:tblStylePr>
    <w:tblStylePr w:type="swCell">
      <w:tblPr/>
      <w:tcPr>
        <w:tcBorders>
          <w:top w:val="single" w:sz="4" w:space="0" w:color="FF546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  <w:tblStylePr w:type="neCell">
      <w:tblPr/>
      <w:tcPr>
        <w:tcBorders>
          <w:bottom w:val="single" w:sz="4" w:space="0" w:color="FFBF5E" w:themeColor="accent2" w:themeTint="99"/>
        </w:tcBorders>
      </w:tcPr>
    </w:tblStylePr>
    <w:tblStylePr w:type="nwCell">
      <w:tblPr/>
      <w:tcPr>
        <w:tcBorders>
          <w:bottom w:val="single" w:sz="4" w:space="0" w:color="FFBF5E" w:themeColor="accent2" w:themeTint="99"/>
        </w:tcBorders>
      </w:tcPr>
    </w:tblStylePr>
    <w:tblStylePr w:type="seCell">
      <w:tblPr/>
      <w:tcPr>
        <w:tcBorders>
          <w:top w:val="single" w:sz="4" w:space="0" w:color="FFBF5E" w:themeColor="accent2" w:themeTint="99"/>
        </w:tcBorders>
      </w:tcPr>
    </w:tblStylePr>
    <w:tblStylePr w:type="swCell">
      <w:tblPr/>
      <w:tcPr>
        <w:tcBorders>
          <w:top w:val="single" w:sz="4" w:space="0" w:color="FFBF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  <w:tblStylePr w:type="neCell">
      <w:tblPr/>
      <w:tcPr>
        <w:tcBorders>
          <w:bottom w:val="single" w:sz="4" w:space="0" w:color="FFEA66" w:themeColor="accent3" w:themeTint="99"/>
        </w:tcBorders>
      </w:tcPr>
    </w:tblStylePr>
    <w:tblStylePr w:type="nwCell">
      <w:tblPr/>
      <w:tcPr>
        <w:tcBorders>
          <w:bottom w:val="single" w:sz="4" w:space="0" w:color="FFEA66" w:themeColor="accent3" w:themeTint="99"/>
        </w:tcBorders>
      </w:tcPr>
    </w:tblStylePr>
    <w:tblStylePr w:type="seCell">
      <w:tblPr/>
      <w:tcPr>
        <w:tcBorders>
          <w:top w:val="single" w:sz="4" w:space="0" w:color="FFEA66" w:themeColor="accent3" w:themeTint="99"/>
        </w:tcBorders>
      </w:tcPr>
    </w:tblStylePr>
    <w:tblStylePr w:type="swCell">
      <w:tblPr/>
      <w:tcPr>
        <w:tcBorders>
          <w:top w:val="single" w:sz="4" w:space="0" w:color="FFEA66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  <w:tblStylePr w:type="neCell">
      <w:tblPr/>
      <w:tcPr>
        <w:tcBorders>
          <w:bottom w:val="single" w:sz="4" w:space="0" w:color="F69069" w:themeColor="accent4" w:themeTint="99"/>
        </w:tcBorders>
      </w:tcPr>
    </w:tblStylePr>
    <w:tblStylePr w:type="nwCell">
      <w:tblPr/>
      <w:tcPr>
        <w:tcBorders>
          <w:bottom w:val="single" w:sz="4" w:space="0" w:color="F69069" w:themeColor="accent4" w:themeTint="99"/>
        </w:tcBorders>
      </w:tcPr>
    </w:tblStylePr>
    <w:tblStylePr w:type="seCell">
      <w:tblPr/>
      <w:tcPr>
        <w:tcBorders>
          <w:top w:val="single" w:sz="4" w:space="0" w:color="F69069" w:themeColor="accent4" w:themeTint="99"/>
        </w:tcBorders>
      </w:tcPr>
    </w:tblStylePr>
    <w:tblStylePr w:type="swCell">
      <w:tblPr/>
      <w:tcPr>
        <w:tcBorders>
          <w:top w:val="single" w:sz="4" w:space="0" w:color="F6906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  <w:tblStylePr w:type="neCell">
      <w:tblPr/>
      <w:tcPr>
        <w:tcBorders>
          <w:bottom w:val="single" w:sz="4" w:space="0" w:color="FFD562" w:themeColor="accent5" w:themeTint="99"/>
        </w:tcBorders>
      </w:tcPr>
    </w:tblStylePr>
    <w:tblStylePr w:type="nwCell">
      <w:tblPr/>
      <w:tcPr>
        <w:tcBorders>
          <w:bottom w:val="single" w:sz="4" w:space="0" w:color="FFD562" w:themeColor="accent5" w:themeTint="99"/>
        </w:tcBorders>
      </w:tcPr>
    </w:tblStylePr>
    <w:tblStylePr w:type="seCell">
      <w:tblPr/>
      <w:tcPr>
        <w:tcBorders>
          <w:top w:val="single" w:sz="4" w:space="0" w:color="FFD562" w:themeColor="accent5" w:themeTint="99"/>
        </w:tcBorders>
      </w:tcPr>
    </w:tblStylePr>
    <w:tblStylePr w:type="swCell">
      <w:tblPr/>
      <w:tcPr>
        <w:tcBorders>
          <w:top w:val="single" w:sz="4" w:space="0" w:color="FFD562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  <w:tblStylePr w:type="neCell">
      <w:tblPr/>
      <w:tcPr>
        <w:tcBorders>
          <w:bottom w:val="single" w:sz="4" w:space="0" w:color="6272CF" w:themeColor="accent6" w:themeTint="99"/>
        </w:tcBorders>
      </w:tcPr>
    </w:tblStylePr>
    <w:tblStylePr w:type="nwCell">
      <w:tblPr/>
      <w:tcPr>
        <w:tcBorders>
          <w:bottom w:val="single" w:sz="4" w:space="0" w:color="6272CF" w:themeColor="accent6" w:themeTint="99"/>
        </w:tcBorders>
      </w:tcPr>
    </w:tblStylePr>
    <w:tblStylePr w:type="seCell">
      <w:tblPr/>
      <w:tcPr>
        <w:tcBorders>
          <w:top w:val="single" w:sz="4" w:space="0" w:color="6272CF" w:themeColor="accent6" w:themeTint="99"/>
        </w:tcBorders>
      </w:tcPr>
    </w:tblStylePr>
    <w:tblStylePr w:type="swCell">
      <w:tblPr/>
      <w:tcPr>
        <w:tcBorders>
          <w:top w:val="single" w:sz="4" w:space="0" w:color="6272CF" w:themeColor="accent6" w:themeTint="99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  <w:insideH w:val="single" w:sz="8" w:space="0" w:color="E2001A" w:themeColor="accent1"/>
        <w:insideV w:val="single" w:sz="8" w:space="0" w:color="E2001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18" w:space="0" w:color="E2001A" w:themeColor="accent1"/>
          <w:right w:val="single" w:sz="8" w:space="0" w:color="E2001A" w:themeColor="accent1"/>
          <w:insideH w:val="nil"/>
          <w:insideV w:val="single" w:sz="8" w:space="0" w:color="E2001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  <w:insideH w:val="nil"/>
          <w:insideV w:val="single" w:sz="8" w:space="0" w:color="E2001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  <w:tblStylePr w:type="band1Vert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  <w:shd w:val="clear" w:color="auto" w:fill="FFB8C0" w:themeFill="accent1" w:themeFillTint="3F"/>
      </w:tcPr>
    </w:tblStylePr>
    <w:tblStylePr w:type="band1Horz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  <w:insideV w:val="single" w:sz="8" w:space="0" w:color="E2001A" w:themeColor="accent1"/>
        </w:tcBorders>
        <w:shd w:val="clear" w:color="auto" w:fill="FFB8C0" w:themeFill="accent1" w:themeFillTint="3F"/>
      </w:tcPr>
    </w:tblStylePr>
    <w:tblStylePr w:type="band2Horz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  <w:insideV w:val="single" w:sz="8" w:space="0" w:color="E2001A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001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  <w:tblStylePr w:type="band1Horz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8" w:space="0" w:color="E2001A" w:themeColor="accent1"/>
        <w:bottom w:val="single" w:sz="8" w:space="0" w:color="E2001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001A" w:themeColor="accent1"/>
          <w:left w:val="nil"/>
          <w:bottom w:val="single" w:sz="8" w:space="0" w:color="E2001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001A" w:themeColor="accent1"/>
          <w:left w:val="nil"/>
          <w:bottom w:val="single" w:sz="8" w:space="0" w:color="E2001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46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F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06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5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272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bottom w:val="single" w:sz="4" w:space="0" w:color="FF5467" w:themeColor="accent1" w:themeTint="99"/>
        <w:insideH w:val="single" w:sz="4" w:space="0" w:color="FF546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bottom w:val="single" w:sz="4" w:space="0" w:color="FFBF5E" w:themeColor="accent2" w:themeTint="99"/>
        <w:insideH w:val="single" w:sz="4" w:space="0" w:color="FFBF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bottom w:val="single" w:sz="4" w:space="0" w:color="FFEA66" w:themeColor="accent3" w:themeTint="99"/>
        <w:insideH w:val="single" w:sz="4" w:space="0" w:color="FFEA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bottom w:val="single" w:sz="4" w:space="0" w:color="F69069" w:themeColor="accent4" w:themeTint="99"/>
        <w:insideH w:val="single" w:sz="4" w:space="0" w:color="F6906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bottom w:val="single" w:sz="4" w:space="0" w:color="FFD562" w:themeColor="accent5" w:themeTint="99"/>
        <w:insideH w:val="single" w:sz="4" w:space="0" w:color="FFD56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bottom w:val="single" w:sz="4" w:space="0" w:color="6272CF" w:themeColor="accent6" w:themeTint="99"/>
        <w:insideH w:val="single" w:sz="4" w:space="0" w:color="6272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2001A" w:themeColor="accent1"/>
        <w:left w:val="single" w:sz="4" w:space="0" w:color="E2001A" w:themeColor="accent1"/>
        <w:bottom w:val="single" w:sz="4" w:space="0" w:color="E2001A" w:themeColor="accent1"/>
        <w:right w:val="single" w:sz="4" w:space="0" w:color="E2001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001A" w:themeFill="accent1"/>
      </w:tcPr>
    </w:tblStylePr>
    <w:tblStylePr w:type="lastRow">
      <w:rPr>
        <w:b/>
        <w:bCs/>
      </w:rPr>
      <w:tblPr/>
      <w:tcPr>
        <w:tcBorders>
          <w:top w:val="double" w:sz="4" w:space="0" w:color="E2001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001A" w:themeColor="accent1"/>
          <w:right w:val="single" w:sz="4" w:space="0" w:color="E2001A" w:themeColor="accent1"/>
        </w:tcBorders>
      </w:tcPr>
    </w:tblStylePr>
    <w:tblStylePr w:type="band1Horz">
      <w:tblPr/>
      <w:tcPr>
        <w:tcBorders>
          <w:top w:val="single" w:sz="4" w:space="0" w:color="E2001A" w:themeColor="accent1"/>
          <w:bottom w:val="single" w:sz="4" w:space="0" w:color="E2001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001A" w:themeColor="accent1"/>
          <w:left w:val="nil"/>
        </w:tcBorders>
      </w:tcPr>
    </w:tblStylePr>
    <w:tblStylePr w:type="swCell">
      <w:tblPr/>
      <w:tcPr>
        <w:tcBorders>
          <w:top w:val="double" w:sz="4" w:space="0" w:color="E2001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29400" w:themeColor="accent2"/>
        <w:left w:val="single" w:sz="4" w:space="0" w:color="F29400" w:themeColor="accent2"/>
        <w:bottom w:val="single" w:sz="4" w:space="0" w:color="F29400" w:themeColor="accent2"/>
        <w:right w:val="single" w:sz="4" w:space="0" w:color="F294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9400" w:themeFill="accent2"/>
      </w:tcPr>
    </w:tblStylePr>
    <w:tblStylePr w:type="lastRow">
      <w:rPr>
        <w:b/>
        <w:bCs/>
      </w:rPr>
      <w:tblPr/>
      <w:tcPr>
        <w:tcBorders>
          <w:top w:val="double" w:sz="4" w:space="0" w:color="F294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9400" w:themeColor="accent2"/>
          <w:right w:val="single" w:sz="4" w:space="0" w:color="F29400" w:themeColor="accent2"/>
        </w:tcBorders>
      </w:tcPr>
    </w:tblStylePr>
    <w:tblStylePr w:type="band1Horz">
      <w:tblPr/>
      <w:tcPr>
        <w:tcBorders>
          <w:top w:val="single" w:sz="4" w:space="0" w:color="F29400" w:themeColor="accent2"/>
          <w:bottom w:val="single" w:sz="4" w:space="0" w:color="F294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400" w:themeColor="accent2"/>
          <w:left w:val="nil"/>
        </w:tcBorders>
      </w:tcPr>
    </w:tblStylePr>
    <w:tblStylePr w:type="swCell">
      <w:tblPr/>
      <w:tcPr>
        <w:tcBorders>
          <w:top w:val="double" w:sz="4" w:space="0" w:color="F294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D00" w:themeColor="accent3"/>
        <w:left w:val="single" w:sz="4" w:space="0" w:color="FFDD00" w:themeColor="accent3"/>
        <w:bottom w:val="single" w:sz="4" w:space="0" w:color="FFDD00" w:themeColor="accent3"/>
        <w:right w:val="single" w:sz="4" w:space="0" w:color="FFDD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00" w:themeFill="accent3"/>
      </w:tcPr>
    </w:tblStylePr>
    <w:tblStylePr w:type="lastRow">
      <w:rPr>
        <w:b/>
        <w:bCs/>
      </w:rPr>
      <w:tblPr/>
      <w:tcPr>
        <w:tcBorders>
          <w:top w:val="double" w:sz="4" w:space="0" w:color="FFDD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00" w:themeColor="accent3"/>
          <w:right w:val="single" w:sz="4" w:space="0" w:color="FFDD00" w:themeColor="accent3"/>
        </w:tcBorders>
      </w:tcPr>
    </w:tblStylePr>
    <w:tblStylePr w:type="band1Horz">
      <w:tblPr/>
      <w:tcPr>
        <w:tcBorders>
          <w:top w:val="single" w:sz="4" w:space="0" w:color="FFDD00" w:themeColor="accent3"/>
          <w:bottom w:val="single" w:sz="4" w:space="0" w:color="FFDD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00" w:themeColor="accent3"/>
          <w:left w:val="nil"/>
        </w:tcBorders>
      </w:tcPr>
    </w:tblStylePr>
    <w:tblStylePr w:type="swCell">
      <w:tblPr/>
      <w:tcPr>
        <w:tcBorders>
          <w:top w:val="double" w:sz="4" w:space="0" w:color="FFDD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A4A0D" w:themeColor="accent4"/>
        <w:left w:val="single" w:sz="4" w:space="0" w:color="EA4A0D" w:themeColor="accent4"/>
        <w:bottom w:val="single" w:sz="4" w:space="0" w:color="EA4A0D" w:themeColor="accent4"/>
        <w:right w:val="single" w:sz="4" w:space="0" w:color="EA4A0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4A0D" w:themeFill="accent4"/>
      </w:tcPr>
    </w:tblStylePr>
    <w:tblStylePr w:type="lastRow">
      <w:rPr>
        <w:b/>
        <w:bCs/>
      </w:rPr>
      <w:tblPr/>
      <w:tcPr>
        <w:tcBorders>
          <w:top w:val="double" w:sz="4" w:space="0" w:color="EA4A0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4A0D" w:themeColor="accent4"/>
          <w:right w:val="single" w:sz="4" w:space="0" w:color="EA4A0D" w:themeColor="accent4"/>
        </w:tcBorders>
      </w:tcPr>
    </w:tblStylePr>
    <w:tblStylePr w:type="band1Horz">
      <w:tblPr/>
      <w:tcPr>
        <w:tcBorders>
          <w:top w:val="single" w:sz="4" w:space="0" w:color="EA4A0D" w:themeColor="accent4"/>
          <w:bottom w:val="single" w:sz="4" w:space="0" w:color="EA4A0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4A0D" w:themeColor="accent4"/>
          <w:left w:val="nil"/>
        </w:tcBorders>
      </w:tcPr>
    </w:tblStylePr>
    <w:tblStylePr w:type="swCell">
      <w:tblPr/>
      <w:tcPr>
        <w:tcBorders>
          <w:top w:val="double" w:sz="4" w:space="0" w:color="EA4A0D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800" w:themeColor="accent5"/>
        <w:left w:val="single" w:sz="4" w:space="0" w:color="F9B800" w:themeColor="accent5"/>
        <w:bottom w:val="single" w:sz="4" w:space="0" w:color="F9B800" w:themeColor="accent5"/>
        <w:right w:val="single" w:sz="4" w:space="0" w:color="F9B8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B800" w:themeFill="accent5"/>
      </w:tcPr>
    </w:tblStylePr>
    <w:tblStylePr w:type="lastRow">
      <w:rPr>
        <w:b/>
        <w:bCs/>
      </w:rPr>
      <w:tblPr/>
      <w:tcPr>
        <w:tcBorders>
          <w:top w:val="double" w:sz="4" w:space="0" w:color="F9B8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B800" w:themeColor="accent5"/>
          <w:right w:val="single" w:sz="4" w:space="0" w:color="F9B800" w:themeColor="accent5"/>
        </w:tcBorders>
      </w:tcPr>
    </w:tblStylePr>
    <w:tblStylePr w:type="band1Horz">
      <w:tblPr/>
      <w:tcPr>
        <w:tcBorders>
          <w:top w:val="single" w:sz="4" w:space="0" w:color="F9B800" w:themeColor="accent5"/>
          <w:bottom w:val="single" w:sz="4" w:space="0" w:color="F9B8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B800" w:themeColor="accent5"/>
          <w:left w:val="nil"/>
        </w:tcBorders>
      </w:tcPr>
    </w:tblStylePr>
    <w:tblStylePr w:type="swCell">
      <w:tblPr/>
      <w:tcPr>
        <w:tcBorders>
          <w:top w:val="double" w:sz="4" w:space="0" w:color="F9B8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283583" w:themeColor="accent6"/>
        <w:left w:val="single" w:sz="4" w:space="0" w:color="283583" w:themeColor="accent6"/>
        <w:bottom w:val="single" w:sz="4" w:space="0" w:color="283583" w:themeColor="accent6"/>
        <w:right w:val="single" w:sz="4" w:space="0" w:color="28358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3583" w:themeFill="accent6"/>
      </w:tcPr>
    </w:tblStylePr>
    <w:tblStylePr w:type="lastRow">
      <w:rPr>
        <w:b/>
        <w:bCs/>
      </w:rPr>
      <w:tblPr/>
      <w:tcPr>
        <w:tcBorders>
          <w:top w:val="double" w:sz="4" w:space="0" w:color="28358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3583" w:themeColor="accent6"/>
          <w:right w:val="single" w:sz="4" w:space="0" w:color="283583" w:themeColor="accent6"/>
        </w:tcBorders>
      </w:tcPr>
    </w:tblStylePr>
    <w:tblStylePr w:type="band1Horz">
      <w:tblPr/>
      <w:tcPr>
        <w:tcBorders>
          <w:top w:val="single" w:sz="4" w:space="0" w:color="283583" w:themeColor="accent6"/>
          <w:bottom w:val="single" w:sz="4" w:space="0" w:color="28358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3583" w:themeColor="accent6"/>
          <w:left w:val="nil"/>
        </w:tcBorders>
      </w:tcPr>
    </w:tblStylePr>
    <w:tblStylePr w:type="swCell">
      <w:tblPr/>
      <w:tcPr>
        <w:tcBorders>
          <w:top w:val="double" w:sz="4" w:space="0" w:color="283583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001A" w:themeColor="accent1"/>
          <w:left w:val="single" w:sz="4" w:space="0" w:color="E2001A" w:themeColor="accent1"/>
          <w:bottom w:val="single" w:sz="4" w:space="0" w:color="E2001A" w:themeColor="accent1"/>
          <w:right w:val="single" w:sz="4" w:space="0" w:color="E2001A" w:themeColor="accent1"/>
          <w:insideH w:val="nil"/>
        </w:tcBorders>
        <w:shd w:val="clear" w:color="auto" w:fill="E2001A" w:themeFill="accent1"/>
      </w:tcPr>
    </w:tblStylePr>
    <w:tblStylePr w:type="lastRow">
      <w:rPr>
        <w:b/>
        <w:bCs/>
      </w:rPr>
      <w:tblPr/>
      <w:tcPr>
        <w:tcBorders>
          <w:top w:val="double" w:sz="4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400" w:themeColor="accent2"/>
          <w:left w:val="single" w:sz="4" w:space="0" w:color="F29400" w:themeColor="accent2"/>
          <w:bottom w:val="single" w:sz="4" w:space="0" w:color="F29400" w:themeColor="accent2"/>
          <w:right w:val="single" w:sz="4" w:space="0" w:color="F29400" w:themeColor="accent2"/>
          <w:insideH w:val="nil"/>
        </w:tcBorders>
        <w:shd w:val="clear" w:color="auto" w:fill="F294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00" w:themeColor="accent3"/>
          <w:left w:val="single" w:sz="4" w:space="0" w:color="FFDD00" w:themeColor="accent3"/>
          <w:bottom w:val="single" w:sz="4" w:space="0" w:color="FFDD00" w:themeColor="accent3"/>
          <w:right w:val="single" w:sz="4" w:space="0" w:color="FFDD00" w:themeColor="accent3"/>
          <w:insideH w:val="nil"/>
        </w:tcBorders>
        <w:shd w:val="clear" w:color="auto" w:fill="FFDD00" w:themeFill="accent3"/>
      </w:tcPr>
    </w:tblStylePr>
    <w:tblStylePr w:type="lastRow">
      <w:rPr>
        <w:b/>
        <w:bCs/>
      </w:rPr>
      <w:tblPr/>
      <w:tcPr>
        <w:tcBorders>
          <w:top w:val="double" w:sz="4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A0D" w:themeColor="accent4"/>
          <w:left w:val="single" w:sz="4" w:space="0" w:color="EA4A0D" w:themeColor="accent4"/>
          <w:bottom w:val="single" w:sz="4" w:space="0" w:color="EA4A0D" w:themeColor="accent4"/>
          <w:right w:val="single" w:sz="4" w:space="0" w:color="EA4A0D" w:themeColor="accent4"/>
          <w:insideH w:val="nil"/>
        </w:tcBorders>
        <w:shd w:val="clear" w:color="auto" w:fill="EA4A0D" w:themeFill="accent4"/>
      </w:tcPr>
    </w:tblStylePr>
    <w:tblStylePr w:type="lastRow">
      <w:rPr>
        <w:b/>
        <w:bCs/>
      </w:rPr>
      <w:tblPr/>
      <w:tcPr>
        <w:tcBorders>
          <w:top w:val="double" w:sz="4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B800" w:themeColor="accent5"/>
          <w:left w:val="single" w:sz="4" w:space="0" w:color="F9B800" w:themeColor="accent5"/>
          <w:bottom w:val="single" w:sz="4" w:space="0" w:color="F9B800" w:themeColor="accent5"/>
          <w:right w:val="single" w:sz="4" w:space="0" w:color="F9B800" w:themeColor="accent5"/>
          <w:insideH w:val="nil"/>
        </w:tcBorders>
        <w:shd w:val="clear" w:color="auto" w:fill="F9B800" w:themeFill="accent5"/>
      </w:tcPr>
    </w:tblStylePr>
    <w:tblStylePr w:type="lastRow">
      <w:rPr>
        <w:b/>
        <w:bCs/>
      </w:rPr>
      <w:tblPr/>
      <w:tcPr>
        <w:tcBorders>
          <w:top w:val="double" w:sz="4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3583" w:themeColor="accent6"/>
          <w:left w:val="single" w:sz="4" w:space="0" w:color="283583" w:themeColor="accent6"/>
          <w:bottom w:val="single" w:sz="4" w:space="0" w:color="283583" w:themeColor="accent6"/>
          <w:right w:val="single" w:sz="4" w:space="0" w:color="283583" w:themeColor="accent6"/>
          <w:insideH w:val="nil"/>
        </w:tcBorders>
        <w:shd w:val="clear" w:color="auto" w:fill="283583" w:themeFill="accent6"/>
      </w:tcPr>
    </w:tblStylePr>
    <w:tblStylePr w:type="lastRow">
      <w:rPr>
        <w:b/>
        <w:bCs/>
      </w:rPr>
      <w:tblPr/>
      <w:tcPr>
        <w:tcBorders>
          <w:top w:val="double" w:sz="4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001A" w:themeColor="accent1"/>
        <w:left w:val="single" w:sz="24" w:space="0" w:color="E2001A" w:themeColor="accent1"/>
        <w:bottom w:val="single" w:sz="24" w:space="0" w:color="E2001A" w:themeColor="accent1"/>
        <w:right w:val="single" w:sz="24" w:space="0" w:color="E2001A" w:themeColor="accent1"/>
      </w:tblBorders>
    </w:tblPr>
    <w:tcPr>
      <w:shd w:val="clear" w:color="auto" w:fill="E2001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9400" w:themeColor="accent2"/>
        <w:left w:val="single" w:sz="24" w:space="0" w:color="F29400" w:themeColor="accent2"/>
        <w:bottom w:val="single" w:sz="24" w:space="0" w:color="F29400" w:themeColor="accent2"/>
        <w:right w:val="single" w:sz="24" w:space="0" w:color="F29400" w:themeColor="accent2"/>
      </w:tblBorders>
    </w:tblPr>
    <w:tcPr>
      <w:shd w:val="clear" w:color="auto" w:fill="F294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00" w:themeColor="accent3"/>
        <w:left w:val="single" w:sz="24" w:space="0" w:color="FFDD00" w:themeColor="accent3"/>
        <w:bottom w:val="single" w:sz="24" w:space="0" w:color="FFDD00" w:themeColor="accent3"/>
        <w:right w:val="single" w:sz="24" w:space="0" w:color="FFDD00" w:themeColor="accent3"/>
      </w:tblBorders>
    </w:tblPr>
    <w:tcPr>
      <w:shd w:val="clear" w:color="auto" w:fill="FFDD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4A0D" w:themeColor="accent4"/>
        <w:left w:val="single" w:sz="24" w:space="0" w:color="EA4A0D" w:themeColor="accent4"/>
        <w:bottom w:val="single" w:sz="24" w:space="0" w:color="EA4A0D" w:themeColor="accent4"/>
        <w:right w:val="single" w:sz="24" w:space="0" w:color="EA4A0D" w:themeColor="accent4"/>
      </w:tblBorders>
    </w:tblPr>
    <w:tcPr>
      <w:shd w:val="clear" w:color="auto" w:fill="EA4A0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9B800" w:themeColor="accent5"/>
        <w:left w:val="single" w:sz="24" w:space="0" w:color="F9B800" w:themeColor="accent5"/>
        <w:bottom w:val="single" w:sz="24" w:space="0" w:color="F9B800" w:themeColor="accent5"/>
        <w:right w:val="single" w:sz="24" w:space="0" w:color="F9B800" w:themeColor="accent5"/>
      </w:tblBorders>
    </w:tblPr>
    <w:tcPr>
      <w:shd w:val="clear" w:color="auto" w:fill="F9B8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3583" w:themeColor="accent6"/>
        <w:left w:val="single" w:sz="24" w:space="0" w:color="283583" w:themeColor="accent6"/>
        <w:bottom w:val="single" w:sz="24" w:space="0" w:color="283583" w:themeColor="accent6"/>
        <w:right w:val="single" w:sz="24" w:space="0" w:color="283583" w:themeColor="accent6"/>
      </w:tblBorders>
    </w:tblPr>
    <w:tcPr>
      <w:shd w:val="clear" w:color="auto" w:fill="28358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4" w:space="0" w:color="E2001A" w:themeColor="accent1"/>
        <w:bottom w:val="single" w:sz="4" w:space="0" w:color="E2001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001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4" w:space="0" w:color="F29400" w:themeColor="accent2"/>
        <w:bottom w:val="single" w:sz="4" w:space="0" w:color="F294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94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4" w:space="0" w:color="FFDD00" w:themeColor="accent3"/>
        <w:bottom w:val="single" w:sz="4" w:space="0" w:color="FFDD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DD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4" w:space="0" w:color="EA4A0D" w:themeColor="accent4"/>
        <w:bottom w:val="single" w:sz="4" w:space="0" w:color="EA4A0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A4A0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4" w:space="0" w:color="F9B800" w:themeColor="accent5"/>
        <w:bottom w:val="single" w:sz="4" w:space="0" w:color="F9B8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9B8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4" w:space="0" w:color="283583" w:themeColor="accent6"/>
        <w:bottom w:val="single" w:sz="4" w:space="0" w:color="28358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8358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001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001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001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001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4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4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4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4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4A0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4A0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4A0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4A0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B8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B8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B8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B8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358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358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358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358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001A" w:themeColor="accent1"/>
        <w:bottom w:val="single" w:sz="8" w:space="0" w:color="E2001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001A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2001A" w:themeColor="accent1"/>
          <w:bottom w:val="single" w:sz="8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001A" w:themeColor="accent1"/>
          <w:bottom w:val="single" w:sz="8" w:space="0" w:color="E2001A" w:themeColor="accent1"/>
        </w:tcBorders>
      </w:tcPr>
    </w:tblStylePr>
    <w:tblStylePr w:type="band1Vert">
      <w:tblPr/>
      <w:tcPr>
        <w:shd w:val="clear" w:color="auto" w:fill="FFB8C0" w:themeFill="accent1" w:themeFillTint="3F"/>
      </w:tcPr>
    </w:tblStylePr>
    <w:tblStylePr w:type="band1Horz">
      <w:tblPr/>
      <w:tcPr>
        <w:shd w:val="clear" w:color="auto" w:fill="FFB8C0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2A42" w:themeColor="accent1" w:themeTint="BF"/>
        <w:left w:val="single" w:sz="8" w:space="0" w:color="FF2A42" w:themeColor="accent1" w:themeTint="BF"/>
        <w:bottom w:val="single" w:sz="8" w:space="0" w:color="FF2A42" w:themeColor="accent1" w:themeTint="BF"/>
        <w:right w:val="single" w:sz="8" w:space="0" w:color="FF2A42" w:themeColor="accent1" w:themeTint="BF"/>
        <w:insideH w:val="single" w:sz="8" w:space="0" w:color="FF2A4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A42" w:themeColor="accent1" w:themeTint="BF"/>
          <w:left w:val="single" w:sz="8" w:space="0" w:color="FF2A42" w:themeColor="accent1" w:themeTint="BF"/>
          <w:bottom w:val="single" w:sz="8" w:space="0" w:color="FF2A42" w:themeColor="accent1" w:themeTint="BF"/>
          <w:right w:val="single" w:sz="8" w:space="0" w:color="FF2A42" w:themeColor="accent1" w:themeTint="BF"/>
          <w:insideH w:val="nil"/>
          <w:insideV w:val="nil"/>
        </w:tcBorders>
        <w:shd w:val="clear" w:color="auto" w:fill="E2001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A42" w:themeColor="accent1" w:themeTint="BF"/>
          <w:left w:val="single" w:sz="8" w:space="0" w:color="FF2A42" w:themeColor="accent1" w:themeTint="BF"/>
          <w:bottom w:val="single" w:sz="8" w:space="0" w:color="FF2A42" w:themeColor="accent1" w:themeTint="BF"/>
          <w:right w:val="single" w:sz="8" w:space="0" w:color="FF2A4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8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8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001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001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001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OpsommingnummerbasistekstVRU">
    <w:name w:val="Opsomming nummer basistekst VRU"/>
    <w:basedOn w:val="ZsysbasisVRU"/>
    <w:next w:val="BasistekstVRU"/>
    <w:uiPriority w:val="20"/>
    <w:qFormat/>
    <w:rsid w:val="00181698"/>
  </w:style>
  <w:style w:type="paragraph" w:customStyle="1" w:styleId="OpsommingkleineletterbasistekstVRU">
    <w:name w:val="Opsomming kleine letter basistekst VRU"/>
    <w:basedOn w:val="ZsysbasisVRU"/>
    <w:next w:val="BasistekstVRU"/>
    <w:uiPriority w:val="16"/>
    <w:qFormat/>
    <w:rsid w:val="00181698"/>
  </w:style>
  <w:style w:type="numbering" w:customStyle="1" w:styleId="OpsommingkleineletterVRU">
    <w:name w:val="Opsomming kleine letter VRU"/>
    <w:uiPriority w:val="99"/>
    <w:semiHidden/>
    <w:rsid w:val="005A4ED4"/>
    <w:pPr>
      <w:numPr>
        <w:numId w:val="31"/>
      </w:numPr>
    </w:pPr>
  </w:style>
  <w:style w:type="numbering" w:customStyle="1" w:styleId="OpsommingnummerVRU">
    <w:name w:val="Opsomming nummer VRU"/>
    <w:uiPriority w:val="99"/>
    <w:semiHidden/>
    <w:rsid w:val="001D3FEF"/>
    <w:pPr>
      <w:numPr>
        <w:numId w:val="32"/>
      </w:numPr>
    </w:pPr>
  </w:style>
  <w:style w:type="paragraph" w:customStyle="1" w:styleId="DocumentgegevenskopjeonderwerpVRU">
    <w:name w:val="Documentgegevens kopje onderwerp VRU"/>
    <w:basedOn w:val="ZsysbasisdocumentgegevensVRU"/>
    <w:next w:val="DocumentgegevenskopjeVRU"/>
    <w:semiHidden/>
    <w:rsid w:val="00181698"/>
    <w:rPr>
      <w:b/>
      <w:sz w:val="16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181698"/>
    <w:pPr>
      <w:keepNext/>
      <w:spacing w:before="280"/>
    </w:pPr>
    <w:rPr>
      <w:i/>
    </w:rPr>
  </w:style>
  <w:style w:type="paragraph" w:customStyle="1" w:styleId="DocumentgegevenskopjePaginaVRU">
    <w:name w:val="Documentgegevens kopje Pagina VRU"/>
    <w:basedOn w:val="ZsysbasisVRU"/>
    <w:next w:val="ZsysbasisdocumentgegevensVRU"/>
    <w:semiHidden/>
    <w:rsid w:val="00181698"/>
    <w:rPr>
      <w:b/>
      <w:sz w:val="18"/>
    </w:rPr>
  </w:style>
  <w:style w:type="paragraph" w:customStyle="1" w:styleId="AdresvakretouradresVRU">
    <w:name w:val="Adresvak retouradres VRU"/>
    <w:basedOn w:val="ZsysbasisVRU"/>
    <w:next w:val="AdresvakVRU"/>
    <w:uiPriority w:val="40"/>
    <w:rsid w:val="00181698"/>
    <w:pPr>
      <w:spacing w:line="280" w:lineRule="exact"/>
    </w:pPr>
    <w:rPr>
      <w:sz w:val="16"/>
    </w:rPr>
  </w:style>
  <w:style w:type="paragraph" w:customStyle="1" w:styleId="DocumentgegevensonderwerpVRU">
    <w:name w:val="Documentgegevens onderwerp VRU"/>
    <w:basedOn w:val="ZsysbasisdocumentgegevensVRU"/>
    <w:semiHidden/>
    <w:rsid w:val="00181698"/>
  </w:style>
  <w:style w:type="paragraph" w:customStyle="1" w:styleId="Zsysframepag11VRU">
    <w:name w:val="Zsysframepag1_1 VRU"/>
    <w:next w:val="BasistekstVRU"/>
    <w:semiHidden/>
    <w:rsid w:val="00181698"/>
    <w:pPr>
      <w:framePr w:w="7938" w:h="991" w:hRule="exact" w:wrap="around" w:vAnchor="page" w:hAnchor="margin" w:y="15076"/>
    </w:pPr>
  </w:style>
  <w:style w:type="table" w:customStyle="1" w:styleId="TabelstijlblancoVRU">
    <w:name w:val="Tabelstijl blanco VRU"/>
    <w:basedOn w:val="Standaardtabel"/>
    <w:uiPriority w:val="99"/>
    <w:rsid w:val="008832FF"/>
    <w:tblPr>
      <w:tblCellMar>
        <w:left w:w="0" w:type="dxa"/>
        <w:right w:w="0" w:type="dxa"/>
      </w:tblCellMar>
    </w:tblPr>
  </w:style>
  <w:style w:type="table" w:customStyle="1" w:styleId="TabelstijlmetopmaakgrijsVRU">
    <w:name w:val="Tabelstijl met opmaak (grijs) VRU"/>
    <w:basedOn w:val="Standaardtabel"/>
    <w:uiPriority w:val="99"/>
    <w:rsid w:val="00B62BE3"/>
    <w:rPr>
      <w:sz w:val="18"/>
    </w:rPr>
    <w:tblPr>
      <w:tblStyleRowBandSize w:val="1"/>
      <w:tblCellMar>
        <w:left w:w="142" w:type="dxa"/>
        <w:right w:w="85" w:type="dxa"/>
      </w:tblCellMar>
    </w:tblPr>
    <w:tcPr>
      <w:shd w:val="clear" w:color="auto" w:fill="auto"/>
    </w:tcPr>
    <w:tblStylePr w:type="firstRow">
      <w:rPr>
        <w:b/>
        <w:color w:val="000000" w:themeColor="text1"/>
        <w:position w:val="8"/>
      </w:rPr>
      <w:tblPr/>
      <w:trPr>
        <w:tblHeader/>
      </w:trPr>
      <w:tcPr>
        <w:shd w:val="clear" w:color="auto" w:fill="CCCCCC"/>
      </w:tcPr>
    </w:tblStylePr>
    <w:tblStylePr w:type="lastRow">
      <w:rPr>
        <w:b/>
      </w:rPr>
      <w:tblPr/>
      <w:tcPr>
        <w:tcMar>
          <w:top w:w="40" w:type="dxa"/>
          <w:left w:w="142" w:type="dxa"/>
          <w:bottom w:w="102" w:type="dxa"/>
          <w:right w:w="85" w:type="dxa"/>
        </w:tcMar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  <w:tblStylePr w:type="band2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</w:style>
  <w:style w:type="paragraph" w:customStyle="1" w:styleId="IntrotekstVRU">
    <w:name w:val="Introtekst VRU"/>
    <w:basedOn w:val="ZsysbasisVRU"/>
    <w:next w:val="BasistekstVRU"/>
    <w:uiPriority w:val="3"/>
    <w:qFormat/>
    <w:rsid w:val="00181698"/>
    <w:pPr>
      <w:spacing w:after="280"/>
    </w:pPr>
    <w:rPr>
      <w:b/>
    </w:rPr>
  </w:style>
  <w:style w:type="character" w:customStyle="1" w:styleId="Hashtag">
    <w:name w:val="Hashtag"/>
    <w:basedOn w:val="Standaardalinea-lettertype"/>
    <w:uiPriority w:val="99"/>
    <w:semiHidden/>
    <w:unhideWhenUsed/>
    <w:rsid w:val="00181698"/>
    <w:rPr>
      <w:color w:val="2B579A"/>
      <w:shd w:val="clear" w:color="auto" w:fill="E1DFD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181698"/>
    <w:rPr>
      <w:color w:val="605E5C"/>
      <w:shd w:val="clear" w:color="auto" w:fill="E1DFDD"/>
    </w:rPr>
  </w:style>
  <w:style w:type="character" w:customStyle="1" w:styleId="SmartHyperlink">
    <w:name w:val="Smart Hyperlink"/>
    <w:basedOn w:val="Standaardalinea-lettertype"/>
    <w:uiPriority w:val="99"/>
    <w:semiHidden/>
    <w:unhideWhenUsed/>
    <w:rsid w:val="00181698"/>
    <w:rPr>
      <w:u w:val="dotted"/>
    </w:rPr>
  </w:style>
  <w:style w:type="character" w:customStyle="1" w:styleId="SmartLink">
    <w:name w:val="Smart Link"/>
    <w:basedOn w:val="Standaardalinea-lettertype"/>
    <w:uiPriority w:val="99"/>
    <w:semiHidden/>
    <w:unhideWhenUsed/>
    <w:rsid w:val="00181698"/>
    <w:rPr>
      <w:color w:val="0000FF"/>
      <w:u w:val="single"/>
      <w:shd w:val="clear" w:color="auto" w:fill="F3F2F1"/>
    </w:rPr>
  </w:style>
  <w:style w:type="character" w:customStyle="1" w:styleId="Mention">
    <w:name w:val="Mention"/>
    <w:basedOn w:val="Standaardalinea-lettertype"/>
    <w:uiPriority w:val="99"/>
    <w:semiHidden/>
    <w:unhideWhenUsed/>
    <w:rsid w:val="0018169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leuren VRU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2001A"/>
      </a:accent1>
      <a:accent2>
        <a:srgbClr val="F29400"/>
      </a:accent2>
      <a:accent3>
        <a:srgbClr val="FFDD00"/>
      </a:accent3>
      <a:accent4>
        <a:srgbClr val="EA4A0D"/>
      </a:accent4>
      <a:accent5>
        <a:srgbClr val="F9B800"/>
      </a:accent5>
      <a:accent6>
        <a:srgbClr val="283583"/>
      </a:accent6>
      <a:hlink>
        <a:srgbClr val="000000"/>
      </a:hlink>
      <a:folHlink>
        <a:srgbClr val="0000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Titel/>
  <Ons_20_kenmerk/>
  <Uw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8E909-DBC4-4220-AB46-995A3E9F324C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0CB552E0-CB79-4C1D-8BEB-EA490FC5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/>
  <cp:lastModifiedBy>Steman, Martijn</cp:lastModifiedBy>
  <cp:revision>1</cp:revision>
  <dcterms:created xsi:type="dcterms:W3CDTF">2023-05-10T06:53:00Z</dcterms:created>
  <dcterms:modified xsi:type="dcterms:W3CDTF">2023-05-10T06:55:00Z</dcterms:modified>
</cp:coreProperties>
</file>