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0C96" w14:textId="42EFBEB3" w:rsidR="00A45F55" w:rsidRDefault="00451803" w:rsidP="005B1D53">
      <w:pPr>
        <w:pStyle w:val="INKBijlage"/>
        <w:numPr>
          <w:ilvl w:val="0"/>
          <w:numId w:val="0"/>
        </w:numPr>
        <w:spacing w:before="360" w:after="0" w:line="480" w:lineRule="auto"/>
        <w:ind w:left="284"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Bijlage 9 </w:t>
      </w:r>
      <w:r w:rsidR="005B1D53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</w:rPr>
        <w:t xml:space="preserve"> </w:t>
      </w:r>
      <w:r w:rsidR="005B1D53">
        <w:rPr>
          <w:rFonts w:ascii="Verdana" w:hAnsi="Verdana"/>
          <w:sz w:val="22"/>
          <w:szCs w:val="22"/>
        </w:rPr>
        <w:t xml:space="preserve">Antwoord wens </w:t>
      </w:r>
      <w:r w:rsidR="00527020">
        <w:rPr>
          <w:rFonts w:ascii="Verdana" w:hAnsi="Verdana"/>
          <w:sz w:val="22"/>
          <w:szCs w:val="22"/>
        </w:rPr>
        <w:t>3</w:t>
      </w:r>
      <w:r w:rsidR="005B1D53">
        <w:rPr>
          <w:rFonts w:ascii="Verdana" w:hAnsi="Verdana"/>
          <w:sz w:val="22"/>
          <w:szCs w:val="22"/>
        </w:rPr>
        <w:t xml:space="preserve"> duurzaamheid</w:t>
      </w:r>
    </w:p>
    <w:p w14:paraId="1B4929E3" w14:textId="60EF5778" w:rsidR="0073107D" w:rsidRDefault="005B1D53" w:rsidP="005B1D53">
      <w:pPr>
        <w:spacing w:line="276" w:lineRule="auto"/>
      </w:pPr>
      <w:r w:rsidRPr="005B1D53">
        <w:t>Hanteer onderstaande tabellen voor de beantwo</w:t>
      </w:r>
      <w:r>
        <w:t xml:space="preserve">ording van </w:t>
      </w:r>
      <w:proofErr w:type="spellStart"/>
      <w:r>
        <w:t>bullet</w:t>
      </w:r>
      <w:proofErr w:type="spellEnd"/>
      <w:r>
        <w:t xml:space="preserve"> 3, welke staat</w:t>
      </w:r>
      <w:r w:rsidRPr="005B1D53">
        <w:t xml:space="preserve"> beschreven in </w:t>
      </w:r>
      <w:r w:rsidRPr="0073107D">
        <w:rPr>
          <w:i/>
        </w:rPr>
        <w:t>onderdeel 2 Duurzaamheid van representatieartikelen</w:t>
      </w:r>
      <w:r w:rsidRPr="005B1D53">
        <w:t xml:space="preserve"> </w:t>
      </w:r>
      <w:r>
        <w:t xml:space="preserve">als ook </w:t>
      </w:r>
      <w:r w:rsidRPr="0073107D">
        <w:rPr>
          <w:i/>
        </w:rPr>
        <w:t>onderdeel 3 Duurzaamheid bedrijfsprocessen</w:t>
      </w:r>
      <w:r w:rsidRPr="005B1D53">
        <w:t xml:space="preserve"> in wens </w:t>
      </w:r>
      <w:r w:rsidR="00745A2D">
        <w:t>3</w:t>
      </w:r>
      <w:r w:rsidRPr="005B1D53">
        <w:t xml:space="preserve"> van het Beschrijvend document</w:t>
      </w:r>
      <w:r w:rsidR="00745A2D" w:rsidRPr="00745A2D">
        <w:rPr>
          <w:bCs/>
        </w:rPr>
        <w:t>.</w:t>
      </w:r>
      <w:r w:rsidR="0073107D">
        <w:rPr>
          <w:b/>
        </w:rPr>
        <w:t xml:space="preserve"> </w:t>
      </w:r>
      <w:r w:rsidR="0073107D">
        <w:t xml:space="preserve">U kunt de tabellen integreren in uw vormvrije document voor de beantwoording van de wens, of als separaat document bijvoegen bij de beantwoording van de wens. </w:t>
      </w:r>
    </w:p>
    <w:p w14:paraId="3449D041" w14:textId="2A3A707D" w:rsidR="005B1D53" w:rsidRPr="0073107D" w:rsidRDefault="0073107D" w:rsidP="005B1D53">
      <w:pPr>
        <w:spacing w:line="276" w:lineRule="auto"/>
        <w:rPr>
          <w:i/>
          <w:sz w:val="16"/>
          <w:szCs w:val="16"/>
        </w:rPr>
      </w:pPr>
      <w:r w:rsidRPr="0073107D">
        <w:rPr>
          <w:i/>
          <w:sz w:val="16"/>
          <w:szCs w:val="16"/>
        </w:rPr>
        <w:t xml:space="preserve">Let op: het totaal aantal pagina’s voor de beantwoording van de volledige wens </w:t>
      </w:r>
      <w:r w:rsidR="00527020">
        <w:rPr>
          <w:i/>
          <w:sz w:val="16"/>
          <w:szCs w:val="16"/>
        </w:rPr>
        <w:t>3</w:t>
      </w:r>
      <w:r w:rsidRPr="0073107D">
        <w:rPr>
          <w:i/>
          <w:sz w:val="16"/>
          <w:szCs w:val="16"/>
        </w:rPr>
        <w:t xml:space="preserve"> is 4 pagina’s A4, inclusief bijlagen.</w:t>
      </w:r>
    </w:p>
    <w:p w14:paraId="0EC71579" w14:textId="77777777" w:rsidR="005B1D53" w:rsidRDefault="005B1D53" w:rsidP="00451803">
      <w:pPr>
        <w:spacing w:line="360" w:lineRule="auto"/>
        <w:rPr>
          <w:b/>
        </w:rPr>
      </w:pPr>
    </w:p>
    <w:p w14:paraId="2FA1D512" w14:textId="40578062" w:rsidR="00451803" w:rsidRPr="005B1D53" w:rsidRDefault="00451803" w:rsidP="00451803">
      <w:pPr>
        <w:spacing w:line="360" w:lineRule="auto"/>
        <w:rPr>
          <w:b/>
        </w:rPr>
      </w:pPr>
      <w:r w:rsidRPr="005B1D53">
        <w:rPr>
          <w:b/>
        </w:rPr>
        <w:t>Duurzaamheid van representatieartikelen</w:t>
      </w:r>
    </w:p>
    <w:p w14:paraId="5465078E" w14:textId="3B11A98A" w:rsidR="00A45F55" w:rsidRPr="005B1D53" w:rsidRDefault="00A45F55" w:rsidP="005B1D53">
      <w:pPr>
        <w:widowControl w:val="0"/>
        <w:spacing w:line="276" w:lineRule="auto"/>
        <w:jc w:val="both"/>
        <w:rPr>
          <w:szCs w:val="18"/>
        </w:rPr>
      </w:pPr>
      <w:r w:rsidRPr="005B1D53">
        <w:rPr>
          <w:szCs w:val="18"/>
        </w:rPr>
        <w:t xml:space="preserve">Inschrijver beschrijft welke maatregelen genomen </w:t>
      </w:r>
      <w:r w:rsidRPr="005B1D53">
        <w:rPr>
          <w:szCs w:val="18"/>
          <w:u w:val="single"/>
        </w:rPr>
        <w:t>gaan worden</w:t>
      </w:r>
      <w:r w:rsidRPr="005B1D53">
        <w:rPr>
          <w:szCs w:val="18"/>
        </w:rPr>
        <w:t xml:space="preserve"> ten aanzien van </w:t>
      </w:r>
      <w:r w:rsidRPr="005B1D53">
        <w:rPr>
          <w:szCs w:val="18"/>
          <w:u w:val="single"/>
        </w:rPr>
        <w:t xml:space="preserve">duurzaamheid van </w:t>
      </w:r>
      <w:r w:rsidR="00451803" w:rsidRPr="005B1D53">
        <w:rPr>
          <w:szCs w:val="18"/>
          <w:u w:val="single"/>
        </w:rPr>
        <w:t>representatieartikelen</w:t>
      </w:r>
      <w:r w:rsidR="00451803" w:rsidRPr="004578DF">
        <w:rPr>
          <w:szCs w:val="18"/>
        </w:rPr>
        <w:t xml:space="preserve"> </w:t>
      </w:r>
      <w:r w:rsidRPr="005B1D53">
        <w:rPr>
          <w:szCs w:val="18"/>
        </w:rPr>
        <w:t xml:space="preserve">binnen deze doelstellingen </w:t>
      </w:r>
      <w:r w:rsidR="00451803" w:rsidRPr="005B1D53">
        <w:rPr>
          <w:szCs w:val="18"/>
        </w:rPr>
        <w:t>(i</w:t>
      </w:r>
      <w:r w:rsidRPr="005B1D53">
        <w:rPr>
          <w:szCs w:val="18"/>
        </w:rPr>
        <w:t xml:space="preserve">nschrijver beschrijft hierbij de maatregelen per contractjaar) en waarom deze maatregelen? Wat leveren de maatregelen op? </w:t>
      </w:r>
    </w:p>
    <w:p w14:paraId="42DFBAA9" w14:textId="77777777" w:rsidR="00A45F55" w:rsidRDefault="00A45F55" w:rsidP="00451803">
      <w:pPr>
        <w:widowControl w:val="0"/>
        <w:spacing w:line="276" w:lineRule="auto"/>
        <w:jc w:val="both"/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4208"/>
        <w:gridCol w:w="2004"/>
        <w:gridCol w:w="2004"/>
      </w:tblGrid>
      <w:tr w:rsidR="00A45F55" w:rsidRPr="005B1D53" w14:paraId="240A4A24" w14:textId="77777777" w:rsidTr="00F252A8">
        <w:trPr>
          <w:trHeight w:val="617"/>
        </w:trPr>
        <w:tc>
          <w:tcPr>
            <w:tcW w:w="846" w:type="dxa"/>
          </w:tcPr>
          <w:p w14:paraId="1C08CAB3" w14:textId="77777777" w:rsidR="00A45F55" w:rsidRPr="005B1D53" w:rsidRDefault="00A45F55" w:rsidP="00451803">
            <w:pPr>
              <w:widowControl w:val="0"/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4208" w:type="dxa"/>
          </w:tcPr>
          <w:p w14:paraId="1854FEAF" w14:textId="74712949" w:rsidR="00A45F55" w:rsidRPr="005B1D53" w:rsidRDefault="00A45F55" w:rsidP="0045180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 xml:space="preserve">Welke maatregelen worden er genomen ten aanzien van duurzaamheid van </w:t>
            </w:r>
            <w:r w:rsidR="00451803" w:rsidRPr="005B1D53">
              <w:rPr>
                <w:sz w:val="17"/>
                <w:szCs w:val="17"/>
                <w:u w:val="single"/>
              </w:rPr>
              <w:t>representatie</w:t>
            </w:r>
            <w:r w:rsidR="005B1D53">
              <w:rPr>
                <w:sz w:val="17"/>
                <w:szCs w:val="17"/>
                <w:u w:val="single"/>
              </w:rPr>
              <w:t>-</w:t>
            </w:r>
            <w:r w:rsidR="00451803" w:rsidRPr="005B1D53">
              <w:rPr>
                <w:sz w:val="17"/>
                <w:szCs w:val="17"/>
                <w:u w:val="single"/>
              </w:rPr>
              <w:t>artikelen</w:t>
            </w:r>
            <w:r w:rsidRPr="005B1D53">
              <w:rPr>
                <w:sz w:val="17"/>
                <w:szCs w:val="17"/>
              </w:rPr>
              <w:t xml:space="preserve"> binnen deze doelstellingen</w:t>
            </w:r>
            <w:r w:rsidR="00F252A8" w:rsidRPr="005B1D53">
              <w:rPr>
                <w:sz w:val="17"/>
                <w:szCs w:val="17"/>
              </w:rPr>
              <w:t>?</w:t>
            </w:r>
          </w:p>
        </w:tc>
        <w:tc>
          <w:tcPr>
            <w:tcW w:w="2004" w:type="dxa"/>
          </w:tcPr>
          <w:p w14:paraId="0FBB4842" w14:textId="77777777" w:rsidR="00A45F55" w:rsidRPr="005B1D53" w:rsidRDefault="00A45F55" w:rsidP="0045180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Waarom deze maatregelen?</w:t>
            </w:r>
          </w:p>
        </w:tc>
        <w:tc>
          <w:tcPr>
            <w:tcW w:w="2004" w:type="dxa"/>
          </w:tcPr>
          <w:p w14:paraId="1ECFC6CC" w14:textId="77777777" w:rsidR="00A45F55" w:rsidRPr="005B1D53" w:rsidRDefault="00A45F55" w:rsidP="0045180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Wat leveren de maatregelen op?</w:t>
            </w:r>
          </w:p>
        </w:tc>
      </w:tr>
      <w:tr w:rsidR="00A45F55" w:rsidRPr="005B1D53" w14:paraId="072004B8" w14:textId="77777777" w:rsidTr="00F252A8">
        <w:trPr>
          <w:trHeight w:val="683"/>
        </w:trPr>
        <w:tc>
          <w:tcPr>
            <w:tcW w:w="846" w:type="dxa"/>
          </w:tcPr>
          <w:p w14:paraId="39CB0C3D" w14:textId="77777777" w:rsidR="00A45F55" w:rsidRPr="005B1D53" w:rsidRDefault="00A45F55" w:rsidP="0045180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1</w:t>
            </w:r>
          </w:p>
        </w:tc>
        <w:tc>
          <w:tcPr>
            <w:tcW w:w="4208" w:type="dxa"/>
          </w:tcPr>
          <w:p w14:paraId="3DA14CBD" w14:textId="209E6821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  <w:r w:rsidR="00A1364A" w:rsidRPr="005B1D53">
              <w:rPr>
                <w:sz w:val="17"/>
                <w:szCs w:val="17"/>
              </w:rPr>
              <w:t xml:space="preserve"> …</w:t>
            </w:r>
          </w:p>
          <w:p w14:paraId="7009BA8F" w14:textId="655FF8B5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  <w:r w:rsidR="00A1364A" w:rsidRPr="005B1D53">
              <w:rPr>
                <w:sz w:val="17"/>
                <w:szCs w:val="17"/>
              </w:rPr>
              <w:t xml:space="preserve"> …</w:t>
            </w:r>
          </w:p>
          <w:p w14:paraId="4047003A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7EE089B5" w14:textId="383E61C4" w:rsidR="00A45F55" w:rsidRPr="005B1D53" w:rsidRDefault="00A1364A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  <w:tc>
          <w:tcPr>
            <w:tcW w:w="2004" w:type="dxa"/>
          </w:tcPr>
          <w:p w14:paraId="070FE064" w14:textId="70AF9BBF" w:rsidR="00A45F55" w:rsidRPr="005B1D53" w:rsidRDefault="00A1364A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</w:tr>
      <w:tr w:rsidR="00A45F55" w:rsidRPr="005B1D53" w14:paraId="5B02EA0D" w14:textId="77777777" w:rsidTr="00F252A8">
        <w:trPr>
          <w:trHeight w:val="429"/>
        </w:trPr>
        <w:tc>
          <w:tcPr>
            <w:tcW w:w="846" w:type="dxa"/>
          </w:tcPr>
          <w:p w14:paraId="7261B6A5" w14:textId="77777777" w:rsidR="00A45F55" w:rsidRPr="005B1D53" w:rsidRDefault="00A45F55" w:rsidP="0045180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2</w:t>
            </w:r>
          </w:p>
        </w:tc>
        <w:tc>
          <w:tcPr>
            <w:tcW w:w="4208" w:type="dxa"/>
          </w:tcPr>
          <w:p w14:paraId="29A8D3CD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4CD21CB0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33A37523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20D19A75" w14:textId="4A4966CD" w:rsidR="00A45F55" w:rsidRPr="005B1D53" w:rsidRDefault="00A1364A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  <w:tc>
          <w:tcPr>
            <w:tcW w:w="2004" w:type="dxa"/>
          </w:tcPr>
          <w:p w14:paraId="241F2CB5" w14:textId="2E48DDA2" w:rsidR="00A45F55" w:rsidRPr="005B1D53" w:rsidRDefault="00A1364A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</w:tr>
      <w:tr w:rsidR="00A45F55" w:rsidRPr="005B1D53" w14:paraId="25D09E9C" w14:textId="77777777" w:rsidTr="00F252A8">
        <w:trPr>
          <w:trHeight w:val="530"/>
        </w:trPr>
        <w:tc>
          <w:tcPr>
            <w:tcW w:w="846" w:type="dxa"/>
          </w:tcPr>
          <w:p w14:paraId="19D9EDCF" w14:textId="77777777" w:rsidR="00A45F55" w:rsidRPr="005B1D53" w:rsidRDefault="00A45F55" w:rsidP="0045180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3</w:t>
            </w:r>
          </w:p>
        </w:tc>
        <w:tc>
          <w:tcPr>
            <w:tcW w:w="4208" w:type="dxa"/>
          </w:tcPr>
          <w:p w14:paraId="5884E60E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7D7A8857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60CD68F7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4340B335" w14:textId="4CFADD88" w:rsidR="00A45F55" w:rsidRPr="005B1D53" w:rsidRDefault="00A1364A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  <w:tc>
          <w:tcPr>
            <w:tcW w:w="2004" w:type="dxa"/>
          </w:tcPr>
          <w:p w14:paraId="2427CC2D" w14:textId="60A61063" w:rsidR="00A45F55" w:rsidRPr="005B1D53" w:rsidRDefault="00A1364A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</w:tr>
      <w:tr w:rsidR="00A45F55" w:rsidRPr="005B1D53" w14:paraId="32073B7E" w14:textId="77777777" w:rsidTr="00F252A8">
        <w:trPr>
          <w:trHeight w:val="415"/>
        </w:trPr>
        <w:tc>
          <w:tcPr>
            <w:tcW w:w="846" w:type="dxa"/>
          </w:tcPr>
          <w:p w14:paraId="4F618C5B" w14:textId="77777777" w:rsidR="00A45F55" w:rsidRPr="005B1D53" w:rsidRDefault="00A45F55" w:rsidP="0045180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4</w:t>
            </w:r>
          </w:p>
        </w:tc>
        <w:tc>
          <w:tcPr>
            <w:tcW w:w="4208" w:type="dxa"/>
          </w:tcPr>
          <w:p w14:paraId="6C52560C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2DBC0624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21446F9E" w14:textId="77777777" w:rsidR="00A45F55" w:rsidRPr="005B1D53" w:rsidRDefault="00A45F55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597AC063" w14:textId="0AA09E5A" w:rsidR="00A45F55" w:rsidRPr="005B1D53" w:rsidRDefault="00A1364A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  <w:tc>
          <w:tcPr>
            <w:tcW w:w="2004" w:type="dxa"/>
          </w:tcPr>
          <w:p w14:paraId="55337473" w14:textId="724CB5CD" w:rsidR="00A45F55" w:rsidRPr="005B1D53" w:rsidRDefault="00A1364A" w:rsidP="00451803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</w:tr>
    </w:tbl>
    <w:p w14:paraId="5A8210D6" w14:textId="77777777" w:rsidR="00A45F55" w:rsidRPr="00A45F55" w:rsidRDefault="00A45F55" w:rsidP="00451803">
      <w:pPr>
        <w:widowControl w:val="0"/>
        <w:spacing w:line="276" w:lineRule="auto"/>
        <w:jc w:val="both"/>
        <w:rPr>
          <w:szCs w:val="18"/>
        </w:rPr>
      </w:pPr>
    </w:p>
    <w:p w14:paraId="3E807FE2" w14:textId="25D86D07" w:rsidR="005F4A01" w:rsidRPr="005B1D53" w:rsidRDefault="00A45F55" w:rsidP="005B1D53">
      <w:pPr>
        <w:widowControl w:val="0"/>
        <w:spacing w:line="360" w:lineRule="auto"/>
        <w:contextualSpacing/>
        <w:jc w:val="both"/>
        <w:rPr>
          <w:b/>
          <w:i/>
          <w:szCs w:val="18"/>
        </w:rPr>
      </w:pPr>
      <w:r w:rsidRPr="008A29C6">
        <w:rPr>
          <w:b/>
          <w:i/>
          <w:szCs w:val="18"/>
        </w:rPr>
        <w:t>Duurzaamheid bedrijfsprocessen</w:t>
      </w:r>
    </w:p>
    <w:p w14:paraId="6A41664C" w14:textId="7A48E700" w:rsidR="00A45F55" w:rsidRPr="005B1D53" w:rsidRDefault="00A45F55" w:rsidP="005B1D53">
      <w:pPr>
        <w:widowControl w:val="0"/>
        <w:spacing w:line="276" w:lineRule="auto"/>
        <w:jc w:val="both"/>
        <w:rPr>
          <w:szCs w:val="18"/>
        </w:rPr>
      </w:pPr>
      <w:r w:rsidRPr="005B1D53">
        <w:rPr>
          <w:szCs w:val="18"/>
        </w:rPr>
        <w:t xml:space="preserve">Inschrijver beschrijft welke maatregelen binnen deze </w:t>
      </w:r>
      <w:r w:rsidR="005B1D53">
        <w:rPr>
          <w:szCs w:val="18"/>
        </w:rPr>
        <w:t>R</w:t>
      </w:r>
      <w:r w:rsidRPr="005B1D53">
        <w:rPr>
          <w:szCs w:val="18"/>
        </w:rPr>
        <w:t xml:space="preserve">aamovereenkomst genomen </w:t>
      </w:r>
      <w:r w:rsidRPr="005B1D53">
        <w:rPr>
          <w:szCs w:val="18"/>
          <w:u w:val="single"/>
        </w:rPr>
        <w:t>gaan worden</w:t>
      </w:r>
      <w:r w:rsidRPr="005B1D53">
        <w:rPr>
          <w:szCs w:val="18"/>
        </w:rPr>
        <w:t xml:space="preserve"> ten aanzien van </w:t>
      </w:r>
      <w:r w:rsidRPr="005B1D53">
        <w:rPr>
          <w:szCs w:val="18"/>
          <w:u w:val="single"/>
        </w:rPr>
        <w:t>duurzaamheid van de bedrijfsprocessen</w:t>
      </w:r>
      <w:r w:rsidRPr="005B1D53">
        <w:rPr>
          <w:szCs w:val="18"/>
        </w:rPr>
        <w:t xml:space="preserve"> binnen deze doelstellingen </w:t>
      </w:r>
      <w:r w:rsidR="005B1D53">
        <w:rPr>
          <w:szCs w:val="18"/>
        </w:rPr>
        <w:t>(i</w:t>
      </w:r>
      <w:r w:rsidRPr="005B1D53">
        <w:rPr>
          <w:szCs w:val="18"/>
        </w:rPr>
        <w:t>nschrijver beschrijft hierbij de maatregelen per contractjaar) en waarom deze maatregelen? Wat leveren de maatregelen op?</w:t>
      </w:r>
    </w:p>
    <w:p w14:paraId="69FE7191" w14:textId="77777777" w:rsidR="00A45F55" w:rsidRDefault="00A45F55" w:rsidP="00A45F55">
      <w:pPr>
        <w:pStyle w:val="Lijstalinea"/>
        <w:widowControl w:val="0"/>
        <w:spacing w:line="276" w:lineRule="auto"/>
        <w:jc w:val="both"/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4208"/>
        <w:gridCol w:w="2004"/>
        <w:gridCol w:w="2004"/>
      </w:tblGrid>
      <w:tr w:rsidR="00A45F55" w:rsidRPr="005B1D53" w14:paraId="1B41AEB5" w14:textId="77777777" w:rsidTr="005F4A01">
        <w:trPr>
          <w:trHeight w:val="761"/>
        </w:trPr>
        <w:tc>
          <w:tcPr>
            <w:tcW w:w="846" w:type="dxa"/>
          </w:tcPr>
          <w:p w14:paraId="6157B2AC" w14:textId="77777777" w:rsidR="00A45F55" w:rsidRPr="005B1D53" w:rsidRDefault="00A45F55" w:rsidP="005B1D53">
            <w:pPr>
              <w:widowControl w:val="0"/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4208" w:type="dxa"/>
          </w:tcPr>
          <w:p w14:paraId="7C6E5902" w14:textId="26E3F78C" w:rsidR="00A45F55" w:rsidRPr="005B1D53" w:rsidRDefault="00A45F55" w:rsidP="005B1D5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 xml:space="preserve">Welke maatregelen worden er genomen ten aanzien van duurzaamheid van </w:t>
            </w:r>
            <w:r w:rsidRPr="005B1D53">
              <w:rPr>
                <w:sz w:val="17"/>
                <w:szCs w:val="17"/>
                <w:u w:val="single"/>
              </w:rPr>
              <w:t>bedrijfsvoering</w:t>
            </w:r>
            <w:r w:rsidRPr="005B1D53">
              <w:rPr>
                <w:sz w:val="17"/>
                <w:szCs w:val="17"/>
              </w:rPr>
              <w:t xml:space="preserve"> binnen deze doelstellingen</w:t>
            </w:r>
            <w:r w:rsidR="00F252A8" w:rsidRPr="005B1D53">
              <w:rPr>
                <w:sz w:val="17"/>
                <w:szCs w:val="17"/>
              </w:rPr>
              <w:t>?</w:t>
            </w:r>
          </w:p>
        </w:tc>
        <w:tc>
          <w:tcPr>
            <w:tcW w:w="2004" w:type="dxa"/>
          </w:tcPr>
          <w:p w14:paraId="30598A7A" w14:textId="77777777" w:rsidR="00A45F55" w:rsidRPr="005B1D53" w:rsidRDefault="00A45F55" w:rsidP="005B1D5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Waarom deze maatregelen?</w:t>
            </w:r>
          </w:p>
        </w:tc>
        <w:tc>
          <w:tcPr>
            <w:tcW w:w="2004" w:type="dxa"/>
          </w:tcPr>
          <w:p w14:paraId="762241C2" w14:textId="77777777" w:rsidR="00A45F55" w:rsidRPr="005B1D53" w:rsidRDefault="00A45F55" w:rsidP="005B1D5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Wat leveren de maatregelen op?</w:t>
            </w:r>
          </w:p>
        </w:tc>
      </w:tr>
      <w:tr w:rsidR="00A45F55" w:rsidRPr="005B1D53" w14:paraId="36E800FD" w14:textId="77777777" w:rsidTr="00F252A8">
        <w:trPr>
          <w:trHeight w:val="683"/>
        </w:trPr>
        <w:tc>
          <w:tcPr>
            <w:tcW w:w="846" w:type="dxa"/>
          </w:tcPr>
          <w:p w14:paraId="41D819B7" w14:textId="77777777" w:rsidR="00A45F55" w:rsidRPr="005B1D53" w:rsidRDefault="00A45F55" w:rsidP="006D2CF8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1</w:t>
            </w:r>
          </w:p>
        </w:tc>
        <w:tc>
          <w:tcPr>
            <w:tcW w:w="4208" w:type="dxa"/>
          </w:tcPr>
          <w:p w14:paraId="1A5F51A8" w14:textId="2E3D288A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  <w:r w:rsidR="00A1364A" w:rsidRPr="005B1D53">
              <w:rPr>
                <w:sz w:val="17"/>
                <w:szCs w:val="17"/>
              </w:rPr>
              <w:t xml:space="preserve"> …</w:t>
            </w:r>
          </w:p>
          <w:p w14:paraId="55CC5B25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1BD16E5D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4C83AA0B" w14:textId="319E1B75" w:rsidR="00A45F55" w:rsidRPr="005B1D53" w:rsidRDefault="00A1364A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  <w:tc>
          <w:tcPr>
            <w:tcW w:w="2004" w:type="dxa"/>
          </w:tcPr>
          <w:p w14:paraId="721F540A" w14:textId="31DB64B4" w:rsidR="00A45F55" w:rsidRPr="005B1D53" w:rsidRDefault="00A1364A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</w:tr>
      <w:tr w:rsidR="00A45F55" w:rsidRPr="005B1D53" w14:paraId="7BE89D09" w14:textId="77777777" w:rsidTr="00F252A8">
        <w:trPr>
          <w:trHeight w:val="429"/>
        </w:trPr>
        <w:tc>
          <w:tcPr>
            <w:tcW w:w="846" w:type="dxa"/>
          </w:tcPr>
          <w:p w14:paraId="7D7ABF66" w14:textId="77777777" w:rsidR="00A45F55" w:rsidRPr="005B1D53" w:rsidRDefault="00A45F55" w:rsidP="006D2CF8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2</w:t>
            </w:r>
          </w:p>
        </w:tc>
        <w:tc>
          <w:tcPr>
            <w:tcW w:w="4208" w:type="dxa"/>
          </w:tcPr>
          <w:p w14:paraId="690DB5EC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4E0900F7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4A76E297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4DDF930C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2004" w:type="dxa"/>
          </w:tcPr>
          <w:p w14:paraId="1519052F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</w:tr>
      <w:tr w:rsidR="00A45F55" w:rsidRPr="005B1D53" w14:paraId="7BA292F1" w14:textId="77777777" w:rsidTr="00F252A8">
        <w:trPr>
          <w:trHeight w:val="530"/>
        </w:trPr>
        <w:tc>
          <w:tcPr>
            <w:tcW w:w="846" w:type="dxa"/>
          </w:tcPr>
          <w:p w14:paraId="25DD4E9E" w14:textId="77777777" w:rsidR="00A45F55" w:rsidRPr="005B1D53" w:rsidRDefault="00A45F55" w:rsidP="006D2CF8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3</w:t>
            </w:r>
          </w:p>
        </w:tc>
        <w:tc>
          <w:tcPr>
            <w:tcW w:w="4208" w:type="dxa"/>
          </w:tcPr>
          <w:p w14:paraId="361DD00D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30C35598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50B77E03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2A6A121B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2004" w:type="dxa"/>
          </w:tcPr>
          <w:p w14:paraId="4245678E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</w:tr>
      <w:tr w:rsidR="00A45F55" w:rsidRPr="005B1D53" w14:paraId="1DD55CA4" w14:textId="77777777" w:rsidTr="00F252A8">
        <w:trPr>
          <w:trHeight w:val="415"/>
        </w:trPr>
        <w:tc>
          <w:tcPr>
            <w:tcW w:w="846" w:type="dxa"/>
          </w:tcPr>
          <w:p w14:paraId="26EC1805" w14:textId="77777777" w:rsidR="00A45F55" w:rsidRPr="005B1D53" w:rsidRDefault="00A45F55" w:rsidP="006D2CF8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4</w:t>
            </w:r>
          </w:p>
        </w:tc>
        <w:tc>
          <w:tcPr>
            <w:tcW w:w="4208" w:type="dxa"/>
          </w:tcPr>
          <w:p w14:paraId="4A624405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36D8433E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219869AE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6F1B0EFA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2004" w:type="dxa"/>
          </w:tcPr>
          <w:p w14:paraId="7C1A73B2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</w:tr>
    </w:tbl>
    <w:p w14:paraId="1D4FC57D" w14:textId="77777777" w:rsidR="00A45F55" w:rsidRPr="00A45F55" w:rsidRDefault="00A45F55" w:rsidP="00A45F55">
      <w:pPr>
        <w:widowControl w:val="0"/>
        <w:spacing w:line="276" w:lineRule="auto"/>
        <w:jc w:val="both"/>
        <w:rPr>
          <w:szCs w:val="18"/>
        </w:rPr>
      </w:pPr>
    </w:p>
    <w:sectPr w:rsidR="00A45F55" w:rsidRPr="00A45F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9668" w14:textId="77777777" w:rsidR="00451803" w:rsidRDefault="00451803" w:rsidP="00451803">
      <w:pPr>
        <w:spacing w:line="240" w:lineRule="auto"/>
      </w:pPr>
      <w:r>
        <w:separator/>
      </w:r>
    </w:p>
  </w:endnote>
  <w:endnote w:type="continuationSeparator" w:id="0">
    <w:p w14:paraId="2424ED75" w14:textId="77777777" w:rsidR="00451803" w:rsidRDefault="00451803" w:rsidP="00451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43A97" w14:textId="77777777" w:rsidR="00451803" w:rsidRDefault="00451803" w:rsidP="00451803">
      <w:pPr>
        <w:spacing w:line="240" w:lineRule="auto"/>
      </w:pPr>
      <w:r>
        <w:separator/>
      </w:r>
    </w:p>
  </w:footnote>
  <w:footnote w:type="continuationSeparator" w:id="0">
    <w:p w14:paraId="5A254C63" w14:textId="77777777" w:rsidR="00451803" w:rsidRDefault="00451803" w:rsidP="004518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C8D2" w14:textId="5557BD2C" w:rsidR="00451803" w:rsidRDefault="0045180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201258A" wp14:editId="50C8A06E">
          <wp:simplePos x="0" y="0"/>
          <wp:positionH relativeFrom="margin">
            <wp:align>left</wp:align>
          </wp:positionH>
          <wp:positionV relativeFrom="paragraph">
            <wp:posOffset>-427355</wp:posOffset>
          </wp:positionV>
          <wp:extent cx="5010150" cy="871220"/>
          <wp:effectExtent l="0" t="0" r="0" b="508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D6FFE"/>
    <w:multiLevelType w:val="hybridMultilevel"/>
    <w:tmpl w:val="7B142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A81447"/>
    <w:multiLevelType w:val="hybridMultilevel"/>
    <w:tmpl w:val="392482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A0026"/>
    <w:multiLevelType w:val="hybridMultilevel"/>
    <w:tmpl w:val="9C2AA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55"/>
    <w:rsid w:val="000E4513"/>
    <w:rsid w:val="000F0A32"/>
    <w:rsid w:val="00123231"/>
    <w:rsid w:val="001E10EF"/>
    <w:rsid w:val="002819EC"/>
    <w:rsid w:val="002A6674"/>
    <w:rsid w:val="002B2182"/>
    <w:rsid w:val="00310B62"/>
    <w:rsid w:val="00451803"/>
    <w:rsid w:val="004578DF"/>
    <w:rsid w:val="00527020"/>
    <w:rsid w:val="005B1D53"/>
    <w:rsid w:val="005F44D8"/>
    <w:rsid w:val="005F4A01"/>
    <w:rsid w:val="0073107D"/>
    <w:rsid w:val="00745A2D"/>
    <w:rsid w:val="00836FD3"/>
    <w:rsid w:val="009776D9"/>
    <w:rsid w:val="00A1364A"/>
    <w:rsid w:val="00A45F55"/>
    <w:rsid w:val="00BD0062"/>
    <w:rsid w:val="00D54D4E"/>
    <w:rsid w:val="00D76A6B"/>
    <w:rsid w:val="00E45B7C"/>
    <w:rsid w:val="00F106CB"/>
    <w:rsid w:val="00F2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4323"/>
  <w15:chartTrackingRefBased/>
  <w15:docId w15:val="{1CC870EE-ED34-49D2-9955-2E686BCA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A4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A45F55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5F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5F55"/>
    <w:pPr>
      <w:spacing w:after="1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5F55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5F5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5F5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180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1803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5180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1803"/>
    <w:rPr>
      <w:rFonts w:ascii="Verdana" w:hAnsi="Verdana"/>
      <w:sz w:val="18"/>
    </w:rPr>
  </w:style>
  <w:style w:type="paragraph" w:customStyle="1" w:styleId="INKBijlage">
    <w:name w:val="INK Bijlage"/>
    <w:next w:val="Standaard"/>
    <w:rsid w:val="00451803"/>
    <w:pPr>
      <w:keepNext/>
      <w:pageBreakBefore/>
      <w:numPr>
        <w:numId w:val="9"/>
      </w:numPr>
      <w:suppressAutoHyphens/>
      <w:autoSpaceDN w:val="0"/>
      <w:spacing w:after="240" w:line="240" w:lineRule="auto"/>
      <w:textAlignment w:val="baseline"/>
    </w:pPr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rsid w:val="00451803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DCAC-CA29-4F7E-8FAF-93EF5269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E. Koning</dc:creator>
  <cp:keywords/>
  <dc:description/>
  <cp:lastModifiedBy>Renata A.H. van Holland</cp:lastModifiedBy>
  <cp:revision>5</cp:revision>
  <dcterms:created xsi:type="dcterms:W3CDTF">2022-02-08T13:26:00Z</dcterms:created>
  <dcterms:modified xsi:type="dcterms:W3CDTF">2022-12-07T17:35:00Z</dcterms:modified>
</cp:coreProperties>
</file>