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B3801" w14:textId="6699D428" w:rsidR="006542E5" w:rsidRDefault="006542E5" w:rsidP="000D3530">
      <w:pPr>
        <w:pStyle w:val="Kop1"/>
        <w:tabs>
          <w:tab w:val="left" w:pos="5245"/>
        </w:tabs>
        <w:rPr>
          <w:color w:val="auto"/>
        </w:rPr>
      </w:pPr>
      <w:r w:rsidRPr="54DFD5FD">
        <w:rPr>
          <w:color w:val="auto"/>
        </w:rPr>
        <w:t xml:space="preserve">Bijlage </w:t>
      </w:r>
      <w:r w:rsidR="165F998F" w:rsidRPr="54DFD5FD">
        <w:rPr>
          <w:color w:val="auto"/>
        </w:rPr>
        <w:t>8</w:t>
      </w:r>
      <w:r w:rsidR="001E1E99" w:rsidRPr="54DFD5FD">
        <w:rPr>
          <w:color w:val="auto"/>
        </w:rPr>
        <w:t xml:space="preserve"> </w:t>
      </w:r>
      <w:r w:rsidRPr="54DFD5FD">
        <w:rPr>
          <w:color w:val="auto"/>
        </w:rPr>
        <w:t>Inschrijfformulier</w:t>
      </w:r>
      <w:r w:rsidR="409B7A1A" w:rsidRPr="54DFD5FD">
        <w:rPr>
          <w:color w:val="auto"/>
        </w:rPr>
        <w:t xml:space="preserve"> Forensische </w:t>
      </w:r>
      <w:r w:rsidR="4F00DB4B" w:rsidRPr="54DFD5FD">
        <w:rPr>
          <w:color w:val="auto"/>
        </w:rPr>
        <w:t xml:space="preserve">Ambulante </w:t>
      </w:r>
      <w:r w:rsidR="409B7A1A" w:rsidRPr="54DFD5FD">
        <w:rPr>
          <w:color w:val="auto"/>
        </w:rPr>
        <w:t>Jeugdhulp</w:t>
      </w:r>
    </w:p>
    <w:p w14:paraId="2996AE8E" w14:textId="2E6A39BD" w:rsidR="00270CA0" w:rsidRPr="00270CA0" w:rsidRDefault="0030329F" w:rsidP="00270CA0">
      <w:r>
        <w:t>(</w:t>
      </w:r>
      <w:r w:rsidR="00D023C3">
        <w:t>A</w:t>
      </w:r>
      <w:r>
        <w:t>anbesteding Lekstroom, ZOU en Gooi &amp; Vechtstreek)</w:t>
      </w:r>
    </w:p>
    <w:tbl>
      <w:tblPr>
        <w:tblStyle w:val="Tabelraster"/>
        <w:tblW w:w="13199" w:type="dxa"/>
        <w:tblLook w:val="04A0" w:firstRow="1" w:lastRow="0" w:firstColumn="1" w:lastColumn="0" w:noHBand="0" w:noVBand="1"/>
      </w:tblPr>
      <w:tblGrid>
        <w:gridCol w:w="3794"/>
        <w:gridCol w:w="9405"/>
      </w:tblGrid>
      <w:tr w:rsidR="00CE1B70" w14:paraId="48FD4434" w14:textId="77777777" w:rsidTr="201C4CE5">
        <w:tc>
          <w:tcPr>
            <w:tcW w:w="3794" w:type="dxa"/>
          </w:tcPr>
          <w:p w14:paraId="5A726296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  <w:p w14:paraId="150E421D" w14:textId="2E64AFB9" w:rsidR="00DE3052" w:rsidRPr="00E52F04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Naam Organisatie </w:t>
            </w:r>
          </w:p>
        </w:tc>
        <w:tc>
          <w:tcPr>
            <w:tcW w:w="9405" w:type="dxa"/>
          </w:tcPr>
          <w:p w14:paraId="18E57916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  <w:p w14:paraId="0FC1D4D1" w14:textId="77777777" w:rsidR="00270CA0" w:rsidRDefault="00270CA0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  <w:p w14:paraId="5F0B20FC" w14:textId="366304F4" w:rsidR="00270CA0" w:rsidRDefault="00270CA0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01864626" w14:textId="77777777" w:rsidTr="201C4CE5">
        <w:tc>
          <w:tcPr>
            <w:tcW w:w="3794" w:type="dxa"/>
          </w:tcPr>
          <w:p w14:paraId="1AC86E02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  <w:p w14:paraId="6E70856C" w14:textId="77777777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KvK nummer </w:t>
            </w:r>
          </w:p>
          <w:p w14:paraId="03CE48FD" w14:textId="1630EFE9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  <w:tc>
          <w:tcPr>
            <w:tcW w:w="9405" w:type="dxa"/>
          </w:tcPr>
          <w:p w14:paraId="1BD2D01A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7409033A" w14:textId="77777777" w:rsidTr="201C4CE5">
        <w:tc>
          <w:tcPr>
            <w:tcW w:w="3794" w:type="dxa"/>
          </w:tcPr>
          <w:p w14:paraId="53621115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743640EC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Adres</w:t>
            </w:r>
          </w:p>
          <w:p w14:paraId="7E8AA2C9" w14:textId="606585F5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9405" w:type="dxa"/>
          </w:tcPr>
          <w:p w14:paraId="27940177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55B282C8" w14:textId="77777777" w:rsidTr="201C4CE5">
        <w:tc>
          <w:tcPr>
            <w:tcW w:w="3794" w:type="dxa"/>
          </w:tcPr>
          <w:p w14:paraId="62388629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0B58A181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Postcode en Plaats</w:t>
            </w:r>
          </w:p>
          <w:p w14:paraId="71719006" w14:textId="31D0FB52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405" w:type="dxa"/>
          </w:tcPr>
          <w:p w14:paraId="2CAF21DA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4A399067" w14:textId="77777777" w:rsidTr="201C4CE5">
        <w:tc>
          <w:tcPr>
            <w:tcW w:w="3794" w:type="dxa"/>
          </w:tcPr>
          <w:p w14:paraId="2D7FCADB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1A9605FB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E-mail (algemeen)</w:t>
            </w:r>
          </w:p>
          <w:p w14:paraId="32A6EFCE" w14:textId="3946412C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405" w:type="dxa"/>
          </w:tcPr>
          <w:p w14:paraId="494A80BC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20A2A597" w14:textId="77777777" w:rsidTr="201C4CE5">
        <w:tc>
          <w:tcPr>
            <w:tcW w:w="3794" w:type="dxa"/>
          </w:tcPr>
          <w:p w14:paraId="08704089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55686CC8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Telefoon (algemeen)</w:t>
            </w:r>
          </w:p>
          <w:p w14:paraId="30C81E10" w14:textId="22222A85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9405" w:type="dxa"/>
          </w:tcPr>
          <w:p w14:paraId="083627D4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0CD12A09" w14:textId="77777777" w:rsidTr="201C4CE5">
        <w:tc>
          <w:tcPr>
            <w:tcW w:w="3794" w:type="dxa"/>
          </w:tcPr>
          <w:p w14:paraId="13C5FF72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2DE564B3" w14:textId="77777777" w:rsid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AGB Code</w:t>
            </w:r>
          </w:p>
          <w:p w14:paraId="0E47A2BE" w14:textId="5454E7EA" w:rsidR="00DE3052" w:rsidRPr="00DE3052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9405" w:type="dxa"/>
          </w:tcPr>
          <w:p w14:paraId="6D3B08E5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E1B70" w14:paraId="248FC2AF" w14:textId="77777777" w:rsidTr="201C4CE5">
        <w:tc>
          <w:tcPr>
            <w:tcW w:w="3794" w:type="dxa"/>
          </w:tcPr>
          <w:p w14:paraId="3A2C8A7E" w14:textId="2E92B55E" w:rsidR="00DE3052" w:rsidRPr="00270CA0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  <w:highlight w:val="yellow"/>
              </w:rPr>
            </w:pPr>
          </w:p>
          <w:p w14:paraId="2E4BC42C" w14:textId="3DD0D1C0" w:rsidR="00E52F04" w:rsidRPr="00270CA0" w:rsidRDefault="371BA998" w:rsidP="3AB3B808">
            <w:pPr>
              <w:pStyle w:val="Geenafstand"/>
              <w:rPr>
                <w:rFonts w:ascii="Arial" w:hAnsi="Arial" w:cs="Arial"/>
                <w:i/>
                <w:iCs/>
                <w:sz w:val="22"/>
              </w:rPr>
            </w:pPr>
            <w:r w:rsidRPr="3AB3B808">
              <w:rPr>
                <w:rFonts w:ascii="Arial" w:hAnsi="Arial" w:cs="Arial"/>
                <w:b/>
                <w:bCs/>
                <w:sz w:val="22"/>
              </w:rPr>
              <w:t>IBAN-rekeningnummer</w:t>
            </w:r>
            <w:r w:rsidR="6345704C" w:rsidRPr="3AB3B808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  <w:p w14:paraId="39395C6A" w14:textId="77777777" w:rsidR="00DE3052" w:rsidRPr="00270CA0" w:rsidRDefault="00DE3052" w:rsidP="006542E5">
            <w:pPr>
              <w:pStyle w:val="Geenafstand"/>
              <w:rPr>
                <w:rFonts w:ascii="Arial" w:hAnsi="Arial" w:cs="Arial"/>
                <w:b/>
                <w:sz w:val="22"/>
                <w:highlight w:val="yellow"/>
              </w:rPr>
            </w:pPr>
          </w:p>
        </w:tc>
        <w:tc>
          <w:tcPr>
            <w:tcW w:w="9405" w:type="dxa"/>
          </w:tcPr>
          <w:p w14:paraId="689B3010" w14:textId="77777777" w:rsidR="00DE3052" w:rsidRDefault="00DE3052" w:rsidP="006542E5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</w:tbl>
    <w:p w14:paraId="42BBF4E2" w14:textId="774AE295" w:rsidR="201C4CE5" w:rsidRDefault="201C4CE5"/>
    <w:p w14:paraId="33528F7F" w14:textId="6D662F75" w:rsidR="201C4CE5" w:rsidRDefault="201C4CE5" w:rsidP="201C4CE5"/>
    <w:tbl>
      <w:tblPr>
        <w:tblpPr w:leftFromText="141" w:rightFromText="141" w:horzAnchor="margin" w:tblpY="480"/>
        <w:tblW w:w="13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268"/>
        <w:gridCol w:w="2126"/>
        <w:gridCol w:w="3827"/>
        <w:gridCol w:w="1701"/>
      </w:tblGrid>
      <w:tr w:rsidR="00CE1B70" w:rsidRPr="00C8376B" w14:paraId="68D7CDDE" w14:textId="1E9BA4FB" w:rsidTr="3AB3B808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CA41C" w14:textId="77777777" w:rsidR="00C8376B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lastRenderedPageBreak/>
              <w:t xml:space="preserve">Naam contactgegevens </w:t>
            </w:r>
          </w:p>
          <w:p w14:paraId="01D06337" w14:textId="05908B1C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 xml:space="preserve">(zorg gerelateerd)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AE56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EC77B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7933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4E69B" w14:textId="062F9E54" w:rsidR="00E52F04" w:rsidRPr="00DE3052" w:rsidRDefault="177D1721" w:rsidP="3AB3B808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3AB3B808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N</w:t>
            </w:r>
            <w:r w:rsidR="6345704C" w:rsidRPr="3AB3B808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ieuwsbrief</w:t>
            </w:r>
          </w:p>
        </w:tc>
      </w:tr>
      <w:tr w:rsidR="00CE1B70" w:rsidRPr="00C8376B" w14:paraId="102B2F96" w14:textId="40DFB5B4" w:rsidTr="3AB3B808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1A786" w14:textId="07431515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48C6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B4B9F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0E482" w14:textId="6BE442E2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A9BB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E1B70" w:rsidRPr="00DE3052" w14:paraId="5CC8329A" w14:textId="0644E02D" w:rsidTr="3AB3B808">
        <w:trPr>
          <w:trHeight w:val="45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D5798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654B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C929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FDDAE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58DB4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</w:tr>
      <w:tr w:rsidR="00CE1B70" w:rsidRPr="00C8376B" w14:paraId="51DD8558" w14:textId="3AE08D08" w:rsidTr="3AB3B808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A285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Naam contactgegevens </w:t>
            </w: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>(cliëntadministratie)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A8F1C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1088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0F75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F30C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C8376B" w14:paraId="4D8DCEE3" w14:textId="374EA645" w:rsidTr="3AB3B808">
        <w:trPr>
          <w:trHeight w:val="63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1586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98D0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6FE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B328" w14:textId="2EE6C0ED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D817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E1B70" w:rsidRPr="00DE3052" w14:paraId="136E048A" w14:textId="3B6C178E" w:rsidTr="3AB3B808">
        <w:trPr>
          <w:trHeight w:val="405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6ADA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0118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CE3D8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DCF1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D0895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</w:tr>
      <w:tr w:rsidR="00CE1B70" w:rsidRPr="00C8376B" w14:paraId="30229874" w14:textId="27309D07" w:rsidTr="3AB3B808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568D9" w14:textId="77777777" w:rsidR="00C8376B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Naam contactgegevens </w:t>
            </w:r>
          </w:p>
          <w:p w14:paraId="7EB0E68A" w14:textId="3D03FEBC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>(financiële administratie)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9361D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DEBA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6157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4DCA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C8376B" w14:paraId="5009C54A" w14:textId="4891B49B" w:rsidTr="3AB3B808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F5748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4764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37FD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B99D7" w14:textId="6584226E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A7228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E1B70" w:rsidRPr="00DE3052" w14:paraId="01291428" w14:textId="298A25D3" w:rsidTr="3AB3B808">
        <w:trPr>
          <w:trHeight w:val="45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28F3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CD09B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B707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5B0B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D9D97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</w:tr>
      <w:tr w:rsidR="00CE1B70" w:rsidRPr="00C8376B" w14:paraId="1B3637BD" w14:textId="4778341F" w:rsidTr="3AB3B808">
        <w:trPr>
          <w:trHeight w:val="615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6F47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Naam contactgegevens (inkoop/ contractmanagement)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C1F1D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28A3E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E419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4623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C8376B" w14:paraId="7FC74D4F" w14:textId="30E82FAC" w:rsidTr="3AB3B808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4FBE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0367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5540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4AB2B" w14:textId="1929CA1A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9799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E1B70" w:rsidRPr="00DE3052" w14:paraId="6D44D1D7" w14:textId="11B9B8AE" w:rsidTr="3AB3B808">
        <w:trPr>
          <w:trHeight w:val="42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941AC" w14:textId="77777777" w:rsidR="00C8376B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3AB45D3B" w14:textId="77777777" w:rsidR="00CF7E0A" w:rsidRDefault="00CF7E0A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1BEDD4D9" w14:textId="3EFE3E9A" w:rsidR="00CF7E0A" w:rsidRPr="00DE3052" w:rsidRDefault="00CF7E0A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B5A2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D80E6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6DA6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EE9480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</w:tr>
      <w:tr w:rsidR="00CE1B70" w:rsidRPr="00DE3052" w14:paraId="2A2EEDD9" w14:textId="07C3A934" w:rsidTr="3AB3B808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290F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Naam tekenbevoegde (overeenkomst)</w:t>
            </w: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br/>
              <w:t>(zoals vermeld in de KvK)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AD2FB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Functie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CB94E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DC22C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ED3EE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E1B70" w:rsidRPr="00DE3052" w14:paraId="5F2E49D1" w14:textId="1D553977" w:rsidTr="3AB3B808">
        <w:trPr>
          <w:trHeight w:val="63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76BD5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0A797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A2432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B71EC" w14:textId="733B0FC0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A4233" w14:textId="77777777" w:rsidR="00C8376B" w:rsidRPr="00DE3052" w:rsidRDefault="00C8376B" w:rsidP="00C8376B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</w:tbl>
    <w:p w14:paraId="6753E31F" w14:textId="77777777" w:rsidR="006542E5" w:rsidRDefault="006542E5" w:rsidP="006542E5">
      <w:pPr>
        <w:pStyle w:val="Geenafstand"/>
        <w:rPr>
          <w:rFonts w:ascii="Arial" w:hAnsi="Arial" w:cs="Arial"/>
          <w:sz w:val="22"/>
          <w:u w:val="single"/>
        </w:rPr>
      </w:pPr>
    </w:p>
    <w:p w14:paraId="6289123B" w14:textId="77777777" w:rsidR="00DE3052" w:rsidRDefault="00DE3052" w:rsidP="006542E5">
      <w:pPr>
        <w:pStyle w:val="Geenafstand"/>
        <w:rPr>
          <w:rFonts w:ascii="Arial" w:hAnsi="Arial" w:cs="Arial"/>
          <w:sz w:val="22"/>
          <w:u w:val="single"/>
        </w:rPr>
      </w:pPr>
    </w:p>
    <w:p w14:paraId="5940B8CD" w14:textId="6914B328" w:rsidR="00DE3052" w:rsidRDefault="1E7E248B" w:rsidP="201C4CE5">
      <w:pPr>
        <w:pStyle w:val="Kop1"/>
        <w:rPr>
          <w:rFonts w:ascii="Calibri" w:eastAsia="Calibri" w:hAnsi="Calibri" w:cs="Calibri"/>
        </w:rPr>
      </w:pPr>
      <w:r w:rsidRPr="201C4CE5">
        <w:rPr>
          <w:rFonts w:ascii="Calibri" w:eastAsia="Calibri" w:hAnsi="Calibri" w:cs="Calibri"/>
        </w:rPr>
        <w:lastRenderedPageBreak/>
        <w:t>Producten</w:t>
      </w:r>
      <w:r w:rsidR="43660C1C" w:rsidRPr="201C4CE5">
        <w:rPr>
          <w:rFonts w:ascii="Calibri" w:eastAsia="Calibri" w:hAnsi="Calibri" w:cs="Calibri"/>
        </w:rPr>
        <w:t xml:space="preserve"> en tarieven</w:t>
      </w:r>
      <w:r w:rsidRPr="201C4CE5">
        <w:rPr>
          <w:rFonts w:ascii="Calibri" w:eastAsia="Calibri" w:hAnsi="Calibri" w:cs="Calibri"/>
        </w:rPr>
        <w:t xml:space="preserve"> Forensische</w:t>
      </w:r>
      <w:r w:rsidR="7DDE95D4" w:rsidRPr="201C4CE5">
        <w:rPr>
          <w:rFonts w:ascii="Calibri" w:eastAsia="Calibri" w:hAnsi="Calibri" w:cs="Calibri"/>
        </w:rPr>
        <w:t xml:space="preserve"> Ambulante</w:t>
      </w:r>
      <w:r w:rsidRPr="201C4CE5">
        <w:rPr>
          <w:rFonts w:ascii="Calibri" w:eastAsia="Calibri" w:hAnsi="Calibri" w:cs="Calibri"/>
        </w:rPr>
        <w:t xml:space="preserve"> Jeugdhulp</w:t>
      </w:r>
    </w:p>
    <w:p w14:paraId="42DAB326" w14:textId="6DCCF732" w:rsidR="00DE3052" w:rsidRDefault="00DE3052" w:rsidP="703C3B86">
      <w:pPr>
        <w:rPr>
          <w:rFonts w:eastAsia="Roboto" w:cs="Roboto"/>
          <w:szCs w:val="20"/>
        </w:rPr>
      </w:pPr>
    </w:p>
    <w:tbl>
      <w:tblPr>
        <w:tblStyle w:val="Tabelraster"/>
        <w:tblW w:w="13245" w:type="dxa"/>
        <w:tblLayout w:type="fixed"/>
        <w:tblLook w:val="04A0" w:firstRow="1" w:lastRow="0" w:firstColumn="1" w:lastColumn="0" w:noHBand="0" w:noVBand="1"/>
      </w:tblPr>
      <w:tblGrid>
        <w:gridCol w:w="1110"/>
        <w:gridCol w:w="5205"/>
        <w:gridCol w:w="1995"/>
        <w:gridCol w:w="2520"/>
        <w:gridCol w:w="2415"/>
      </w:tblGrid>
      <w:tr w:rsidR="703C3B86" w14:paraId="7B8F7226" w14:textId="77777777" w:rsidTr="201C4CE5">
        <w:tc>
          <w:tcPr>
            <w:tcW w:w="1110" w:type="dxa"/>
            <w:shd w:val="clear" w:color="auto" w:fill="BFBFBF" w:themeFill="background1" w:themeFillShade="BF"/>
          </w:tcPr>
          <w:p w14:paraId="0E45D68D" w14:textId="0EE1835D" w:rsidR="703C3B86" w:rsidRDefault="703C3B86" w:rsidP="703C3B86">
            <w:pPr>
              <w:rPr>
                <w:rFonts w:ascii="Calibri" w:eastAsia="Calibri" w:hAnsi="Calibri" w:cs="Calibri"/>
                <w:sz w:val="22"/>
              </w:rPr>
            </w:pPr>
            <w:r w:rsidRPr="703C3B86">
              <w:rPr>
                <w:rFonts w:ascii="Calibri" w:eastAsia="Calibri" w:hAnsi="Calibri" w:cs="Calibri"/>
                <w:b/>
                <w:bCs/>
                <w:sz w:val="22"/>
              </w:rPr>
              <w:t>Code</w:t>
            </w:r>
          </w:p>
        </w:tc>
        <w:tc>
          <w:tcPr>
            <w:tcW w:w="5205" w:type="dxa"/>
            <w:shd w:val="clear" w:color="auto" w:fill="BFBFBF" w:themeFill="background1" w:themeFillShade="BF"/>
          </w:tcPr>
          <w:p w14:paraId="79A03662" w14:textId="149DC297" w:rsidR="703C3B86" w:rsidRDefault="703C3B86" w:rsidP="703C3B86">
            <w:pPr>
              <w:rPr>
                <w:rFonts w:ascii="Calibri" w:eastAsia="Calibri" w:hAnsi="Calibri" w:cs="Calibri"/>
                <w:sz w:val="22"/>
              </w:rPr>
            </w:pPr>
            <w:r w:rsidRPr="703C3B86">
              <w:rPr>
                <w:rFonts w:ascii="Calibri" w:eastAsia="Calibri" w:hAnsi="Calibri" w:cs="Calibri"/>
                <w:b/>
                <w:bCs/>
                <w:sz w:val="22"/>
              </w:rPr>
              <w:t>Omschrijving</w:t>
            </w:r>
          </w:p>
        </w:tc>
        <w:tc>
          <w:tcPr>
            <w:tcW w:w="1995" w:type="dxa"/>
            <w:shd w:val="clear" w:color="auto" w:fill="BFBFBF" w:themeFill="background1" w:themeFillShade="BF"/>
          </w:tcPr>
          <w:p w14:paraId="680044BF" w14:textId="69E85A45" w:rsidR="703C3B86" w:rsidRDefault="703C3B86" w:rsidP="201C4CE5">
            <w:pPr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 w:rsidRPr="201C4CE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Eenheid</w:t>
            </w:r>
            <w:r w:rsidR="597D2B0D" w:rsidRPr="201C4CE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 xml:space="preserve"> per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14:paraId="7012087C" w14:textId="4EB3C730" w:rsidR="703C3B86" w:rsidRDefault="703C3B86" w:rsidP="703C3B86">
            <w:pPr>
              <w:rPr>
                <w:rFonts w:ascii="Calibri" w:eastAsia="Calibri" w:hAnsi="Calibri" w:cs="Calibri"/>
                <w:sz w:val="22"/>
              </w:rPr>
            </w:pPr>
            <w:r w:rsidRPr="703C3B86">
              <w:rPr>
                <w:rFonts w:ascii="Calibri" w:eastAsia="Calibri" w:hAnsi="Calibri" w:cs="Calibri"/>
                <w:b/>
                <w:bCs/>
                <w:sz w:val="22"/>
              </w:rPr>
              <w:t>Tarief per 1/7/2023</w:t>
            </w:r>
          </w:p>
        </w:tc>
        <w:tc>
          <w:tcPr>
            <w:tcW w:w="2415" w:type="dxa"/>
            <w:shd w:val="clear" w:color="auto" w:fill="BFBFBF" w:themeFill="background1" w:themeFillShade="BF"/>
          </w:tcPr>
          <w:p w14:paraId="1E46CCCB" w14:textId="560F416B" w:rsidR="703C3B86" w:rsidRDefault="703C3B86" w:rsidP="201C4CE5">
            <w:pPr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 w:rsidRPr="201C4CE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Ja/Nee</w:t>
            </w:r>
            <w:r w:rsidR="0441AFA0" w:rsidRPr="201C4CE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*</w:t>
            </w:r>
          </w:p>
        </w:tc>
      </w:tr>
      <w:tr w:rsidR="703C3B86" w14:paraId="0AF8143A" w14:textId="77777777" w:rsidTr="201C4CE5">
        <w:tc>
          <w:tcPr>
            <w:tcW w:w="13245" w:type="dxa"/>
            <w:gridSpan w:val="5"/>
            <w:shd w:val="clear" w:color="auto" w:fill="D9D9D9" w:themeFill="background1" w:themeFillShade="D9"/>
          </w:tcPr>
          <w:p w14:paraId="48DD9B31" w14:textId="6213CAF6" w:rsidR="703C3B86" w:rsidRDefault="703C3B86" w:rsidP="703C3B86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703C3B86" w14:paraId="363ADC8F" w14:textId="77777777" w:rsidTr="201C4CE5">
        <w:tc>
          <w:tcPr>
            <w:tcW w:w="1110" w:type="dxa"/>
          </w:tcPr>
          <w:p w14:paraId="68F83E52" w14:textId="183FADA0" w:rsidR="703C3B86" w:rsidRDefault="0604EA71" w:rsidP="201C4CE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 w:rsidRPr="201C4CE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54B2</w:t>
            </w:r>
            <w:r w:rsidR="213EDC40" w:rsidRPr="201C4CE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0</w:t>
            </w:r>
          </w:p>
        </w:tc>
        <w:tc>
          <w:tcPr>
            <w:tcW w:w="5205" w:type="dxa"/>
          </w:tcPr>
          <w:p w14:paraId="784B2EF1" w14:textId="721973EE" w:rsidR="250958F3" w:rsidRDefault="250958F3" w:rsidP="201C4CE5">
            <w:pPr>
              <w:rPr>
                <w:rFonts w:ascii="Calibri" w:eastAsia="Calibri" w:hAnsi="Calibri" w:cs="Calibri"/>
                <w:b/>
                <w:bCs/>
                <w:sz w:val="22"/>
              </w:rPr>
            </w:pPr>
            <w:r w:rsidRPr="201C4CE5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 xml:space="preserve">Behandeling </w:t>
            </w:r>
            <w:proofErr w:type="spellStart"/>
            <w:r w:rsidRPr="201C4CE5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>jGGZ</w:t>
            </w:r>
            <w:proofErr w:type="spellEnd"/>
          </w:p>
        </w:tc>
        <w:tc>
          <w:tcPr>
            <w:tcW w:w="1995" w:type="dxa"/>
          </w:tcPr>
          <w:p w14:paraId="451F67BB" w14:textId="0F773589" w:rsidR="6990A266" w:rsidRDefault="236F432A" w:rsidP="201C4CE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 w:rsidRPr="201C4CE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Uur</w:t>
            </w:r>
          </w:p>
        </w:tc>
        <w:tc>
          <w:tcPr>
            <w:tcW w:w="2520" w:type="dxa"/>
          </w:tcPr>
          <w:p w14:paraId="74CB8DEA" w14:textId="5ECB4060" w:rsidR="703C3B86" w:rsidRDefault="78E8B6C7" w:rsidP="201C4CE5">
            <w:pPr>
              <w:rPr>
                <w:b/>
                <w:bCs/>
                <w:color w:val="000000" w:themeColor="text1"/>
                <w:sz w:val="22"/>
              </w:rPr>
            </w:pPr>
            <w:r w:rsidRPr="201C4CE5">
              <w:rPr>
                <w:b/>
                <w:bCs/>
                <w:color w:val="000000" w:themeColor="text1"/>
                <w:sz w:val="22"/>
              </w:rPr>
              <w:t xml:space="preserve">€ </w:t>
            </w:r>
            <w:r w:rsidR="2704B018" w:rsidRPr="201C4CE5">
              <w:rPr>
                <w:b/>
                <w:bCs/>
                <w:color w:val="000000" w:themeColor="text1"/>
                <w:sz w:val="22"/>
              </w:rPr>
              <w:t>13</w:t>
            </w:r>
            <w:r w:rsidR="5235DF7C" w:rsidRPr="201C4CE5">
              <w:rPr>
                <w:b/>
                <w:bCs/>
                <w:color w:val="000000" w:themeColor="text1"/>
                <w:sz w:val="22"/>
              </w:rPr>
              <w:t>5</w:t>
            </w:r>
            <w:r w:rsidR="2704B018" w:rsidRPr="201C4CE5">
              <w:rPr>
                <w:b/>
                <w:bCs/>
                <w:color w:val="000000" w:themeColor="text1"/>
                <w:sz w:val="22"/>
              </w:rPr>
              <w:t>,</w:t>
            </w:r>
            <w:r w:rsidR="0276BE7C" w:rsidRPr="201C4CE5">
              <w:rPr>
                <w:b/>
                <w:bCs/>
                <w:color w:val="000000" w:themeColor="text1"/>
                <w:sz w:val="22"/>
              </w:rPr>
              <w:t>54</w:t>
            </w:r>
          </w:p>
        </w:tc>
        <w:tc>
          <w:tcPr>
            <w:tcW w:w="2415" w:type="dxa"/>
          </w:tcPr>
          <w:p w14:paraId="192D5D5D" w14:textId="76A70011" w:rsidR="703C3B86" w:rsidRDefault="703C3B86" w:rsidP="201C4CE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</w:p>
        </w:tc>
      </w:tr>
      <w:tr w:rsidR="703C3B86" w14:paraId="65EF63B2" w14:textId="77777777" w:rsidTr="201C4CE5">
        <w:tc>
          <w:tcPr>
            <w:tcW w:w="13245" w:type="dxa"/>
            <w:gridSpan w:val="5"/>
            <w:shd w:val="clear" w:color="auto" w:fill="D9D9D9" w:themeFill="background1" w:themeFillShade="D9"/>
          </w:tcPr>
          <w:p w14:paraId="4EFB8A17" w14:textId="21D4AF61" w:rsidR="703C3B86" w:rsidRDefault="703C3B86" w:rsidP="201C4CE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</w:p>
        </w:tc>
      </w:tr>
      <w:tr w:rsidR="703C3B86" w14:paraId="41D07E24" w14:textId="77777777" w:rsidTr="201C4CE5">
        <w:tc>
          <w:tcPr>
            <w:tcW w:w="1110" w:type="dxa"/>
          </w:tcPr>
          <w:p w14:paraId="278212E9" w14:textId="7B4DE053" w:rsidR="703C3B86" w:rsidRDefault="4400F766" w:rsidP="201C4CE5">
            <w:pPr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</w:pPr>
            <w:r w:rsidRPr="201C4CE5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>50B20</w:t>
            </w:r>
          </w:p>
        </w:tc>
        <w:tc>
          <w:tcPr>
            <w:tcW w:w="5205" w:type="dxa"/>
          </w:tcPr>
          <w:p w14:paraId="38837968" w14:textId="260FEFAE" w:rsidR="4B576033" w:rsidRDefault="4B576033" w:rsidP="201C4CE5">
            <w:pPr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</w:pPr>
            <w:r w:rsidRPr="201C4CE5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>Jeugdhulp begeleiding</w:t>
            </w:r>
          </w:p>
        </w:tc>
        <w:tc>
          <w:tcPr>
            <w:tcW w:w="1995" w:type="dxa"/>
          </w:tcPr>
          <w:p w14:paraId="59454DA7" w14:textId="52D1275C" w:rsidR="7AF6DCDC" w:rsidRDefault="7D792822" w:rsidP="201C4CE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  <w:r w:rsidRPr="201C4CE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  <w:t>Uur</w:t>
            </w:r>
          </w:p>
        </w:tc>
        <w:tc>
          <w:tcPr>
            <w:tcW w:w="2520" w:type="dxa"/>
          </w:tcPr>
          <w:p w14:paraId="40C89753" w14:textId="03C43E91" w:rsidR="703C3B86" w:rsidRDefault="78E8B6C7" w:rsidP="201C4CE5">
            <w:pPr>
              <w:rPr>
                <w:b/>
                <w:bCs/>
                <w:color w:val="000000" w:themeColor="text1"/>
                <w:sz w:val="22"/>
              </w:rPr>
            </w:pPr>
            <w:r w:rsidRPr="201C4CE5">
              <w:rPr>
                <w:b/>
                <w:bCs/>
                <w:color w:val="000000" w:themeColor="text1"/>
                <w:sz w:val="22"/>
              </w:rPr>
              <w:t xml:space="preserve">€ </w:t>
            </w:r>
            <w:r w:rsidR="61F05E77" w:rsidRPr="201C4CE5">
              <w:rPr>
                <w:b/>
                <w:bCs/>
                <w:color w:val="000000" w:themeColor="text1"/>
                <w:sz w:val="22"/>
              </w:rPr>
              <w:t>95,08</w:t>
            </w:r>
          </w:p>
        </w:tc>
        <w:tc>
          <w:tcPr>
            <w:tcW w:w="2415" w:type="dxa"/>
          </w:tcPr>
          <w:p w14:paraId="17814440" w14:textId="27BB47FA" w:rsidR="703C3B86" w:rsidRDefault="703C3B86" w:rsidP="201C4CE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</w:rPr>
            </w:pPr>
          </w:p>
        </w:tc>
      </w:tr>
    </w:tbl>
    <w:p w14:paraId="467182B7" w14:textId="670CC41A" w:rsidR="00DE3052" w:rsidRDefault="00DE3052" w:rsidP="703C3B86">
      <w:pPr>
        <w:rPr>
          <w:rFonts w:ascii="Arial" w:eastAsia="Arial" w:hAnsi="Arial" w:cs="Arial"/>
          <w:szCs w:val="20"/>
        </w:rPr>
      </w:pPr>
    </w:p>
    <w:p w14:paraId="3BF1E784" w14:textId="25E9CF4C" w:rsidR="00270CA0" w:rsidRDefault="1AF98502" w:rsidP="201C4CE5">
      <w:pPr>
        <w:rPr>
          <w:rFonts w:ascii="Arial" w:eastAsia="Arial" w:hAnsi="Arial" w:cs="Arial"/>
          <w:color w:val="000000" w:themeColor="text1"/>
          <w:szCs w:val="20"/>
        </w:rPr>
      </w:pPr>
      <w:r w:rsidRPr="201C4CE5">
        <w:rPr>
          <w:rFonts w:ascii="Arial" w:eastAsia="Arial" w:hAnsi="Arial" w:cs="Arial"/>
          <w:color w:val="000000" w:themeColor="text1"/>
          <w:szCs w:val="20"/>
        </w:rPr>
        <w:t>*</w:t>
      </w:r>
      <w:r w:rsidR="1822103F" w:rsidRPr="201C4CE5">
        <w:rPr>
          <w:rFonts w:ascii="Arial" w:eastAsia="Arial" w:hAnsi="Arial" w:cs="Arial"/>
          <w:color w:val="000000" w:themeColor="text1"/>
          <w:szCs w:val="20"/>
        </w:rPr>
        <w:t xml:space="preserve">Inschrijver geeft door middel van ja en nee aan </w:t>
      </w:r>
      <w:r w:rsidR="630FF016" w:rsidRPr="201C4CE5">
        <w:rPr>
          <w:rFonts w:ascii="Arial" w:eastAsia="Arial" w:hAnsi="Arial" w:cs="Arial"/>
          <w:color w:val="000000" w:themeColor="text1"/>
          <w:szCs w:val="20"/>
        </w:rPr>
        <w:t xml:space="preserve">voor </w:t>
      </w:r>
      <w:r w:rsidR="1822103F" w:rsidRPr="201C4CE5">
        <w:rPr>
          <w:rFonts w:ascii="Arial" w:eastAsia="Arial" w:hAnsi="Arial" w:cs="Arial"/>
          <w:color w:val="000000" w:themeColor="text1"/>
          <w:szCs w:val="20"/>
        </w:rPr>
        <w:t>welke producten hij</w:t>
      </w:r>
      <w:r w:rsidR="5D1A43B1" w:rsidRPr="201C4CE5">
        <w:rPr>
          <w:rFonts w:ascii="Arial" w:eastAsia="Arial" w:hAnsi="Arial" w:cs="Arial"/>
          <w:color w:val="000000" w:themeColor="text1"/>
          <w:szCs w:val="20"/>
        </w:rPr>
        <w:t xml:space="preserve"> wenst </w:t>
      </w:r>
      <w:r w:rsidR="27E4ED7E" w:rsidRPr="201C4CE5">
        <w:rPr>
          <w:rFonts w:ascii="Arial" w:eastAsia="Arial" w:hAnsi="Arial" w:cs="Arial"/>
          <w:color w:val="000000" w:themeColor="text1"/>
          <w:szCs w:val="20"/>
        </w:rPr>
        <w:t xml:space="preserve">gecontracteerd te worden. </w:t>
      </w:r>
    </w:p>
    <w:p w14:paraId="6D303F80" w14:textId="522A6335" w:rsidR="201C4CE5" w:rsidRDefault="201C4CE5" w:rsidP="201C4CE5">
      <w:pPr>
        <w:rPr>
          <w:rFonts w:ascii="Arial" w:eastAsia="Arial" w:hAnsi="Arial" w:cs="Arial"/>
          <w:color w:val="000000" w:themeColor="text1"/>
          <w:szCs w:val="20"/>
        </w:rPr>
      </w:pPr>
    </w:p>
    <w:p w14:paraId="324822D4" w14:textId="5656F6C9" w:rsidR="201C4CE5" w:rsidRDefault="201C4CE5" w:rsidP="201C4CE5">
      <w:pPr>
        <w:rPr>
          <w:rFonts w:ascii="Arial" w:eastAsia="Arial" w:hAnsi="Arial" w:cs="Arial"/>
          <w:color w:val="000000" w:themeColor="text1"/>
          <w:szCs w:val="20"/>
        </w:rPr>
      </w:pPr>
    </w:p>
    <w:p w14:paraId="5CC604A3" w14:textId="77777777" w:rsidR="006542E5" w:rsidRPr="006542E5" w:rsidRDefault="006542E5" w:rsidP="006542E5">
      <w:pPr>
        <w:spacing w:line="240" w:lineRule="auto"/>
        <w:rPr>
          <w:rFonts w:ascii="Arial" w:hAnsi="Arial" w:cs="Arial"/>
          <w:b/>
          <w:sz w:val="22"/>
        </w:rPr>
      </w:pPr>
      <w:r w:rsidRPr="006542E5">
        <w:rPr>
          <w:rFonts w:ascii="Arial" w:hAnsi="Arial" w:cs="Arial"/>
          <w:b/>
          <w:sz w:val="22"/>
        </w:rPr>
        <w:t>Ondertekening</w:t>
      </w:r>
      <w:r>
        <w:rPr>
          <w:rFonts w:ascii="Arial" w:hAnsi="Arial" w:cs="Arial"/>
          <w:b/>
          <w:sz w:val="22"/>
        </w:rPr>
        <w:t>:</w:t>
      </w:r>
      <w:r w:rsidRPr="006542E5">
        <w:rPr>
          <w:rFonts w:ascii="Arial" w:hAnsi="Arial" w:cs="Arial"/>
          <w:b/>
          <w:sz w:val="22"/>
        </w:rPr>
        <w:t xml:space="preserve"> </w:t>
      </w:r>
    </w:p>
    <w:p w14:paraId="33ACC0C0" w14:textId="77777777" w:rsidR="006542E5" w:rsidRPr="00231957" w:rsidRDefault="006542E5" w:rsidP="006542E5">
      <w:pPr>
        <w:spacing w:line="240" w:lineRule="auto"/>
        <w:rPr>
          <w:rFonts w:cs="Arial"/>
          <w:sz w:val="22"/>
        </w:rPr>
      </w:pPr>
    </w:p>
    <w:tbl>
      <w:tblPr>
        <w:tblStyle w:val="Tabelraster"/>
        <w:tblW w:w="13336" w:type="dxa"/>
        <w:tblLook w:val="04A0" w:firstRow="1" w:lastRow="0" w:firstColumn="1" w:lastColumn="0" w:noHBand="0" w:noVBand="1"/>
      </w:tblPr>
      <w:tblGrid>
        <w:gridCol w:w="4096"/>
        <w:gridCol w:w="9240"/>
      </w:tblGrid>
      <w:tr w:rsidR="006542E5" w:rsidRPr="00231957" w14:paraId="3D83515B" w14:textId="77777777" w:rsidTr="201C4CE5">
        <w:trPr>
          <w:trHeight w:val="595"/>
        </w:trPr>
        <w:tc>
          <w:tcPr>
            <w:tcW w:w="4096" w:type="dxa"/>
          </w:tcPr>
          <w:p w14:paraId="056B4FEF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Naam aanbieder</w:t>
            </w:r>
          </w:p>
          <w:p w14:paraId="00E63090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(KvK-naam)</w:t>
            </w:r>
          </w:p>
        </w:tc>
        <w:tc>
          <w:tcPr>
            <w:tcW w:w="9240" w:type="dxa"/>
          </w:tcPr>
          <w:p w14:paraId="19E1A249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14:paraId="001B972D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14:paraId="0700E7B8" w14:textId="77777777" w:rsidTr="201C4CE5">
        <w:trPr>
          <w:trHeight w:val="608"/>
        </w:trPr>
        <w:tc>
          <w:tcPr>
            <w:tcW w:w="4096" w:type="dxa"/>
          </w:tcPr>
          <w:p w14:paraId="71D4F480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Naam tekenbevoegde</w:t>
            </w:r>
          </w:p>
        </w:tc>
        <w:tc>
          <w:tcPr>
            <w:tcW w:w="9240" w:type="dxa"/>
          </w:tcPr>
          <w:p w14:paraId="11B4BA47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14:paraId="5D5AFF4C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14:paraId="4B3ED984" w14:textId="77777777" w:rsidTr="201C4CE5">
        <w:trPr>
          <w:trHeight w:val="297"/>
        </w:trPr>
        <w:tc>
          <w:tcPr>
            <w:tcW w:w="4096" w:type="dxa"/>
          </w:tcPr>
          <w:p w14:paraId="48C640E8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Datum</w:t>
            </w:r>
          </w:p>
        </w:tc>
        <w:tc>
          <w:tcPr>
            <w:tcW w:w="9240" w:type="dxa"/>
          </w:tcPr>
          <w:p w14:paraId="78B4CD8F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14:paraId="49C7DE82" w14:textId="77777777" w:rsidTr="201C4CE5">
        <w:trPr>
          <w:trHeight w:val="1980"/>
        </w:trPr>
        <w:tc>
          <w:tcPr>
            <w:tcW w:w="4096" w:type="dxa"/>
          </w:tcPr>
          <w:p w14:paraId="452B6C74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Handtekening</w:t>
            </w:r>
          </w:p>
          <w:p w14:paraId="2DEC6D44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240" w:type="dxa"/>
          </w:tcPr>
          <w:p w14:paraId="62289C59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14:paraId="4B02E995" w14:textId="77777777"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</w:tbl>
    <w:p w14:paraId="13AFF1DA" w14:textId="77777777" w:rsidR="0090289E" w:rsidRDefault="0090289E" w:rsidP="006B06D0"/>
    <w:p w14:paraId="2E71B847" w14:textId="77777777" w:rsidR="00E52F04" w:rsidRDefault="00E52F04" w:rsidP="006B06D0"/>
    <w:p w14:paraId="5BB73A82" w14:textId="77777777" w:rsidR="00E52F04" w:rsidRDefault="00E52F04" w:rsidP="006B06D0"/>
    <w:p w14:paraId="1F4C6857" w14:textId="7D77235D" w:rsidR="00E52F04" w:rsidRPr="00A905F8" w:rsidRDefault="00E52F04" w:rsidP="00E52F04"/>
    <w:sectPr w:rsidR="00E52F04" w:rsidRPr="00A905F8" w:rsidSect="00C8376B">
      <w:footerReference w:type="default" r:id="rId11"/>
      <w:type w:val="continuous"/>
      <w:pgSz w:w="16838" w:h="11906" w:orient="landscape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E1BCF" w14:textId="77777777" w:rsidR="00DF3727" w:rsidRDefault="00DF3727" w:rsidP="009D09AC">
      <w:r>
        <w:separator/>
      </w:r>
    </w:p>
  </w:endnote>
  <w:endnote w:type="continuationSeparator" w:id="0">
    <w:p w14:paraId="79B5186E" w14:textId="77777777" w:rsidR="00DF3727" w:rsidRDefault="00DF3727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000004FF" w:usb1="8000405F" w:usb2="00000022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Content>
      <w:p w14:paraId="6EBB5187" w14:textId="18EF35FC" w:rsidR="003E2E24" w:rsidRPr="00BC2A2B" w:rsidRDefault="00015FE7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Inschrijfformulier Forensische Ambulante Jeugdhulp </w:t>
        </w:r>
        <w:r w:rsidR="003E2E24">
          <w:rPr>
            <w:color w:val="A6A6A6" w:themeColor="background1" w:themeShade="A6"/>
          </w:rPr>
          <w:t xml:space="preserve">Pagina </w:t>
        </w:r>
        <w:r w:rsidR="003E2E24">
          <w:rPr>
            <w:bCs/>
            <w:color w:val="A6A6A6" w:themeColor="background1" w:themeShade="A6"/>
            <w:sz w:val="24"/>
            <w:szCs w:val="24"/>
          </w:rPr>
          <w:fldChar w:fldCharType="begin"/>
        </w:r>
        <w:r w:rsidR="003E2E24">
          <w:rPr>
            <w:bCs/>
            <w:color w:val="A6A6A6" w:themeColor="background1" w:themeShade="A6"/>
          </w:rPr>
          <w:instrText>PAGE</w:instrText>
        </w:r>
        <w:r w:rsidR="003E2E24"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A2337A">
          <w:rPr>
            <w:bCs/>
            <w:noProof/>
            <w:color w:val="A6A6A6" w:themeColor="background1" w:themeShade="A6"/>
          </w:rPr>
          <w:t>2</w:t>
        </w:r>
        <w:r w:rsidR="003E2E24">
          <w:rPr>
            <w:bCs/>
            <w:color w:val="A6A6A6" w:themeColor="background1" w:themeShade="A6"/>
            <w:sz w:val="24"/>
            <w:szCs w:val="24"/>
          </w:rPr>
          <w:fldChar w:fldCharType="end"/>
        </w:r>
        <w:r w:rsidR="003E2E24">
          <w:rPr>
            <w:color w:val="A6A6A6" w:themeColor="background1" w:themeShade="A6"/>
          </w:rPr>
          <w:t xml:space="preserve"> van </w:t>
        </w:r>
        <w:r w:rsidR="003E2E24">
          <w:rPr>
            <w:bCs/>
            <w:color w:val="A6A6A6" w:themeColor="background1" w:themeShade="A6"/>
            <w:sz w:val="24"/>
            <w:szCs w:val="24"/>
          </w:rPr>
          <w:fldChar w:fldCharType="begin"/>
        </w:r>
        <w:r w:rsidR="003E2E24">
          <w:rPr>
            <w:bCs/>
            <w:color w:val="A6A6A6" w:themeColor="background1" w:themeShade="A6"/>
          </w:rPr>
          <w:instrText>NUMPAGES</w:instrText>
        </w:r>
        <w:r w:rsidR="003E2E24"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A2337A">
          <w:rPr>
            <w:bCs/>
            <w:noProof/>
            <w:color w:val="A6A6A6" w:themeColor="background1" w:themeShade="A6"/>
          </w:rPr>
          <w:t>3</w:t>
        </w:r>
        <w:r w:rsidR="003E2E24"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20FEF" w14:textId="77777777" w:rsidR="00DF3727" w:rsidRDefault="00DF3727" w:rsidP="009D09AC">
      <w:r>
        <w:separator/>
      </w:r>
    </w:p>
  </w:footnote>
  <w:footnote w:type="continuationSeparator" w:id="0">
    <w:p w14:paraId="7B8E15AA" w14:textId="77777777" w:rsidR="00DF3727" w:rsidRDefault="00DF3727" w:rsidP="009D0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1A445E79"/>
    <w:multiLevelType w:val="hybridMultilevel"/>
    <w:tmpl w:val="7162589E"/>
    <w:lvl w:ilvl="0" w:tplc="79182C4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A3C01"/>
    <w:multiLevelType w:val="hybridMultilevel"/>
    <w:tmpl w:val="6DE423E8"/>
    <w:lvl w:ilvl="0" w:tplc="C7FC94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20758C"/>
    <w:multiLevelType w:val="hybridMultilevel"/>
    <w:tmpl w:val="46A490AA"/>
    <w:lvl w:ilvl="0" w:tplc="D464910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306B7"/>
    <w:multiLevelType w:val="hybridMultilevel"/>
    <w:tmpl w:val="8380503C"/>
    <w:lvl w:ilvl="0" w:tplc="52F0268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43355">
    <w:abstractNumId w:val="26"/>
  </w:num>
  <w:num w:numId="2" w16cid:durableId="687176928">
    <w:abstractNumId w:val="5"/>
  </w:num>
  <w:num w:numId="3" w16cid:durableId="905067926">
    <w:abstractNumId w:val="1"/>
  </w:num>
  <w:num w:numId="4" w16cid:durableId="1392340957">
    <w:abstractNumId w:val="0"/>
  </w:num>
  <w:num w:numId="5" w16cid:durableId="1194420343">
    <w:abstractNumId w:val="6"/>
  </w:num>
  <w:num w:numId="6" w16cid:durableId="1441409999">
    <w:abstractNumId w:val="14"/>
  </w:num>
  <w:num w:numId="7" w16cid:durableId="223301065">
    <w:abstractNumId w:val="13"/>
  </w:num>
  <w:num w:numId="8" w16cid:durableId="259677912">
    <w:abstractNumId w:val="18"/>
  </w:num>
  <w:num w:numId="9" w16cid:durableId="631790138">
    <w:abstractNumId w:val="16"/>
  </w:num>
  <w:num w:numId="10" w16cid:durableId="905074091">
    <w:abstractNumId w:val="7"/>
  </w:num>
  <w:num w:numId="11" w16cid:durableId="1933463747">
    <w:abstractNumId w:val="11"/>
  </w:num>
  <w:num w:numId="12" w16cid:durableId="183135789">
    <w:abstractNumId w:val="25"/>
  </w:num>
  <w:num w:numId="13" w16cid:durableId="529613483">
    <w:abstractNumId w:val="23"/>
  </w:num>
  <w:num w:numId="14" w16cid:durableId="1590192944">
    <w:abstractNumId w:val="29"/>
  </w:num>
  <w:num w:numId="15" w16cid:durableId="1643971354">
    <w:abstractNumId w:val="8"/>
  </w:num>
  <w:num w:numId="16" w16cid:durableId="1590385165">
    <w:abstractNumId w:val="27"/>
  </w:num>
  <w:num w:numId="17" w16cid:durableId="1705015712">
    <w:abstractNumId w:val="20"/>
  </w:num>
  <w:num w:numId="18" w16cid:durableId="914044979">
    <w:abstractNumId w:val="3"/>
  </w:num>
  <w:num w:numId="19" w16cid:durableId="921988403">
    <w:abstractNumId w:val="10"/>
  </w:num>
  <w:num w:numId="20" w16cid:durableId="1210798174">
    <w:abstractNumId w:val="12"/>
  </w:num>
  <w:num w:numId="21" w16cid:durableId="1160997554">
    <w:abstractNumId w:val="30"/>
  </w:num>
  <w:num w:numId="22" w16cid:durableId="1147283306">
    <w:abstractNumId w:val="2"/>
  </w:num>
  <w:num w:numId="23" w16cid:durableId="34935441">
    <w:abstractNumId w:val="15"/>
  </w:num>
  <w:num w:numId="24" w16cid:durableId="2029062263">
    <w:abstractNumId w:val="21"/>
  </w:num>
  <w:num w:numId="25" w16cid:durableId="2074959153">
    <w:abstractNumId w:val="24"/>
  </w:num>
  <w:num w:numId="26" w16cid:durableId="1755201846">
    <w:abstractNumId w:val="28"/>
  </w:num>
  <w:num w:numId="27" w16cid:durableId="1806586179">
    <w:abstractNumId w:val="4"/>
  </w:num>
  <w:num w:numId="28" w16cid:durableId="29307816">
    <w:abstractNumId w:val="9"/>
  </w:num>
  <w:num w:numId="29" w16cid:durableId="1881739665">
    <w:abstractNumId w:val="17"/>
  </w:num>
  <w:num w:numId="30" w16cid:durableId="1445884133">
    <w:abstractNumId w:val="19"/>
  </w:num>
  <w:num w:numId="31" w16cid:durableId="1062559750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0A"/>
    <w:rsid w:val="00010194"/>
    <w:rsid w:val="00015FE7"/>
    <w:rsid w:val="000219DA"/>
    <w:rsid w:val="000265CD"/>
    <w:rsid w:val="00056691"/>
    <w:rsid w:val="00081FAA"/>
    <w:rsid w:val="00093FD7"/>
    <w:rsid w:val="000A3EC5"/>
    <w:rsid w:val="000A46AA"/>
    <w:rsid w:val="000C19DD"/>
    <w:rsid w:val="000D3530"/>
    <w:rsid w:val="000E0CEF"/>
    <w:rsid w:val="0010626A"/>
    <w:rsid w:val="00116636"/>
    <w:rsid w:val="00142F08"/>
    <w:rsid w:val="00163CC7"/>
    <w:rsid w:val="00170389"/>
    <w:rsid w:val="0018477A"/>
    <w:rsid w:val="00197CB5"/>
    <w:rsid w:val="001B2989"/>
    <w:rsid w:val="001C6586"/>
    <w:rsid w:val="001E1E99"/>
    <w:rsid w:val="002215DA"/>
    <w:rsid w:val="00250B5E"/>
    <w:rsid w:val="00264FBC"/>
    <w:rsid w:val="00270CA0"/>
    <w:rsid w:val="00273B02"/>
    <w:rsid w:val="002814D9"/>
    <w:rsid w:val="002C48B1"/>
    <w:rsid w:val="002C648E"/>
    <w:rsid w:val="003031DC"/>
    <w:rsid w:val="0030329F"/>
    <w:rsid w:val="003043BE"/>
    <w:rsid w:val="00305C91"/>
    <w:rsid w:val="0032244E"/>
    <w:rsid w:val="00330511"/>
    <w:rsid w:val="003413B3"/>
    <w:rsid w:val="00350657"/>
    <w:rsid w:val="00363B16"/>
    <w:rsid w:val="00365F10"/>
    <w:rsid w:val="003824A7"/>
    <w:rsid w:val="00391C31"/>
    <w:rsid w:val="00393B23"/>
    <w:rsid w:val="003C0DA5"/>
    <w:rsid w:val="003E2E24"/>
    <w:rsid w:val="003E4538"/>
    <w:rsid w:val="003E72D0"/>
    <w:rsid w:val="003F2B42"/>
    <w:rsid w:val="003F612D"/>
    <w:rsid w:val="004010F5"/>
    <w:rsid w:val="00413EA2"/>
    <w:rsid w:val="00415785"/>
    <w:rsid w:val="004271EE"/>
    <w:rsid w:val="004324C0"/>
    <w:rsid w:val="00436793"/>
    <w:rsid w:val="004536A6"/>
    <w:rsid w:val="00464C0F"/>
    <w:rsid w:val="0049402A"/>
    <w:rsid w:val="004972E2"/>
    <w:rsid w:val="004C3CD0"/>
    <w:rsid w:val="004C7FA1"/>
    <w:rsid w:val="004E09A7"/>
    <w:rsid w:val="004E75AC"/>
    <w:rsid w:val="004F0BB3"/>
    <w:rsid w:val="004F5A30"/>
    <w:rsid w:val="005260EE"/>
    <w:rsid w:val="005360A3"/>
    <w:rsid w:val="005461E7"/>
    <w:rsid w:val="00567CC2"/>
    <w:rsid w:val="00577F75"/>
    <w:rsid w:val="00581611"/>
    <w:rsid w:val="00583034"/>
    <w:rsid w:val="0058494D"/>
    <w:rsid w:val="00584B03"/>
    <w:rsid w:val="00590144"/>
    <w:rsid w:val="005C79D2"/>
    <w:rsid w:val="005D5374"/>
    <w:rsid w:val="005F26B8"/>
    <w:rsid w:val="0060284C"/>
    <w:rsid w:val="00614149"/>
    <w:rsid w:val="006334B8"/>
    <w:rsid w:val="006542E5"/>
    <w:rsid w:val="00673311"/>
    <w:rsid w:val="00676EF0"/>
    <w:rsid w:val="00690B4A"/>
    <w:rsid w:val="006A34D0"/>
    <w:rsid w:val="006B06D0"/>
    <w:rsid w:val="006B2788"/>
    <w:rsid w:val="00702277"/>
    <w:rsid w:val="00727D3F"/>
    <w:rsid w:val="007314C7"/>
    <w:rsid w:val="00737787"/>
    <w:rsid w:val="007421BF"/>
    <w:rsid w:val="007658F0"/>
    <w:rsid w:val="00777B44"/>
    <w:rsid w:val="007976E7"/>
    <w:rsid w:val="007A40F4"/>
    <w:rsid w:val="007B7235"/>
    <w:rsid w:val="0080088C"/>
    <w:rsid w:val="00804394"/>
    <w:rsid w:val="0080697B"/>
    <w:rsid w:val="00825BC1"/>
    <w:rsid w:val="00825FA0"/>
    <w:rsid w:val="00830244"/>
    <w:rsid w:val="008355F1"/>
    <w:rsid w:val="00841432"/>
    <w:rsid w:val="00845D36"/>
    <w:rsid w:val="00860D9D"/>
    <w:rsid w:val="00863110"/>
    <w:rsid w:val="00872AF0"/>
    <w:rsid w:val="00895873"/>
    <w:rsid w:val="008A6521"/>
    <w:rsid w:val="008C5085"/>
    <w:rsid w:val="008E3186"/>
    <w:rsid w:val="0090289E"/>
    <w:rsid w:val="00911AA1"/>
    <w:rsid w:val="009152E0"/>
    <w:rsid w:val="00935074"/>
    <w:rsid w:val="00945CFF"/>
    <w:rsid w:val="00971D42"/>
    <w:rsid w:val="009914FA"/>
    <w:rsid w:val="00993AE8"/>
    <w:rsid w:val="009963C4"/>
    <w:rsid w:val="009B4581"/>
    <w:rsid w:val="009B7D0A"/>
    <w:rsid w:val="009C714E"/>
    <w:rsid w:val="009D09AC"/>
    <w:rsid w:val="009D1914"/>
    <w:rsid w:val="009E1D28"/>
    <w:rsid w:val="009E2C98"/>
    <w:rsid w:val="009F4328"/>
    <w:rsid w:val="00A007FB"/>
    <w:rsid w:val="00A01B55"/>
    <w:rsid w:val="00A109DB"/>
    <w:rsid w:val="00A21445"/>
    <w:rsid w:val="00A2337A"/>
    <w:rsid w:val="00A25E5F"/>
    <w:rsid w:val="00A27A56"/>
    <w:rsid w:val="00A31FB2"/>
    <w:rsid w:val="00A44807"/>
    <w:rsid w:val="00A905F8"/>
    <w:rsid w:val="00AA4420"/>
    <w:rsid w:val="00AC1984"/>
    <w:rsid w:val="00AE1545"/>
    <w:rsid w:val="00AE213D"/>
    <w:rsid w:val="00AE3F0A"/>
    <w:rsid w:val="00AE77A5"/>
    <w:rsid w:val="00B124ED"/>
    <w:rsid w:val="00B20634"/>
    <w:rsid w:val="00B4137D"/>
    <w:rsid w:val="00B474D9"/>
    <w:rsid w:val="00B474E7"/>
    <w:rsid w:val="00B6745A"/>
    <w:rsid w:val="00B6777F"/>
    <w:rsid w:val="00B970DD"/>
    <w:rsid w:val="00BB27F9"/>
    <w:rsid w:val="00BB4946"/>
    <w:rsid w:val="00BC2A2B"/>
    <w:rsid w:val="00BD0854"/>
    <w:rsid w:val="00BD728C"/>
    <w:rsid w:val="00BE123B"/>
    <w:rsid w:val="00C04239"/>
    <w:rsid w:val="00C15483"/>
    <w:rsid w:val="00C1622F"/>
    <w:rsid w:val="00C35950"/>
    <w:rsid w:val="00C359D1"/>
    <w:rsid w:val="00C44753"/>
    <w:rsid w:val="00C7358D"/>
    <w:rsid w:val="00C8376B"/>
    <w:rsid w:val="00C83D58"/>
    <w:rsid w:val="00CB5CE9"/>
    <w:rsid w:val="00CB75DF"/>
    <w:rsid w:val="00CC548F"/>
    <w:rsid w:val="00CC6FF5"/>
    <w:rsid w:val="00CE1B70"/>
    <w:rsid w:val="00CE6208"/>
    <w:rsid w:val="00CE68BB"/>
    <w:rsid w:val="00CF2F72"/>
    <w:rsid w:val="00CF7E0A"/>
    <w:rsid w:val="00D023C3"/>
    <w:rsid w:val="00D05D55"/>
    <w:rsid w:val="00D346DC"/>
    <w:rsid w:val="00D5007B"/>
    <w:rsid w:val="00D66911"/>
    <w:rsid w:val="00D67EDF"/>
    <w:rsid w:val="00D95C20"/>
    <w:rsid w:val="00DA0DD2"/>
    <w:rsid w:val="00DA19EF"/>
    <w:rsid w:val="00DA630F"/>
    <w:rsid w:val="00DC3305"/>
    <w:rsid w:val="00DD1D84"/>
    <w:rsid w:val="00DE3052"/>
    <w:rsid w:val="00DF3727"/>
    <w:rsid w:val="00E04CCA"/>
    <w:rsid w:val="00E52F04"/>
    <w:rsid w:val="00EA54DB"/>
    <w:rsid w:val="00EB64F9"/>
    <w:rsid w:val="00EC2C4B"/>
    <w:rsid w:val="00F01F9E"/>
    <w:rsid w:val="00F02922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D72C9"/>
    <w:rsid w:val="00FE4AB5"/>
    <w:rsid w:val="0276BE7C"/>
    <w:rsid w:val="0441AFA0"/>
    <w:rsid w:val="0604EA71"/>
    <w:rsid w:val="06F7E53D"/>
    <w:rsid w:val="08FF94EF"/>
    <w:rsid w:val="0E830106"/>
    <w:rsid w:val="0F84C3AB"/>
    <w:rsid w:val="165F998F"/>
    <w:rsid w:val="177D1721"/>
    <w:rsid w:val="1822103F"/>
    <w:rsid w:val="1AF98502"/>
    <w:rsid w:val="1DA4E12C"/>
    <w:rsid w:val="1E7E248B"/>
    <w:rsid w:val="201C4CE5"/>
    <w:rsid w:val="20DC81EE"/>
    <w:rsid w:val="213EDC40"/>
    <w:rsid w:val="236F432A"/>
    <w:rsid w:val="250958F3"/>
    <w:rsid w:val="265AB48F"/>
    <w:rsid w:val="2704B018"/>
    <w:rsid w:val="27B74828"/>
    <w:rsid w:val="27E4ED7E"/>
    <w:rsid w:val="371BA998"/>
    <w:rsid w:val="3AB3B808"/>
    <w:rsid w:val="3D0FF2F5"/>
    <w:rsid w:val="409B7A1A"/>
    <w:rsid w:val="42935F0C"/>
    <w:rsid w:val="43660C1C"/>
    <w:rsid w:val="4400F766"/>
    <w:rsid w:val="49D54DA0"/>
    <w:rsid w:val="4AD1FEDB"/>
    <w:rsid w:val="4B576033"/>
    <w:rsid w:val="4F00DB4B"/>
    <w:rsid w:val="5235DF7C"/>
    <w:rsid w:val="54DFD5FD"/>
    <w:rsid w:val="597D2B0D"/>
    <w:rsid w:val="5D1A43B1"/>
    <w:rsid w:val="5EAB6777"/>
    <w:rsid w:val="61F05E77"/>
    <w:rsid w:val="630FF016"/>
    <w:rsid w:val="6345704C"/>
    <w:rsid w:val="67D00DA0"/>
    <w:rsid w:val="6990A266"/>
    <w:rsid w:val="6E1BBE12"/>
    <w:rsid w:val="703C3B86"/>
    <w:rsid w:val="78E8B6C7"/>
    <w:rsid w:val="7A5B21F4"/>
    <w:rsid w:val="7A6C8177"/>
    <w:rsid w:val="7AF6DCDC"/>
    <w:rsid w:val="7D792822"/>
    <w:rsid w:val="7DDE95D4"/>
    <w:rsid w:val="7E89FE64"/>
    <w:rsid w:val="7EC8B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985A3"/>
  <w15:docId w15:val="{A7E250CC-5B97-4C1F-8F23-FC17433C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0cf82b-b93c-46e0-83e4-97751d2076e4" xsi:nil="true"/>
    <lcf76f155ced4ddcb4097134ff3c332f xmlns="32f13f38-639a-4b1b-8591-0e2ff62ac2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74AE41806BD4D9549E0027BC44EAA" ma:contentTypeVersion="15" ma:contentTypeDescription="Een nieuw document maken." ma:contentTypeScope="" ma:versionID="c0180ab67b5965e653c67a30b6700e27">
  <xsd:schema xmlns:xsd="http://www.w3.org/2001/XMLSchema" xmlns:xs="http://www.w3.org/2001/XMLSchema" xmlns:p="http://schemas.microsoft.com/office/2006/metadata/properties" xmlns:ns2="32f13f38-639a-4b1b-8591-0e2ff62ac298" xmlns:ns3="d20cf82b-b93c-46e0-83e4-97751d2076e4" targetNamespace="http://schemas.microsoft.com/office/2006/metadata/properties" ma:root="true" ma:fieldsID="64ffc46c11697468326885556adc270d" ns2:_="" ns3:_="">
    <xsd:import namespace="32f13f38-639a-4b1b-8591-0e2ff62ac298"/>
    <xsd:import namespace="d20cf82b-b93c-46e0-83e4-97751d2076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13f38-639a-4b1b-8591-0e2ff62ac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c10344a-7caf-40d1-946f-6a236c354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cf82b-b93c-46e0-83e4-97751d207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c93e98-7548-420b-8745-6e50369b636e}" ma:internalName="TaxCatchAll" ma:showField="CatchAllData" ma:web="d20cf82b-b93c-46e0-83e4-97751d2076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85CA1D-1963-47A8-A701-35298AFC93DD}">
  <ds:schemaRefs>
    <ds:schemaRef ds:uri="http://schemas.microsoft.com/office/2006/metadata/properties"/>
    <ds:schemaRef ds:uri="http://schemas.microsoft.com/office/infopath/2007/PartnerControls"/>
    <ds:schemaRef ds:uri="d20cf82b-b93c-46e0-83e4-97751d2076e4"/>
    <ds:schemaRef ds:uri="32f13f38-639a-4b1b-8591-0e2ff62ac298"/>
  </ds:schemaRefs>
</ds:datastoreItem>
</file>

<file path=customXml/itemProps2.xml><?xml version="1.0" encoding="utf-8"?>
<ds:datastoreItem xmlns:ds="http://schemas.openxmlformats.org/officeDocument/2006/customXml" ds:itemID="{433CF208-E830-4AE7-9731-6216DFA810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723C2B-6832-43B0-B173-5E39CF4237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815C77-7555-42A7-9671-73EFEC507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f13f38-639a-4b1b-8591-0e2ff62ac298"/>
    <ds:schemaRef ds:uri="d20cf82b-b93c-46e0-83e4-97751d2076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1</TotalTime>
  <Pages>3</Pages>
  <Words>175</Words>
  <Characters>964</Characters>
  <Application>Microsoft Office Word</Application>
  <DocSecurity>0</DocSecurity>
  <Lines>8</Lines>
  <Paragraphs>2</Paragraphs>
  <ScaleCrop>false</ScaleCrop>
  <Company>Regio Gooi en Vechtstreek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Veenstra, Wietse</cp:lastModifiedBy>
  <cp:revision>2</cp:revision>
  <cp:lastPrinted>2020-09-24T13:14:00Z</cp:lastPrinted>
  <dcterms:created xsi:type="dcterms:W3CDTF">2023-01-11T10:32:00Z</dcterms:created>
  <dcterms:modified xsi:type="dcterms:W3CDTF">2023-01-11T10:32:00Z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0x01010050F74AE41806BD4D9549E0027BC44EAA</vt:lpwstr>
  </property>
  <property fmtid="{D5CDD505-2E9C-101B-9397-08002B2CF9AE}" pid="3" name="MediaServiceImageTags">
    <vt:lpwstr/>
  </property>
</Properties>
</file>