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FA69" w14:textId="77777777" w:rsidR="0054351F" w:rsidRPr="0054351F" w:rsidRDefault="0054351F" w:rsidP="005F0221">
      <w:pPr>
        <w:pStyle w:val="1-Kop1MemoCorversenBS"/>
        <w:numPr>
          <w:ilvl w:val="0"/>
          <w:numId w:val="0"/>
        </w:numPr>
        <w:ind w:left="425" w:hanging="425"/>
      </w:pPr>
      <w:bookmarkStart w:id="0" w:name="_Toc122533648"/>
      <w:bookmarkStart w:id="1" w:name="_Hlk512691279"/>
      <w:r w:rsidRPr="0054351F">
        <w:t xml:space="preserve">Bijlage </w:t>
      </w:r>
      <w:r w:rsidR="00542399">
        <w:t>1</w:t>
      </w:r>
      <w:r w:rsidRPr="0054351F">
        <w:t xml:space="preserve"> Akkoordverklaring</w:t>
      </w:r>
      <w:bookmarkEnd w:id="0"/>
      <w:r w:rsidRPr="0054351F">
        <w:t xml:space="preserve"> </w:t>
      </w:r>
    </w:p>
    <w:p w14:paraId="0C8FFA6A" w14:textId="77777777" w:rsidR="0054351F" w:rsidRPr="0054351F" w:rsidRDefault="0054351F" w:rsidP="00AE0C0A">
      <w:pPr>
        <w:spacing w:line="280" w:lineRule="atLeast"/>
        <w:jc w:val="both"/>
        <w:rPr>
          <w:rFonts w:ascii="Trebuchet MS" w:hAnsi="Trebuchet MS"/>
        </w:rPr>
      </w:pPr>
      <w:bookmarkStart w:id="2" w:name="_Toc483404257"/>
      <w:r w:rsidRPr="0054351F">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0C8FFA6B" w14:textId="77777777" w:rsidR="0054351F" w:rsidRPr="0054351F" w:rsidRDefault="0054351F" w:rsidP="00AE0C0A">
      <w:pPr>
        <w:spacing w:line="280" w:lineRule="atLeast"/>
        <w:jc w:val="both"/>
        <w:rPr>
          <w:rFonts w:ascii="Trebuchet MS" w:hAnsi="Trebuchet MS"/>
        </w:rPr>
      </w:pPr>
    </w:p>
    <w:p w14:paraId="0C8FFA6C" w14:textId="77777777" w:rsidR="0054351F" w:rsidRPr="0054351F" w:rsidRDefault="0054351F" w:rsidP="00AE0C0A">
      <w:pPr>
        <w:spacing w:line="280" w:lineRule="atLeast"/>
        <w:jc w:val="both"/>
        <w:rPr>
          <w:rFonts w:ascii="Trebuchet MS" w:hAnsi="Trebuchet MS"/>
          <w:color w:val="00B0F0"/>
        </w:rPr>
      </w:pPr>
      <w:r w:rsidRPr="0054351F">
        <w:rPr>
          <w:rFonts w:ascii="Trebuchet MS" w:hAnsi="Trebuchet MS"/>
        </w:rPr>
        <w:t>Ondergetekende wenst zich door middel van deze volledig ingevulde en ondertekende Akkoordverklaring in te schrijven v</w:t>
      </w:r>
      <w:r w:rsidRPr="00E9796F">
        <w:rPr>
          <w:rFonts w:ascii="Trebuchet MS" w:hAnsi="Trebuchet MS"/>
        </w:rPr>
        <w:t>oor de Europese openbare procedure “</w:t>
      </w:r>
      <w:r w:rsidR="00E9796F" w:rsidRPr="00E9796F">
        <w:rPr>
          <w:rFonts w:ascii="Trebuchet MS" w:hAnsi="Trebuchet MS"/>
        </w:rPr>
        <w:t>Inventaris woningen Langdurige Opvang Oekraïners Lansing</w:t>
      </w:r>
      <w:r w:rsidR="00E9796F">
        <w:rPr>
          <w:rFonts w:ascii="Trebuchet MS" w:hAnsi="Trebuchet MS"/>
        </w:rPr>
        <w:t>e</w:t>
      </w:r>
      <w:r w:rsidR="00E9796F" w:rsidRPr="00E9796F">
        <w:rPr>
          <w:rFonts w:ascii="Trebuchet MS" w:hAnsi="Trebuchet MS"/>
        </w:rPr>
        <w:t>rland</w:t>
      </w:r>
      <w:r w:rsidRPr="00E9796F">
        <w:rPr>
          <w:rFonts w:ascii="Trebuchet MS" w:hAnsi="Trebuchet MS"/>
        </w:rPr>
        <w:t>”.</w:t>
      </w:r>
    </w:p>
    <w:p w14:paraId="0C8FFA6D" w14:textId="77777777" w:rsidR="0054351F" w:rsidRPr="00932E53" w:rsidRDefault="0054351F" w:rsidP="0054351F">
      <w:pPr>
        <w:spacing w:line="280" w:lineRule="atLeast"/>
        <w:rPr>
          <w:rFonts w:ascii="Trebuchet MS" w:hAnsi="Trebuchet MS"/>
        </w:rPr>
      </w:pPr>
    </w:p>
    <w:p w14:paraId="0C8FFA6E" w14:textId="77777777" w:rsidR="0054351F" w:rsidRPr="00932E53" w:rsidRDefault="0054351F" w:rsidP="00AE0C0A">
      <w:pPr>
        <w:spacing w:line="280" w:lineRule="atLeast"/>
        <w:jc w:val="both"/>
        <w:rPr>
          <w:rFonts w:ascii="Trebuchet MS" w:hAnsi="Trebuchet MS"/>
          <w:b/>
        </w:rPr>
      </w:pPr>
      <w:r w:rsidRPr="00932E53">
        <w:rPr>
          <w:rFonts w:ascii="Trebuchet MS" w:hAnsi="Trebuchet MS"/>
          <w:b/>
        </w:rPr>
        <w:t>Programma van Eisen</w:t>
      </w:r>
      <w:r w:rsidR="00A9209F" w:rsidRPr="00932E53">
        <w:rPr>
          <w:rFonts w:ascii="Trebuchet MS" w:hAnsi="Trebuchet MS"/>
          <w:b/>
        </w:rPr>
        <w:t xml:space="preserve"> </w:t>
      </w:r>
      <w:r w:rsidRPr="00932E53">
        <w:rPr>
          <w:rFonts w:ascii="Trebuchet MS" w:hAnsi="Trebuchet MS"/>
          <w:b/>
        </w:rPr>
        <w:t xml:space="preserve">en beantwoording </w:t>
      </w:r>
      <w:r w:rsidR="00E9796F" w:rsidRPr="00932E53">
        <w:rPr>
          <w:rFonts w:ascii="Trebuchet MS" w:hAnsi="Trebuchet MS"/>
          <w:b/>
        </w:rPr>
        <w:t>Gunningscriteria</w:t>
      </w:r>
    </w:p>
    <w:bookmarkEnd w:id="2"/>
    <w:p w14:paraId="0C8FFA6F" w14:textId="77777777" w:rsidR="0054351F" w:rsidRPr="00932E53" w:rsidRDefault="0054351F" w:rsidP="00AE0C0A">
      <w:pPr>
        <w:spacing w:line="280" w:lineRule="atLeast"/>
        <w:jc w:val="both"/>
        <w:rPr>
          <w:rFonts w:ascii="Trebuchet MS" w:hAnsi="Trebuchet MS"/>
        </w:rPr>
      </w:pPr>
      <w:r w:rsidRPr="00932E53">
        <w:rPr>
          <w:rFonts w:ascii="Trebuchet MS" w:hAnsi="Trebuchet MS"/>
        </w:rPr>
        <w:t xml:space="preserve">Inschrijver verklaart hiermee kennis te hebben genomen van het door de gemeente Lansingerland opgestelde Programma van Eisen zoals opgenomen in </w:t>
      </w:r>
      <w:r w:rsidR="00E9796F" w:rsidRPr="00932E53">
        <w:rPr>
          <w:rFonts w:ascii="Trebuchet MS" w:hAnsi="Trebuchet MS"/>
        </w:rPr>
        <w:t>de Aanbestedingsleidraad</w:t>
      </w:r>
      <w:r w:rsidRPr="00932E53">
        <w:rPr>
          <w:rFonts w:ascii="Trebuchet MS" w:hAnsi="Trebuchet MS"/>
        </w:rPr>
        <w:t>.</w:t>
      </w:r>
    </w:p>
    <w:p w14:paraId="0C8FFA70" w14:textId="77777777" w:rsidR="0054351F" w:rsidRPr="00932E53" w:rsidRDefault="0054351F" w:rsidP="00AE0C0A">
      <w:pPr>
        <w:spacing w:line="280" w:lineRule="atLeast"/>
        <w:jc w:val="both"/>
        <w:rPr>
          <w:rFonts w:ascii="Trebuchet MS" w:hAnsi="Trebuchet MS"/>
        </w:rPr>
      </w:pPr>
      <w:r w:rsidRPr="00932E53">
        <w:rPr>
          <w:rFonts w:ascii="Trebuchet MS" w:hAnsi="Trebuchet MS"/>
        </w:rPr>
        <w:t xml:space="preserve"> </w:t>
      </w:r>
    </w:p>
    <w:p w14:paraId="0C8FFA71" w14:textId="77777777" w:rsidR="0054351F" w:rsidRPr="00932E53" w:rsidRDefault="0054351F" w:rsidP="00AE0C0A">
      <w:pPr>
        <w:spacing w:line="280" w:lineRule="atLeast"/>
        <w:jc w:val="both"/>
        <w:rPr>
          <w:rFonts w:ascii="Trebuchet MS" w:hAnsi="Trebuchet MS"/>
        </w:rPr>
      </w:pPr>
      <w:r w:rsidRPr="00932E53">
        <w:rPr>
          <w:rFonts w:ascii="Trebuchet MS" w:hAnsi="Trebuchet MS"/>
        </w:rPr>
        <w:t>Inschrijver gaat volledig en zonder voorbehoud akkoord om, bij gunning, de gevraagde dienstverlening conform bovengenoemd Programma van Eisen</w:t>
      </w:r>
      <w:r w:rsidR="00A9209F" w:rsidRPr="00932E53">
        <w:rPr>
          <w:rFonts w:ascii="Trebuchet MS" w:hAnsi="Trebuchet MS"/>
        </w:rPr>
        <w:t xml:space="preserve"> </w:t>
      </w:r>
      <w:r w:rsidRPr="00932E53">
        <w:rPr>
          <w:rFonts w:ascii="Trebuchet MS" w:hAnsi="Trebuchet MS"/>
        </w:rPr>
        <w:t xml:space="preserve">en de beantwoording van </w:t>
      </w:r>
      <w:r w:rsidR="0080159C" w:rsidRPr="00932E53">
        <w:rPr>
          <w:rFonts w:ascii="Trebuchet MS" w:hAnsi="Trebuchet MS"/>
        </w:rPr>
        <w:t>de</w:t>
      </w:r>
      <w:r w:rsidR="00E9796F" w:rsidRPr="00932E53">
        <w:rPr>
          <w:rFonts w:ascii="Trebuchet MS" w:hAnsi="Trebuchet MS"/>
        </w:rPr>
        <w:t xml:space="preserve"> gunningsc</w:t>
      </w:r>
      <w:r w:rsidR="0080159C" w:rsidRPr="00932E53">
        <w:rPr>
          <w:rFonts w:ascii="Trebuchet MS" w:hAnsi="Trebuchet MS"/>
        </w:rPr>
        <w:t>riteria</w:t>
      </w:r>
      <w:r w:rsidRPr="00932E53">
        <w:rPr>
          <w:rFonts w:ascii="Trebuchet MS" w:hAnsi="Trebuchet MS"/>
        </w:rPr>
        <w:t xml:space="preserve"> uit te voeren tegen de geoffreerde prijzen en tarieven. </w:t>
      </w:r>
    </w:p>
    <w:p w14:paraId="0C8FFA72" w14:textId="77777777" w:rsidR="0054351F" w:rsidRPr="00932E53" w:rsidRDefault="0054351F" w:rsidP="00AE0C0A">
      <w:pPr>
        <w:spacing w:line="280" w:lineRule="atLeast"/>
        <w:jc w:val="both"/>
        <w:rPr>
          <w:rFonts w:ascii="Trebuchet MS" w:hAnsi="Trebuchet MS"/>
        </w:rPr>
      </w:pPr>
    </w:p>
    <w:p w14:paraId="0C8FFA73" w14:textId="77777777" w:rsidR="0054351F" w:rsidRPr="00932E53" w:rsidRDefault="0054351F" w:rsidP="00AE0C0A">
      <w:pPr>
        <w:spacing w:line="280" w:lineRule="atLeast"/>
        <w:jc w:val="both"/>
        <w:rPr>
          <w:rFonts w:ascii="Trebuchet MS" w:hAnsi="Trebuchet MS"/>
          <w:b/>
        </w:rPr>
      </w:pPr>
      <w:r w:rsidRPr="00932E53">
        <w:rPr>
          <w:rFonts w:ascii="Trebuchet MS" w:hAnsi="Trebuchet MS"/>
          <w:b/>
        </w:rPr>
        <w:t>Conceptovereenkomst</w:t>
      </w:r>
    </w:p>
    <w:p w14:paraId="0C8FFA74" w14:textId="6933FC97" w:rsidR="0054351F" w:rsidRPr="00932E53" w:rsidRDefault="0054351F" w:rsidP="00AE0C0A">
      <w:pPr>
        <w:spacing w:line="280" w:lineRule="atLeast"/>
        <w:jc w:val="both"/>
        <w:rPr>
          <w:rFonts w:ascii="Trebuchet MS" w:hAnsi="Trebuchet MS"/>
        </w:rPr>
      </w:pPr>
      <w:r w:rsidRPr="00932E53">
        <w:rPr>
          <w:rFonts w:ascii="Trebuchet MS" w:hAnsi="Trebuchet MS"/>
        </w:rPr>
        <w:t xml:space="preserve">Inschrijver verklaart hiermee kennis te hebben genomen van de door de gemeente Lansingerland opgestelde conceptovereenkomst zoals opgenomen in </w:t>
      </w:r>
      <w:r w:rsidRPr="004F6782">
        <w:rPr>
          <w:rFonts w:ascii="Trebuchet MS" w:hAnsi="Trebuchet MS"/>
        </w:rPr>
        <w:t xml:space="preserve">bijlage </w:t>
      </w:r>
      <w:r w:rsidR="005969D0">
        <w:rPr>
          <w:rFonts w:ascii="Trebuchet MS" w:hAnsi="Trebuchet MS"/>
        </w:rPr>
        <w:t>8 (</w:t>
      </w:r>
      <w:r w:rsidR="00A07304" w:rsidRPr="004F6782">
        <w:t>T23.00333</w:t>
      </w:r>
      <w:r w:rsidR="005969D0">
        <w:t>)</w:t>
      </w:r>
      <w:r w:rsidRPr="004F6782">
        <w:rPr>
          <w:rFonts w:ascii="Trebuchet MS" w:hAnsi="Trebuchet MS"/>
        </w:rPr>
        <w:t>.</w:t>
      </w:r>
    </w:p>
    <w:p w14:paraId="0C8FFA75" w14:textId="77777777" w:rsidR="0054351F" w:rsidRPr="00932E53" w:rsidRDefault="0054351F" w:rsidP="00AE0C0A">
      <w:pPr>
        <w:spacing w:line="280" w:lineRule="atLeast"/>
        <w:jc w:val="both"/>
        <w:rPr>
          <w:rFonts w:ascii="Trebuchet MS" w:hAnsi="Trebuchet MS"/>
        </w:rPr>
      </w:pPr>
    </w:p>
    <w:p w14:paraId="0C8FFA76" w14:textId="77777777" w:rsidR="0054351F" w:rsidRPr="00932E53" w:rsidRDefault="0054351F" w:rsidP="00AE0C0A">
      <w:pPr>
        <w:spacing w:line="280" w:lineRule="atLeast"/>
        <w:jc w:val="both"/>
        <w:rPr>
          <w:rFonts w:ascii="Trebuchet MS" w:hAnsi="Trebuchet MS"/>
        </w:rPr>
      </w:pPr>
      <w:r w:rsidRPr="00932E53">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0C8FFA77" w14:textId="77777777" w:rsidR="0054351F" w:rsidRPr="00932E53" w:rsidRDefault="0054351F" w:rsidP="00AE0C0A">
      <w:pPr>
        <w:spacing w:line="280" w:lineRule="atLeast"/>
        <w:jc w:val="both"/>
        <w:rPr>
          <w:rFonts w:ascii="Trebuchet MS" w:hAnsi="Trebuchet MS"/>
        </w:rPr>
      </w:pPr>
    </w:p>
    <w:p w14:paraId="0C8FFA78" w14:textId="77777777" w:rsidR="0054351F" w:rsidRPr="00932E53" w:rsidRDefault="0054351F" w:rsidP="00AE0C0A">
      <w:pPr>
        <w:spacing w:line="280" w:lineRule="atLeast"/>
        <w:jc w:val="both"/>
        <w:rPr>
          <w:rFonts w:ascii="Trebuchet MS" w:hAnsi="Trebuchet MS"/>
          <w:b/>
        </w:rPr>
      </w:pPr>
      <w:r w:rsidRPr="00932E53">
        <w:rPr>
          <w:rFonts w:ascii="Trebuchet MS" w:hAnsi="Trebuchet MS"/>
          <w:b/>
        </w:rPr>
        <w:t xml:space="preserve">Algemene Inkoopvoorwaarden Leveringen en Diensten </w:t>
      </w:r>
      <w:r w:rsidR="003C47FB" w:rsidRPr="00932E53">
        <w:rPr>
          <w:rFonts w:ascii="Trebuchet MS" w:hAnsi="Trebuchet MS"/>
          <w:b/>
        </w:rPr>
        <w:t>Lansingerland 2019</w:t>
      </w:r>
    </w:p>
    <w:p w14:paraId="0C8FFA79" w14:textId="3DD5005E" w:rsidR="0054351F" w:rsidRPr="00932E53" w:rsidRDefault="0054351F" w:rsidP="00AE0C0A">
      <w:pPr>
        <w:spacing w:line="280" w:lineRule="atLeast"/>
        <w:jc w:val="both"/>
        <w:rPr>
          <w:rFonts w:ascii="Trebuchet MS" w:hAnsi="Trebuchet MS"/>
        </w:rPr>
      </w:pPr>
      <w:r w:rsidRPr="00932E53">
        <w:rPr>
          <w:rFonts w:ascii="Trebuchet MS" w:hAnsi="Trebuchet MS"/>
        </w:rPr>
        <w:t>Inschrijver verklaart hiermee kennis te hebben genomen van de Algemene Inkoopvoorwaarden Leveringen en Diensten Lansingerland 2019.</w:t>
      </w:r>
    </w:p>
    <w:p w14:paraId="0C8FFA92" w14:textId="77777777" w:rsidR="0054351F" w:rsidRPr="00932E53" w:rsidRDefault="0054351F" w:rsidP="00AE0C0A">
      <w:pPr>
        <w:spacing w:line="280" w:lineRule="atLeast"/>
        <w:jc w:val="both"/>
        <w:rPr>
          <w:rFonts w:ascii="Trebuchet MS" w:hAnsi="Trebuchet MS"/>
        </w:rPr>
      </w:pPr>
    </w:p>
    <w:p w14:paraId="0C8FFA93" w14:textId="2F7BDB75" w:rsidR="0054351F" w:rsidRDefault="0054351F" w:rsidP="0080159C">
      <w:pPr>
        <w:spacing w:line="280" w:lineRule="atLeast"/>
        <w:jc w:val="both"/>
        <w:rPr>
          <w:rFonts w:ascii="Trebuchet MS" w:hAnsi="Trebuchet MS"/>
        </w:rPr>
      </w:pPr>
      <w:r w:rsidRPr="00932E53">
        <w:rPr>
          <w:rFonts w:ascii="Trebuchet MS" w:hAnsi="Trebuchet MS"/>
        </w:rPr>
        <w:t xml:space="preserve">Inschrijver gaat volledig en zonder voorbehoud akkoord om bij gunning, de gevraagde dienstverlening conform de Algemene Inkoopvoorwaarden Leveringen en Diensten Lansingerland 2019 </w:t>
      </w:r>
      <w:bookmarkEnd w:id="1"/>
    </w:p>
    <w:p w14:paraId="28CD8982" w14:textId="77777777" w:rsidR="00C0155E" w:rsidRDefault="00C0155E" w:rsidP="00C0155E">
      <w:pPr>
        <w:spacing w:line="280" w:lineRule="atLeast"/>
        <w:jc w:val="both"/>
        <w:rPr>
          <w:rFonts w:ascii="Trebuchet MS" w:hAnsi="Trebuchet MS"/>
          <w:b/>
        </w:rPr>
      </w:pPr>
    </w:p>
    <w:p w14:paraId="66D6AE0A" w14:textId="47FBFAB3" w:rsidR="00C0155E" w:rsidRDefault="00C0155E" w:rsidP="00C0155E">
      <w:pPr>
        <w:spacing w:line="280" w:lineRule="atLeast"/>
        <w:jc w:val="both"/>
        <w:rPr>
          <w:rFonts w:ascii="Trebuchet MS" w:hAnsi="Trebuchet MS"/>
        </w:rPr>
      </w:pPr>
      <w:r w:rsidRPr="00C0155E">
        <w:rPr>
          <w:rFonts w:ascii="Trebuchet MS" w:hAnsi="Trebuchet MS"/>
          <w:b/>
        </w:rPr>
        <w:t>Verklaring Russische betrokkenheid</w:t>
      </w:r>
    </w:p>
    <w:p w14:paraId="54DF9577" w14:textId="60E4BC85" w:rsidR="00C0155E" w:rsidRDefault="00C0155E" w:rsidP="00C0155E">
      <w:pPr>
        <w:spacing w:line="280" w:lineRule="atLeast"/>
        <w:jc w:val="both"/>
        <w:rPr>
          <w:rFonts w:ascii="Trebuchet MS" w:hAnsi="Trebuchet MS"/>
        </w:rPr>
      </w:pPr>
      <w:r w:rsidRPr="004B56A7">
        <w:rPr>
          <w:rFonts w:ascii="Trebuchet MS" w:hAnsi="Trebuchet MS"/>
        </w:rPr>
        <w:t>Hierbij verklaar</w:t>
      </w:r>
      <w:r>
        <w:rPr>
          <w:rFonts w:ascii="Trebuchet MS" w:hAnsi="Trebuchet MS"/>
        </w:rPr>
        <w:t>t inschrijver</w:t>
      </w:r>
      <w:r w:rsidRPr="004B56A7">
        <w:rPr>
          <w:rFonts w:ascii="Trebuchet MS" w:hAnsi="Trebuchet MS"/>
        </w:rPr>
        <w:t xml:space="preserve"> naar eer en geweten dat er geen sprake is van Russische betrokkenheid bij de uitvoering van deze overeenkomst</w:t>
      </w:r>
      <w:r>
        <w:rPr>
          <w:rFonts w:ascii="Trebuchet MS" w:hAnsi="Trebuchet MS"/>
        </w:rPr>
        <w:t>.</w:t>
      </w:r>
    </w:p>
    <w:p w14:paraId="2075DC49" w14:textId="77777777" w:rsidR="00C0155E" w:rsidRPr="004B56A7" w:rsidRDefault="00C0155E" w:rsidP="00C0155E">
      <w:pPr>
        <w:spacing w:line="280" w:lineRule="atLeast"/>
        <w:jc w:val="both"/>
        <w:rPr>
          <w:rFonts w:ascii="Trebuchet MS" w:hAnsi="Trebuchet MS"/>
        </w:rPr>
      </w:pPr>
    </w:p>
    <w:p w14:paraId="64909F21" w14:textId="0DDFD97A" w:rsidR="00C0155E" w:rsidRPr="004B56A7" w:rsidRDefault="00C0155E" w:rsidP="00C0155E">
      <w:pPr>
        <w:spacing w:line="280" w:lineRule="atLeast"/>
        <w:jc w:val="both"/>
        <w:rPr>
          <w:rFonts w:ascii="Trebuchet MS" w:hAnsi="Trebuchet MS"/>
        </w:rPr>
      </w:pPr>
      <w:r>
        <w:rPr>
          <w:rFonts w:ascii="Trebuchet MS" w:hAnsi="Trebuchet MS"/>
        </w:rPr>
        <w:t xml:space="preserve">Inschrijver verklaart </w:t>
      </w:r>
      <w:r w:rsidRPr="004B56A7">
        <w:rPr>
          <w:rFonts w:ascii="Trebuchet MS" w:hAnsi="Trebuchet MS"/>
        </w:rPr>
        <w:t>in het bijzonder dat:</w:t>
      </w:r>
    </w:p>
    <w:p w14:paraId="1B35A130" w14:textId="70842E75" w:rsidR="00C0155E" w:rsidRPr="00C0155E" w:rsidRDefault="00C0155E" w:rsidP="00C0155E">
      <w:pPr>
        <w:pStyle w:val="Lijstalinea"/>
        <w:numPr>
          <w:ilvl w:val="0"/>
          <w:numId w:val="48"/>
        </w:numPr>
        <w:spacing w:line="280" w:lineRule="atLeast"/>
        <w:jc w:val="both"/>
        <w:rPr>
          <w:rFonts w:ascii="Trebuchet MS" w:hAnsi="Trebuchet MS"/>
        </w:rPr>
      </w:pPr>
      <w:r w:rsidRPr="00C0155E">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3756D00" w14:textId="5BC2707E" w:rsidR="00C0155E" w:rsidRPr="00C0155E" w:rsidRDefault="00C0155E" w:rsidP="00C0155E">
      <w:pPr>
        <w:pStyle w:val="Lijstalinea"/>
        <w:numPr>
          <w:ilvl w:val="0"/>
          <w:numId w:val="48"/>
        </w:numPr>
        <w:spacing w:line="280" w:lineRule="atLeast"/>
        <w:jc w:val="both"/>
        <w:rPr>
          <w:rFonts w:ascii="Trebuchet MS" w:hAnsi="Trebuchet MS"/>
        </w:rPr>
      </w:pPr>
      <w:r w:rsidRPr="00C0155E">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76CD21BE" w14:textId="77777777" w:rsidR="00C0155E" w:rsidRDefault="00C0155E">
      <w:pPr>
        <w:spacing w:line="240" w:lineRule="auto"/>
        <w:rPr>
          <w:rFonts w:ascii="Trebuchet MS" w:hAnsi="Trebuchet MS"/>
        </w:rPr>
      </w:pPr>
      <w:r>
        <w:rPr>
          <w:rFonts w:ascii="Trebuchet MS" w:hAnsi="Trebuchet MS"/>
        </w:rPr>
        <w:br w:type="page"/>
      </w:r>
    </w:p>
    <w:p w14:paraId="7AE38C89" w14:textId="241C9000" w:rsidR="00C0155E" w:rsidRPr="00C0155E" w:rsidRDefault="00C0155E" w:rsidP="00C0155E">
      <w:pPr>
        <w:pStyle w:val="Lijstalinea"/>
        <w:numPr>
          <w:ilvl w:val="0"/>
          <w:numId w:val="48"/>
        </w:numPr>
        <w:spacing w:line="280" w:lineRule="atLeast"/>
        <w:jc w:val="both"/>
        <w:rPr>
          <w:rFonts w:ascii="Trebuchet MS" w:hAnsi="Trebuchet MS"/>
        </w:rPr>
      </w:pPr>
      <w:r w:rsidRPr="00C0155E">
        <w:rPr>
          <w:rFonts w:ascii="Trebuchet MS" w:hAnsi="Trebuchet MS"/>
        </w:rPr>
        <w:lastRenderedPageBreak/>
        <w:t>noch ik noch de onderneming die ik vertegenwoordig een (rechts)persoon (gevestigd in Rusland of een ander land) is die handelt in belang van of op aanwijzing van een Russische partij, zoals bedoeld onder a) en b);</w:t>
      </w:r>
    </w:p>
    <w:p w14:paraId="06936792" w14:textId="65F73403" w:rsidR="00C0155E" w:rsidRPr="00C0155E" w:rsidRDefault="00C0155E" w:rsidP="00C0155E">
      <w:pPr>
        <w:pStyle w:val="Lijstalinea"/>
        <w:numPr>
          <w:ilvl w:val="0"/>
          <w:numId w:val="48"/>
        </w:numPr>
        <w:spacing w:line="280" w:lineRule="atLeast"/>
        <w:jc w:val="both"/>
        <w:rPr>
          <w:rFonts w:ascii="Trebuchet MS" w:hAnsi="Trebuchet MS"/>
        </w:rPr>
      </w:pPr>
      <w:r w:rsidRPr="00C0155E">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52BF454" w14:textId="77777777" w:rsidR="00C557B6" w:rsidRDefault="00C557B6" w:rsidP="0080159C">
      <w:pPr>
        <w:spacing w:line="280" w:lineRule="atLeast"/>
        <w:jc w:val="both"/>
        <w:rPr>
          <w:rFonts w:ascii="Trebuchet MS" w:hAnsi="Trebuchet MS"/>
        </w:rPr>
      </w:pPr>
    </w:p>
    <w:tbl>
      <w:tblPr>
        <w:tblpPr w:leftFromText="141" w:rightFromText="141" w:vertAnchor="text" w:horzAnchor="margin" w:tblpY="5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155E" w:rsidRPr="00932E53" w14:paraId="396F54CA" w14:textId="77777777" w:rsidTr="005F7B73">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4FA34" w14:textId="77777777" w:rsidR="00C0155E" w:rsidRPr="00932E53" w:rsidRDefault="00C0155E" w:rsidP="005F7B73">
            <w:pPr>
              <w:spacing w:line="280" w:lineRule="atLeast"/>
              <w:rPr>
                <w:rFonts w:ascii="Trebuchet MS" w:hAnsi="Trebuchet MS"/>
                <w:b/>
              </w:rPr>
            </w:pPr>
            <w:r w:rsidRPr="00932E53">
              <w:rPr>
                <w:rFonts w:ascii="Trebuchet MS" w:hAnsi="Trebuchet MS"/>
                <w:b/>
              </w:rPr>
              <w:t>Getekend voor akkoord:</w:t>
            </w:r>
          </w:p>
        </w:tc>
      </w:tr>
      <w:tr w:rsidR="00C0155E" w:rsidRPr="00932E53" w14:paraId="5F5C6036" w14:textId="77777777" w:rsidTr="005F7B73">
        <w:tc>
          <w:tcPr>
            <w:tcW w:w="3815" w:type="dxa"/>
            <w:tcBorders>
              <w:top w:val="single" w:sz="4" w:space="0" w:color="auto"/>
              <w:left w:val="single" w:sz="4" w:space="0" w:color="auto"/>
              <w:bottom w:val="single" w:sz="4" w:space="0" w:color="auto"/>
              <w:right w:val="single" w:sz="4" w:space="0" w:color="auto"/>
            </w:tcBorders>
          </w:tcPr>
          <w:p w14:paraId="7F149030" w14:textId="77777777" w:rsidR="00C0155E" w:rsidRPr="00932E53" w:rsidRDefault="00C0155E" w:rsidP="005F7B73">
            <w:pPr>
              <w:spacing w:line="280" w:lineRule="atLeast"/>
              <w:rPr>
                <w:rFonts w:ascii="Trebuchet MS" w:hAnsi="Trebuchet MS"/>
              </w:rPr>
            </w:pPr>
            <w:r w:rsidRPr="00932E53">
              <w:rPr>
                <w:rFonts w:ascii="Trebuchet MS" w:hAnsi="Trebuchet MS"/>
              </w:rPr>
              <w:t>Naam inschrijver:</w:t>
            </w:r>
          </w:p>
          <w:p w14:paraId="52EC743A" w14:textId="77777777" w:rsidR="00C0155E" w:rsidRPr="00932E53" w:rsidRDefault="00C0155E" w:rsidP="005F7B73">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14:paraId="5433B966" w14:textId="77777777" w:rsidR="00C0155E" w:rsidRPr="00932E53" w:rsidRDefault="00C0155E" w:rsidP="005F7B73">
            <w:pPr>
              <w:spacing w:line="280" w:lineRule="atLeast"/>
              <w:rPr>
                <w:rFonts w:ascii="Trebuchet MS" w:hAnsi="Trebuchet MS"/>
              </w:rPr>
            </w:pPr>
          </w:p>
        </w:tc>
      </w:tr>
      <w:tr w:rsidR="00C0155E" w:rsidRPr="00932E53" w14:paraId="3D6282C6" w14:textId="77777777" w:rsidTr="005F7B73">
        <w:tc>
          <w:tcPr>
            <w:tcW w:w="3815" w:type="dxa"/>
            <w:tcBorders>
              <w:top w:val="single" w:sz="4" w:space="0" w:color="auto"/>
              <w:left w:val="single" w:sz="4" w:space="0" w:color="auto"/>
              <w:bottom w:val="single" w:sz="4" w:space="0" w:color="auto"/>
              <w:right w:val="single" w:sz="4" w:space="0" w:color="auto"/>
            </w:tcBorders>
          </w:tcPr>
          <w:p w14:paraId="75E3CF81" w14:textId="77777777" w:rsidR="00C0155E" w:rsidRPr="00932E53" w:rsidRDefault="00C0155E" w:rsidP="005F7B73">
            <w:pPr>
              <w:spacing w:line="280" w:lineRule="atLeast"/>
              <w:rPr>
                <w:rFonts w:ascii="Trebuchet MS" w:hAnsi="Trebuchet MS"/>
              </w:rPr>
            </w:pPr>
            <w:r w:rsidRPr="00932E53">
              <w:rPr>
                <w:rFonts w:ascii="Trebuchet MS" w:hAnsi="Trebuchet MS"/>
              </w:rPr>
              <w:t>Naam vertegenwoordigingsbevoegde ondertekenaar:</w:t>
            </w:r>
          </w:p>
          <w:p w14:paraId="3F9C8A8A" w14:textId="77777777" w:rsidR="00C0155E" w:rsidRPr="00932E53" w:rsidRDefault="00C0155E" w:rsidP="005F7B73">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14:paraId="737BA194" w14:textId="77777777" w:rsidR="00C0155E" w:rsidRPr="00932E53" w:rsidRDefault="00C0155E" w:rsidP="005F7B73">
            <w:pPr>
              <w:spacing w:line="280" w:lineRule="atLeast"/>
              <w:rPr>
                <w:rFonts w:ascii="Trebuchet MS" w:hAnsi="Trebuchet MS"/>
              </w:rPr>
            </w:pPr>
          </w:p>
          <w:p w14:paraId="68F2959C" w14:textId="77777777" w:rsidR="00C0155E" w:rsidRPr="00932E53" w:rsidRDefault="00C0155E" w:rsidP="005F7B73">
            <w:pPr>
              <w:spacing w:line="280" w:lineRule="atLeast"/>
              <w:rPr>
                <w:rFonts w:ascii="Trebuchet MS" w:hAnsi="Trebuchet MS"/>
              </w:rPr>
            </w:pPr>
          </w:p>
        </w:tc>
      </w:tr>
      <w:tr w:rsidR="00C0155E" w:rsidRPr="00932E53" w14:paraId="5B8B8F00" w14:textId="77777777" w:rsidTr="005F7B73">
        <w:tc>
          <w:tcPr>
            <w:tcW w:w="3815" w:type="dxa"/>
            <w:tcBorders>
              <w:top w:val="single" w:sz="4" w:space="0" w:color="auto"/>
              <w:left w:val="single" w:sz="4" w:space="0" w:color="auto"/>
              <w:bottom w:val="single" w:sz="4" w:space="0" w:color="auto"/>
              <w:right w:val="single" w:sz="4" w:space="0" w:color="auto"/>
            </w:tcBorders>
          </w:tcPr>
          <w:p w14:paraId="073FBE80" w14:textId="77777777" w:rsidR="00C0155E" w:rsidRPr="00932E53" w:rsidRDefault="00C0155E" w:rsidP="005F7B73">
            <w:pPr>
              <w:spacing w:line="280" w:lineRule="atLeast"/>
              <w:rPr>
                <w:rFonts w:ascii="Trebuchet MS" w:hAnsi="Trebuchet MS"/>
              </w:rPr>
            </w:pPr>
            <w:r w:rsidRPr="00932E53">
              <w:rPr>
                <w:rFonts w:ascii="Trebuchet MS" w:hAnsi="Trebuchet MS"/>
              </w:rPr>
              <w:t>Functie vertegenwoordigingsbevoegde ondertekenaar:</w:t>
            </w:r>
          </w:p>
          <w:p w14:paraId="337BDC70" w14:textId="77777777" w:rsidR="00C0155E" w:rsidRPr="00932E53" w:rsidRDefault="00C0155E" w:rsidP="005F7B73">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14:paraId="31C48769" w14:textId="77777777" w:rsidR="00C0155E" w:rsidRPr="00932E53" w:rsidRDefault="00C0155E" w:rsidP="005F7B73">
            <w:pPr>
              <w:spacing w:line="280" w:lineRule="atLeast"/>
              <w:rPr>
                <w:rFonts w:ascii="Trebuchet MS" w:hAnsi="Trebuchet MS"/>
              </w:rPr>
            </w:pPr>
          </w:p>
        </w:tc>
      </w:tr>
      <w:tr w:rsidR="00C0155E" w:rsidRPr="00932E53" w14:paraId="11CE37E0" w14:textId="77777777" w:rsidTr="005F7B73">
        <w:tc>
          <w:tcPr>
            <w:tcW w:w="3815" w:type="dxa"/>
            <w:tcBorders>
              <w:top w:val="single" w:sz="4" w:space="0" w:color="auto"/>
              <w:left w:val="single" w:sz="4" w:space="0" w:color="auto"/>
              <w:bottom w:val="single" w:sz="4" w:space="0" w:color="auto"/>
              <w:right w:val="single" w:sz="4" w:space="0" w:color="auto"/>
            </w:tcBorders>
          </w:tcPr>
          <w:p w14:paraId="13F9D443" w14:textId="77777777" w:rsidR="00C0155E" w:rsidRPr="00932E53" w:rsidRDefault="00C0155E" w:rsidP="005F7B73">
            <w:pPr>
              <w:spacing w:line="280" w:lineRule="atLeast"/>
              <w:rPr>
                <w:rFonts w:ascii="Trebuchet MS" w:hAnsi="Trebuchet MS"/>
              </w:rPr>
            </w:pPr>
            <w:r w:rsidRPr="00932E53">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250B8F9" w14:textId="77777777" w:rsidR="00C0155E" w:rsidRPr="00932E53" w:rsidRDefault="00C0155E" w:rsidP="005F7B73">
            <w:pPr>
              <w:spacing w:line="280" w:lineRule="atLeast"/>
              <w:rPr>
                <w:rFonts w:ascii="Trebuchet MS" w:hAnsi="Trebuchet MS"/>
              </w:rPr>
            </w:pPr>
          </w:p>
          <w:p w14:paraId="1DD50FDC" w14:textId="77777777" w:rsidR="00C0155E" w:rsidRPr="00932E53" w:rsidRDefault="00C0155E" w:rsidP="005F7B73">
            <w:pPr>
              <w:spacing w:line="280" w:lineRule="atLeast"/>
              <w:rPr>
                <w:rFonts w:ascii="Trebuchet MS" w:hAnsi="Trebuchet MS"/>
              </w:rPr>
            </w:pPr>
          </w:p>
        </w:tc>
      </w:tr>
      <w:tr w:rsidR="00C0155E" w:rsidRPr="00932E53" w14:paraId="6EA5DDB2" w14:textId="77777777" w:rsidTr="005F7B73">
        <w:tc>
          <w:tcPr>
            <w:tcW w:w="3815" w:type="dxa"/>
            <w:tcBorders>
              <w:top w:val="single" w:sz="4" w:space="0" w:color="auto"/>
              <w:left w:val="single" w:sz="4" w:space="0" w:color="auto"/>
              <w:bottom w:val="single" w:sz="4" w:space="0" w:color="auto"/>
              <w:right w:val="single" w:sz="4" w:space="0" w:color="auto"/>
            </w:tcBorders>
          </w:tcPr>
          <w:p w14:paraId="2F4254C2" w14:textId="77777777" w:rsidR="00C0155E" w:rsidRPr="00932E53" w:rsidRDefault="00C0155E" w:rsidP="005F7B73">
            <w:pPr>
              <w:spacing w:line="280" w:lineRule="atLeast"/>
              <w:rPr>
                <w:rFonts w:ascii="Trebuchet MS" w:hAnsi="Trebuchet MS"/>
              </w:rPr>
            </w:pPr>
            <w:r w:rsidRPr="00932E53">
              <w:rPr>
                <w:rFonts w:ascii="Trebuchet MS" w:hAnsi="Trebuchet MS"/>
              </w:rPr>
              <w:t>Datum:</w:t>
            </w:r>
          </w:p>
          <w:p w14:paraId="1EBA5BCA" w14:textId="77777777" w:rsidR="00C0155E" w:rsidRPr="00932E53" w:rsidRDefault="00C0155E" w:rsidP="005F7B73">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14:paraId="6E600888" w14:textId="77777777" w:rsidR="00C0155E" w:rsidRPr="00932E53" w:rsidRDefault="00C0155E" w:rsidP="005F7B73">
            <w:pPr>
              <w:spacing w:line="280" w:lineRule="atLeast"/>
              <w:rPr>
                <w:rFonts w:ascii="Trebuchet MS" w:hAnsi="Trebuchet MS"/>
              </w:rPr>
            </w:pPr>
          </w:p>
          <w:p w14:paraId="7534336D" w14:textId="77777777" w:rsidR="00C0155E" w:rsidRPr="00932E53" w:rsidRDefault="00C0155E" w:rsidP="005F7B73">
            <w:pPr>
              <w:spacing w:line="280" w:lineRule="atLeast"/>
              <w:rPr>
                <w:rFonts w:ascii="Trebuchet MS" w:hAnsi="Trebuchet MS"/>
              </w:rPr>
            </w:pPr>
          </w:p>
        </w:tc>
      </w:tr>
    </w:tbl>
    <w:p w14:paraId="7FA9B36A" w14:textId="77777777" w:rsidR="00C557B6" w:rsidRPr="00932E53" w:rsidRDefault="00C557B6" w:rsidP="0080159C">
      <w:pPr>
        <w:spacing w:line="280" w:lineRule="atLeast"/>
        <w:jc w:val="both"/>
        <w:rPr>
          <w:rFonts w:ascii="Trebuchet MS" w:hAnsi="Trebuchet MS"/>
        </w:rPr>
      </w:pPr>
    </w:p>
    <w:p w14:paraId="0C8FFA94" w14:textId="77777777" w:rsidR="0054351F" w:rsidRPr="0054351F" w:rsidRDefault="0054351F" w:rsidP="0080159C">
      <w:pPr>
        <w:spacing w:line="280" w:lineRule="atLeast"/>
        <w:rPr>
          <w:rFonts w:ascii="Trebuchet MS" w:hAnsi="Trebuchet MS" w:cs="Arial"/>
          <w:b/>
          <w:bCs/>
          <w:i/>
          <w:color w:val="00B0F0"/>
          <w:kern w:val="32"/>
          <w:sz w:val="28"/>
          <w:szCs w:val="32"/>
        </w:rPr>
      </w:pPr>
    </w:p>
    <w:sectPr w:rsidR="0054351F" w:rsidRPr="0054351F" w:rsidSect="009A5015">
      <w:headerReference w:type="default" r:id="rId11"/>
      <w:footerReference w:type="default" r:id="rId12"/>
      <w:headerReference w:type="first" r:id="rId13"/>
      <w:footerReference w:type="first" r:id="rId14"/>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FFA97" w14:textId="77777777" w:rsidR="00837D28" w:rsidRDefault="00837D28">
      <w:pPr>
        <w:spacing w:line="240" w:lineRule="auto"/>
      </w:pPr>
      <w:r>
        <w:separator/>
      </w:r>
    </w:p>
  </w:endnote>
  <w:endnote w:type="continuationSeparator" w:id="0">
    <w:p w14:paraId="0C8FFA98" w14:textId="77777777" w:rsidR="00837D28" w:rsidRDefault="00837D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0C8FFA9C" w14:textId="53D39FF6" w:rsidR="00A9209F" w:rsidRPr="003A7925" w:rsidRDefault="00A9209F" w:rsidP="005F7B73">
            <w:pPr>
              <w:spacing w:line="280" w:lineRule="atLeast"/>
              <w:rPr>
                <w:rFonts w:ascii="Trebuchet MS" w:hAnsi="Trebuchet MS"/>
                <w:b/>
                <w:sz w:val="18"/>
                <w:szCs w:val="18"/>
              </w:rPr>
            </w:pPr>
            <w:r w:rsidRPr="003A7925">
              <w:rPr>
                <w:rFonts w:ascii="Trebuchet MS" w:hAnsi="Trebuchet MS"/>
                <w:b/>
                <w:sz w:val="18"/>
                <w:szCs w:val="18"/>
              </w:rPr>
              <w:t>Aanbestedingsleidraad Europese</w:t>
            </w:r>
            <w:r w:rsidRPr="003A7925">
              <w:rPr>
                <w:rFonts w:ascii="Trebuchet MS" w:hAnsi="Trebuchet MS"/>
                <w:b/>
                <w:color w:val="00B0F0"/>
                <w:sz w:val="18"/>
                <w:szCs w:val="18"/>
              </w:rPr>
              <w:t xml:space="preserve"> </w:t>
            </w:r>
            <w:r w:rsidRPr="003A7925">
              <w:rPr>
                <w:rFonts w:ascii="Trebuchet MS" w:hAnsi="Trebuchet MS"/>
                <w:b/>
                <w:sz w:val="18"/>
                <w:szCs w:val="18"/>
              </w:rPr>
              <w:t>Openbare Procedure</w:t>
            </w:r>
            <w:r w:rsidRPr="003A7925" w:rsidDel="00632326">
              <w:rPr>
                <w:rFonts w:ascii="Trebuchet MS" w:hAnsi="Trebuchet MS"/>
                <w:b/>
                <w:sz w:val="18"/>
                <w:szCs w:val="18"/>
              </w:rPr>
              <w:t xml:space="preserve"> </w:t>
            </w:r>
            <w:r w:rsidR="0056048E" w:rsidRPr="0056048E">
              <w:rPr>
                <w:rFonts w:ascii="Trebuchet MS" w:hAnsi="Trebuchet MS"/>
                <w:b/>
                <w:sz w:val="18"/>
                <w:szCs w:val="18"/>
              </w:rPr>
              <w:t>“Inventaris woningen LOO Lansingerland”</w:t>
            </w:r>
            <w:r w:rsidR="0056048E">
              <w:rPr>
                <w:rFonts w:ascii="Trebuchet MS" w:hAnsi="Trebuchet MS"/>
                <w:b/>
                <w:sz w:val="18"/>
                <w:szCs w:val="18"/>
              </w:rPr>
              <w:t>.</w:t>
            </w:r>
          </w:p>
          <w:p w14:paraId="0C8FFA9D" w14:textId="565EEE51" w:rsidR="00A9209F" w:rsidRPr="0054351F" w:rsidRDefault="00A9209F"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Referentienr.:</w:t>
            </w:r>
            <w:r w:rsidR="005F7B73">
              <w:rPr>
                <w:rFonts w:ascii="Trebuchet MS" w:hAnsi="Trebuchet MS"/>
                <w:b/>
                <w:sz w:val="18"/>
                <w:szCs w:val="18"/>
              </w:rPr>
              <w:t xml:space="preserve"> </w:t>
            </w:r>
            <w:r w:rsidR="00A07304" w:rsidRPr="00226BBD">
              <w:t>T23.00332</w:t>
            </w:r>
          </w:p>
          <w:p w14:paraId="0C8FFA9E" w14:textId="77777777" w:rsidR="00A9209F" w:rsidRDefault="00A9209F" w:rsidP="006E4784">
            <w:pPr>
              <w:pStyle w:val="Voettekst"/>
              <w:jc w:val="right"/>
            </w:pPr>
            <w:r>
              <w:rPr>
                <w:noProof/>
              </w:rPr>
              <w:drawing>
                <wp:anchor distT="0" distB="0" distL="114300" distR="114300" simplePos="0" relativeHeight="251663872" behindDoc="1" locked="1" layoutInCell="1" allowOverlap="1" wp14:anchorId="0C8FFAA7" wp14:editId="0C8FFAA8">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973F9">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973F9">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0C8FFAA4" w14:textId="77777777" w:rsidR="00A9209F" w:rsidRDefault="00A9209F" w:rsidP="006E4784">
            <w:pPr>
              <w:pStyle w:val="Voettekst"/>
              <w:jc w:val="right"/>
            </w:pPr>
            <w:r>
              <w:rPr>
                <w:noProof/>
              </w:rPr>
              <w:drawing>
                <wp:anchor distT="0" distB="0" distL="114300" distR="114300" simplePos="0" relativeHeight="251661312" behindDoc="1" locked="1" layoutInCell="1" allowOverlap="1" wp14:anchorId="0C8FFAAB" wp14:editId="0C8FFAAC">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973F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973F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FFA95" w14:textId="77777777" w:rsidR="00837D28" w:rsidRDefault="00837D28">
      <w:pPr>
        <w:spacing w:line="240" w:lineRule="auto"/>
      </w:pPr>
      <w:r>
        <w:separator/>
      </w:r>
    </w:p>
  </w:footnote>
  <w:footnote w:type="continuationSeparator" w:id="0">
    <w:p w14:paraId="0C8FFA96" w14:textId="77777777" w:rsidR="00837D28" w:rsidRDefault="00837D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FA9A" w14:textId="77777777" w:rsidR="00A9209F" w:rsidRPr="006E4784" w:rsidRDefault="00A9209F" w:rsidP="006E4784">
    <w:pPr>
      <w:jc w:val="right"/>
    </w:pPr>
    <w:r>
      <w:rPr>
        <w:noProof/>
      </w:rPr>
      <w:drawing>
        <wp:anchor distT="0" distB="0" distL="114300" distR="114300" simplePos="0" relativeHeight="251658240" behindDoc="1" locked="1" layoutInCell="1" allowOverlap="1" wp14:anchorId="0C8FFAA5" wp14:editId="0C8FFAA6">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FA9F" w14:textId="77777777" w:rsidR="00A9209F" w:rsidRPr="006E4784" w:rsidRDefault="00A9209F" w:rsidP="00ED1725">
    <w:pPr>
      <w:jc w:val="right"/>
    </w:pPr>
  </w:p>
  <w:p w14:paraId="0C8FFAA0" w14:textId="77777777" w:rsidR="00A9209F" w:rsidRPr="006E4784" w:rsidRDefault="00A9209F" w:rsidP="00ED1725">
    <w:pPr>
      <w:pStyle w:val="Koptekst"/>
      <w:spacing w:line="240" w:lineRule="exact"/>
      <w:rPr>
        <w:sz w:val="24"/>
        <w:szCs w:val="24"/>
      </w:rPr>
    </w:pPr>
  </w:p>
  <w:p w14:paraId="0C8FFAA1" w14:textId="77777777" w:rsidR="00A9209F" w:rsidRPr="006E4784" w:rsidRDefault="00FA2B11" w:rsidP="00ED1725">
    <w:pPr>
      <w:pStyle w:val="Koptekst"/>
      <w:spacing w:line="240" w:lineRule="exact"/>
      <w:rPr>
        <w:sz w:val="24"/>
        <w:szCs w:val="24"/>
      </w:rPr>
    </w:pPr>
    <w:r>
      <w:rPr>
        <w:noProof/>
      </w:rPr>
      <w:drawing>
        <wp:anchor distT="0" distB="0" distL="114300" distR="114300" simplePos="0" relativeHeight="251665920" behindDoc="1" locked="1" layoutInCell="1" allowOverlap="1" wp14:anchorId="0C8FFAA9" wp14:editId="0C8FFAAA">
          <wp:simplePos x="0" y="0"/>
          <wp:positionH relativeFrom="margin">
            <wp:align>right</wp:align>
          </wp:positionH>
          <wp:positionV relativeFrom="page">
            <wp:posOffset>446405</wp:posOffset>
          </wp:positionV>
          <wp:extent cx="1501140" cy="546735"/>
          <wp:effectExtent l="0" t="0" r="3810" b="5715"/>
          <wp:wrapNone/>
          <wp:docPr id="1"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p w14:paraId="0C8FFAA2" w14:textId="77777777" w:rsidR="00A9209F" w:rsidRPr="006E4784" w:rsidRDefault="00A9209F" w:rsidP="008A2638">
    <w:pPr>
      <w:pStyle w:val="Koptekst"/>
      <w:spacing w:line="240" w:lineRule="exact"/>
      <w:rPr>
        <w:sz w:val="24"/>
        <w:szCs w:val="24"/>
      </w:rPr>
    </w:pPr>
  </w:p>
  <w:p w14:paraId="0C8FFAA3" w14:textId="77777777" w:rsidR="00A9209F" w:rsidRPr="006E4784" w:rsidRDefault="00A9209F"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DD0BCF"/>
    <w:multiLevelType w:val="hybridMultilevel"/>
    <w:tmpl w:val="ED4E49DC"/>
    <w:lvl w:ilvl="0" w:tplc="0FB84D6E">
      <w:start w:val="2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AE74E8"/>
    <w:multiLevelType w:val="hybridMultilevel"/>
    <w:tmpl w:val="C2D4BFA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2"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335424905">
    <w:abstractNumId w:val="34"/>
  </w:num>
  <w:num w:numId="2" w16cid:durableId="2038391253">
    <w:abstractNumId w:val="20"/>
  </w:num>
  <w:num w:numId="3" w16cid:durableId="760221744">
    <w:abstractNumId w:val="36"/>
  </w:num>
  <w:num w:numId="4" w16cid:durableId="567885227">
    <w:abstractNumId w:val="8"/>
  </w:num>
  <w:num w:numId="5" w16cid:durableId="1059749712">
    <w:abstractNumId w:val="31"/>
  </w:num>
  <w:num w:numId="6" w16cid:durableId="1992438478">
    <w:abstractNumId w:val="40"/>
  </w:num>
  <w:num w:numId="7" w16cid:durableId="1326205938">
    <w:abstractNumId w:val="10"/>
  </w:num>
  <w:num w:numId="8" w16cid:durableId="855382275">
    <w:abstractNumId w:val="31"/>
  </w:num>
  <w:num w:numId="9" w16cid:durableId="1623417572">
    <w:abstractNumId w:val="40"/>
  </w:num>
  <w:num w:numId="10" w16cid:durableId="2137134989">
    <w:abstractNumId w:val="10"/>
  </w:num>
  <w:num w:numId="11" w16cid:durableId="1143695554">
    <w:abstractNumId w:val="12"/>
  </w:num>
  <w:num w:numId="12" w16cid:durableId="256327966">
    <w:abstractNumId w:val="38"/>
  </w:num>
  <w:num w:numId="13" w16cid:durableId="313416643">
    <w:abstractNumId w:val="7"/>
  </w:num>
  <w:num w:numId="14" w16cid:durableId="318269158">
    <w:abstractNumId w:val="5"/>
  </w:num>
  <w:num w:numId="15" w16cid:durableId="1662077492">
    <w:abstractNumId w:val="4"/>
  </w:num>
  <w:num w:numId="16" w16cid:durableId="904989707">
    <w:abstractNumId w:val="3"/>
  </w:num>
  <w:num w:numId="17" w16cid:durableId="553010421">
    <w:abstractNumId w:val="6"/>
  </w:num>
  <w:num w:numId="18" w16cid:durableId="1454594334">
    <w:abstractNumId w:val="2"/>
  </w:num>
  <w:num w:numId="19" w16cid:durableId="6639479">
    <w:abstractNumId w:val="1"/>
  </w:num>
  <w:num w:numId="20" w16cid:durableId="1061055830">
    <w:abstractNumId w:val="0"/>
  </w:num>
  <w:num w:numId="21" w16cid:durableId="481851143">
    <w:abstractNumId w:val="16"/>
  </w:num>
  <w:num w:numId="22" w16cid:durableId="32777819">
    <w:abstractNumId w:val="15"/>
  </w:num>
  <w:num w:numId="23" w16cid:durableId="1964581824">
    <w:abstractNumId w:val="32"/>
  </w:num>
  <w:num w:numId="24" w16cid:durableId="1388841841">
    <w:abstractNumId w:val="19"/>
  </w:num>
  <w:num w:numId="25" w16cid:durableId="1823427312">
    <w:abstractNumId w:val="28"/>
  </w:num>
  <w:num w:numId="26" w16cid:durableId="1524125091">
    <w:abstractNumId w:val="35"/>
  </w:num>
  <w:num w:numId="27" w16cid:durableId="1043334269">
    <w:abstractNumId w:val="33"/>
  </w:num>
  <w:num w:numId="28" w16cid:durableId="515728941">
    <w:abstractNumId w:val="27"/>
  </w:num>
  <w:num w:numId="29" w16cid:durableId="1427191941">
    <w:abstractNumId w:val="11"/>
  </w:num>
  <w:num w:numId="30" w16cid:durableId="202719198">
    <w:abstractNumId w:val="13"/>
  </w:num>
  <w:num w:numId="31" w16cid:durableId="75061062">
    <w:abstractNumId w:val="25"/>
  </w:num>
  <w:num w:numId="32" w16cid:durableId="688720114">
    <w:abstractNumId w:val="39"/>
  </w:num>
  <w:num w:numId="33" w16cid:durableId="230624468">
    <w:abstractNumId w:val="14"/>
  </w:num>
  <w:num w:numId="34" w16cid:durableId="2036271955">
    <w:abstractNumId w:val="9"/>
  </w:num>
  <w:num w:numId="35" w16cid:durableId="1866676216">
    <w:abstractNumId w:val="37"/>
  </w:num>
  <w:num w:numId="36" w16cid:durableId="2058819375">
    <w:abstractNumId w:val="18"/>
  </w:num>
  <w:num w:numId="37" w16cid:durableId="19638772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4575042">
    <w:abstractNumId w:val="22"/>
  </w:num>
  <w:num w:numId="39" w16cid:durableId="823006892">
    <w:abstractNumId w:val="23"/>
  </w:num>
  <w:num w:numId="40" w16cid:durableId="702250360">
    <w:abstractNumId w:val="21"/>
  </w:num>
  <w:num w:numId="41" w16cid:durableId="1924334782">
    <w:abstractNumId w:val="29"/>
  </w:num>
  <w:num w:numId="42" w16cid:durableId="1796875538">
    <w:abstractNumId w:val="33"/>
  </w:num>
  <w:num w:numId="43" w16cid:durableId="1453549362">
    <w:abstractNumId w:val="33"/>
  </w:num>
  <w:num w:numId="44" w16cid:durableId="1566330087">
    <w:abstractNumId w:val="33"/>
  </w:num>
  <w:num w:numId="45" w16cid:durableId="1891723880">
    <w:abstractNumId w:val="33"/>
  </w:num>
  <w:num w:numId="46" w16cid:durableId="840580462">
    <w:abstractNumId w:val="33"/>
  </w:num>
  <w:num w:numId="47" w16cid:durableId="1681811486">
    <w:abstractNumId w:val="24"/>
  </w:num>
  <w:num w:numId="48" w16cid:durableId="2140150490">
    <w:abstractNumId w:val="30"/>
  </w:num>
  <w:num w:numId="49" w16cid:durableId="296028092">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40E"/>
    <w:rsid w:val="00016948"/>
    <w:rsid w:val="000212EC"/>
    <w:rsid w:val="00031077"/>
    <w:rsid w:val="00064016"/>
    <w:rsid w:val="00072EDC"/>
    <w:rsid w:val="000735BD"/>
    <w:rsid w:val="00074F8F"/>
    <w:rsid w:val="00075BD1"/>
    <w:rsid w:val="00081E19"/>
    <w:rsid w:val="00087986"/>
    <w:rsid w:val="000971CF"/>
    <w:rsid w:val="000A1186"/>
    <w:rsid w:val="000A20B4"/>
    <w:rsid w:val="000A7B30"/>
    <w:rsid w:val="000B2E23"/>
    <w:rsid w:val="000C60C9"/>
    <w:rsid w:val="000C7DA4"/>
    <w:rsid w:val="000D0AE8"/>
    <w:rsid w:val="000D0CB8"/>
    <w:rsid w:val="000D3D97"/>
    <w:rsid w:val="000D65B1"/>
    <w:rsid w:val="000E035E"/>
    <w:rsid w:val="000E20CE"/>
    <w:rsid w:val="000F0E5F"/>
    <w:rsid w:val="000F1635"/>
    <w:rsid w:val="000F22A5"/>
    <w:rsid w:val="000F5DCD"/>
    <w:rsid w:val="000F685F"/>
    <w:rsid w:val="00101421"/>
    <w:rsid w:val="00105F5C"/>
    <w:rsid w:val="00114CAB"/>
    <w:rsid w:val="00120F95"/>
    <w:rsid w:val="001227A8"/>
    <w:rsid w:val="00132C7D"/>
    <w:rsid w:val="00133608"/>
    <w:rsid w:val="001377FD"/>
    <w:rsid w:val="0015791F"/>
    <w:rsid w:val="00162978"/>
    <w:rsid w:val="0018035A"/>
    <w:rsid w:val="001B5CDE"/>
    <w:rsid w:val="001F2C30"/>
    <w:rsid w:val="001F4879"/>
    <w:rsid w:val="001F707D"/>
    <w:rsid w:val="00210A82"/>
    <w:rsid w:val="002137AA"/>
    <w:rsid w:val="002207D2"/>
    <w:rsid w:val="0022099A"/>
    <w:rsid w:val="00223B0F"/>
    <w:rsid w:val="0022692B"/>
    <w:rsid w:val="00227047"/>
    <w:rsid w:val="00236A10"/>
    <w:rsid w:val="00237313"/>
    <w:rsid w:val="0024796A"/>
    <w:rsid w:val="002479DF"/>
    <w:rsid w:val="00254AFB"/>
    <w:rsid w:val="00254EE8"/>
    <w:rsid w:val="00255611"/>
    <w:rsid w:val="00263AEF"/>
    <w:rsid w:val="002677C5"/>
    <w:rsid w:val="002920D5"/>
    <w:rsid w:val="00296324"/>
    <w:rsid w:val="002C17E4"/>
    <w:rsid w:val="002F1732"/>
    <w:rsid w:val="002F33E1"/>
    <w:rsid w:val="002F4BDC"/>
    <w:rsid w:val="0030017A"/>
    <w:rsid w:val="00304D71"/>
    <w:rsid w:val="003050CB"/>
    <w:rsid w:val="00310ED4"/>
    <w:rsid w:val="003164D3"/>
    <w:rsid w:val="003353F7"/>
    <w:rsid w:val="00351EAC"/>
    <w:rsid w:val="00356AB7"/>
    <w:rsid w:val="00367E9F"/>
    <w:rsid w:val="00372997"/>
    <w:rsid w:val="003965C6"/>
    <w:rsid w:val="00397245"/>
    <w:rsid w:val="003A1D5F"/>
    <w:rsid w:val="003A7B77"/>
    <w:rsid w:val="003B0C98"/>
    <w:rsid w:val="003B4B3B"/>
    <w:rsid w:val="003C47FB"/>
    <w:rsid w:val="003C4871"/>
    <w:rsid w:val="003D0998"/>
    <w:rsid w:val="004004DA"/>
    <w:rsid w:val="004123EE"/>
    <w:rsid w:val="00422330"/>
    <w:rsid w:val="0042251A"/>
    <w:rsid w:val="004240A9"/>
    <w:rsid w:val="00427F4E"/>
    <w:rsid w:val="00435CE5"/>
    <w:rsid w:val="00440030"/>
    <w:rsid w:val="00442828"/>
    <w:rsid w:val="0046214D"/>
    <w:rsid w:val="00464518"/>
    <w:rsid w:val="0046786C"/>
    <w:rsid w:val="004710EC"/>
    <w:rsid w:val="00481C69"/>
    <w:rsid w:val="0049106F"/>
    <w:rsid w:val="00493B52"/>
    <w:rsid w:val="00496EFA"/>
    <w:rsid w:val="004A2FFA"/>
    <w:rsid w:val="004B56A7"/>
    <w:rsid w:val="004E77F6"/>
    <w:rsid w:val="004F6782"/>
    <w:rsid w:val="005164C1"/>
    <w:rsid w:val="00523CE6"/>
    <w:rsid w:val="00526DFA"/>
    <w:rsid w:val="0053490E"/>
    <w:rsid w:val="00542399"/>
    <w:rsid w:val="0054351F"/>
    <w:rsid w:val="00552737"/>
    <w:rsid w:val="0056048E"/>
    <w:rsid w:val="00567D5F"/>
    <w:rsid w:val="00570594"/>
    <w:rsid w:val="0058049D"/>
    <w:rsid w:val="005812B6"/>
    <w:rsid w:val="00584104"/>
    <w:rsid w:val="00591D79"/>
    <w:rsid w:val="0059247E"/>
    <w:rsid w:val="005969D0"/>
    <w:rsid w:val="005B1698"/>
    <w:rsid w:val="005C5A35"/>
    <w:rsid w:val="005C7382"/>
    <w:rsid w:val="005D1442"/>
    <w:rsid w:val="005F0221"/>
    <w:rsid w:val="005F7B73"/>
    <w:rsid w:val="00605C7D"/>
    <w:rsid w:val="00606A4A"/>
    <w:rsid w:val="00612EC1"/>
    <w:rsid w:val="00616A7D"/>
    <w:rsid w:val="00632780"/>
    <w:rsid w:val="00637030"/>
    <w:rsid w:val="00640350"/>
    <w:rsid w:val="00645505"/>
    <w:rsid w:val="00652B54"/>
    <w:rsid w:val="00652BFC"/>
    <w:rsid w:val="00682927"/>
    <w:rsid w:val="006843D1"/>
    <w:rsid w:val="0069073F"/>
    <w:rsid w:val="00691D15"/>
    <w:rsid w:val="006B0483"/>
    <w:rsid w:val="006B36C4"/>
    <w:rsid w:val="006D09F9"/>
    <w:rsid w:val="006D577C"/>
    <w:rsid w:val="006E2530"/>
    <w:rsid w:val="006E4784"/>
    <w:rsid w:val="006E5B7C"/>
    <w:rsid w:val="006E5E70"/>
    <w:rsid w:val="006F090E"/>
    <w:rsid w:val="00702BE3"/>
    <w:rsid w:val="00706B84"/>
    <w:rsid w:val="00734552"/>
    <w:rsid w:val="00747ABD"/>
    <w:rsid w:val="007576B2"/>
    <w:rsid w:val="007607B4"/>
    <w:rsid w:val="00767E23"/>
    <w:rsid w:val="00772635"/>
    <w:rsid w:val="00794274"/>
    <w:rsid w:val="007A02AC"/>
    <w:rsid w:val="007A59DC"/>
    <w:rsid w:val="007A645A"/>
    <w:rsid w:val="007D19D0"/>
    <w:rsid w:val="007D1C5B"/>
    <w:rsid w:val="007E2369"/>
    <w:rsid w:val="007F4502"/>
    <w:rsid w:val="007F5C61"/>
    <w:rsid w:val="0080159C"/>
    <w:rsid w:val="00803398"/>
    <w:rsid w:val="00807529"/>
    <w:rsid w:val="008151C9"/>
    <w:rsid w:val="00817841"/>
    <w:rsid w:val="008225CA"/>
    <w:rsid w:val="00826455"/>
    <w:rsid w:val="0083385C"/>
    <w:rsid w:val="00836CF9"/>
    <w:rsid w:val="00837D28"/>
    <w:rsid w:val="00846297"/>
    <w:rsid w:val="008733E5"/>
    <w:rsid w:val="008764F0"/>
    <w:rsid w:val="00886A62"/>
    <w:rsid w:val="008A1AFF"/>
    <w:rsid w:val="008A2638"/>
    <w:rsid w:val="008A6A14"/>
    <w:rsid w:val="008B6595"/>
    <w:rsid w:val="008C0524"/>
    <w:rsid w:val="008C5FF7"/>
    <w:rsid w:val="008D7036"/>
    <w:rsid w:val="008F5FFD"/>
    <w:rsid w:val="00903A3A"/>
    <w:rsid w:val="00904B49"/>
    <w:rsid w:val="00910E2E"/>
    <w:rsid w:val="00915E11"/>
    <w:rsid w:val="00916124"/>
    <w:rsid w:val="009170B5"/>
    <w:rsid w:val="00925A3D"/>
    <w:rsid w:val="00932E53"/>
    <w:rsid w:val="00934916"/>
    <w:rsid w:val="00940635"/>
    <w:rsid w:val="00954C60"/>
    <w:rsid w:val="009566E7"/>
    <w:rsid w:val="00972A9E"/>
    <w:rsid w:val="009810B5"/>
    <w:rsid w:val="0098242C"/>
    <w:rsid w:val="00984FAF"/>
    <w:rsid w:val="00992859"/>
    <w:rsid w:val="009975FA"/>
    <w:rsid w:val="009A1799"/>
    <w:rsid w:val="009A39A3"/>
    <w:rsid w:val="009A5015"/>
    <w:rsid w:val="009D17F5"/>
    <w:rsid w:val="009D4ABF"/>
    <w:rsid w:val="009D66C4"/>
    <w:rsid w:val="009E5A1A"/>
    <w:rsid w:val="009F72AE"/>
    <w:rsid w:val="00A0159C"/>
    <w:rsid w:val="00A018EC"/>
    <w:rsid w:val="00A04FFA"/>
    <w:rsid w:val="00A06C1B"/>
    <w:rsid w:val="00A07304"/>
    <w:rsid w:val="00A33D0B"/>
    <w:rsid w:val="00A4530C"/>
    <w:rsid w:val="00A676D7"/>
    <w:rsid w:val="00A67E47"/>
    <w:rsid w:val="00A753BB"/>
    <w:rsid w:val="00A7549A"/>
    <w:rsid w:val="00A80EFB"/>
    <w:rsid w:val="00A86C56"/>
    <w:rsid w:val="00A9209F"/>
    <w:rsid w:val="00A93500"/>
    <w:rsid w:val="00A9406F"/>
    <w:rsid w:val="00A94D6B"/>
    <w:rsid w:val="00A973F9"/>
    <w:rsid w:val="00AA0E1F"/>
    <w:rsid w:val="00AB18B3"/>
    <w:rsid w:val="00AB25B2"/>
    <w:rsid w:val="00AC0587"/>
    <w:rsid w:val="00AE0C0A"/>
    <w:rsid w:val="00AE56CD"/>
    <w:rsid w:val="00AF4B1E"/>
    <w:rsid w:val="00AF5DA5"/>
    <w:rsid w:val="00B10DDB"/>
    <w:rsid w:val="00B23BFC"/>
    <w:rsid w:val="00B371AF"/>
    <w:rsid w:val="00B510E9"/>
    <w:rsid w:val="00B54BE1"/>
    <w:rsid w:val="00B63BA2"/>
    <w:rsid w:val="00B82970"/>
    <w:rsid w:val="00B853A7"/>
    <w:rsid w:val="00B91DBC"/>
    <w:rsid w:val="00B94EDE"/>
    <w:rsid w:val="00B96413"/>
    <w:rsid w:val="00B97C17"/>
    <w:rsid w:val="00BA6866"/>
    <w:rsid w:val="00BC4146"/>
    <w:rsid w:val="00BD748D"/>
    <w:rsid w:val="00BE42DD"/>
    <w:rsid w:val="00BF0620"/>
    <w:rsid w:val="00C0155E"/>
    <w:rsid w:val="00C070AD"/>
    <w:rsid w:val="00C07B5D"/>
    <w:rsid w:val="00C151F4"/>
    <w:rsid w:val="00C15FF7"/>
    <w:rsid w:val="00C20D6C"/>
    <w:rsid w:val="00C44A31"/>
    <w:rsid w:val="00C557B6"/>
    <w:rsid w:val="00C565EE"/>
    <w:rsid w:val="00C6339E"/>
    <w:rsid w:val="00C6744D"/>
    <w:rsid w:val="00C722D4"/>
    <w:rsid w:val="00C73C6D"/>
    <w:rsid w:val="00C742D1"/>
    <w:rsid w:val="00C82CEE"/>
    <w:rsid w:val="00C86153"/>
    <w:rsid w:val="00C90404"/>
    <w:rsid w:val="00CA4E70"/>
    <w:rsid w:val="00CB46C5"/>
    <w:rsid w:val="00CD5B54"/>
    <w:rsid w:val="00CE17D1"/>
    <w:rsid w:val="00CE2961"/>
    <w:rsid w:val="00CE6AC2"/>
    <w:rsid w:val="00D04173"/>
    <w:rsid w:val="00D544EC"/>
    <w:rsid w:val="00D6001C"/>
    <w:rsid w:val="00D62737"/>
    <w:rsid w:val="00D75823"/>
    <w:rsid w:val="00D76014"/>
    <w:rsid w:val="00D95167"/>
    <w:rsid w:val="00D96C6D"/>
    <w:rsid w:val="00DA4DBE"/>
    <w:rsid w:val="00DD112E"/>
    <w:rsid w:val="00DD5C11"/>
    <w:rsid w:val="00DE1BE0"/>
    <w:rsid w:val="00DF6964"/>
    <w:rsid w:val="00DF7956"/>
    <w:rsid w:val="00E02641"/>
    <w:rsid w:val="00E05BBD"/>
    <w:rsid w:val="00E11F4B"/>
    <w:rsid w:val="00E225AA"/>
    <w:rsid w:val="00E24B52"/>
    <w:rsid w:val="00E34C78"/>
    <w:rsid w:val="00E41411"/>
    <w:rsid w:val="00E56E2E"/>
    <w:rsid w:val="00E60D13"/>
    <w:rsid w:val="00E62EED"/>
    <w:rsid w:val="00E711DC"/>
    <w:rsid w:val="00E770B6"/>
    <w:rsid w:val="00E77C8C"/>
    <w:rsid w:val="00E96A02"/>
    <w:rsid w:val="00E9796F"/>
    <w:rsid w:val="00EB05A1"/>
    <w:rsid w:val="00EC2A61"/>
    <w:rsid w:val="00ED1054"/>
    <w:rsid w:val="00ED1725"/>
    <w:rsid w:val="00ED58A2"/>
    <w:rsid w:val="00EE0320"/>
    <w:rsid w:val="00EE3763"/>
    <w:rsid w:val="00EF5366"/>
    <w:rsid w:val="00F04B0A"/>
    <w:rsid w:val="00F16152"/>
    <w:rsid w:val="00F31962"/>
    <w:rsid w:val="00F37971"/>
    <w:rsid w:val="00F46AE5"/>
    <w:rsid w:val="00F50234"/>
    <w:rsid w:val="00F54415"/>
    <w:rsid w:val="00F55312"/>
    <w:rsid w:val="00F76331"/>
    <w:rsid w:val="00F84408"/>
    <w:rsid w:val="00FA02C5"/>
    <w:rsid w:val="00FA2B11"/>
    <w:rsid w:val="00FA3A5E"/>
    <w:rsid w:val="00FA574B"/>
    <w:rsid w:val="00FB01A4"/>
    <w:rsid w:val="00FB123C"/>
    <w:rsid w:val="00FB5888"/>
    <w:rsid w:val="00FB596F"/>
    <w:rsid w:val="00FD63BC"/>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FFA69"/>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uiPriority w:val="99"/>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99"/>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21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39478D88278458BF20DFA79BA97E7" ma:contentTypeVersion="12" ma:contentTypeDescription="Een nieuw document maken." ma:contentTypeScope="" ma:versionID="727023e498d4a64da6a7cbf044d6f85d">
  <xsd:schema xmlns:xsd="http://www.w3.org/2001/XMLSchema" xmlns:xs="http://www.w3.org/2001/XMLSchema" xmlns:p="http://schemas.microsoft.com/office/2006/metadata/properties" xmlns:ns2="2d88ea94-2022-482b-9a5f-591fabd4f1a4" xmlns:ns3="0bd285a6-0951-40da-91a6-71c21cb71bce" targetNamespace="http://schemas.microsoft.com/office/2006/metadata/properties" ma:root="true" ma:fieldsID="e12cf9fb99bfd7a4582d0f5eb644b890" ns2:_="" ns3:_="">
    <xsd:import namespace="2d88ea94-2022-482b-9a5f-591fabd4f1a4"/>
    <xsd:import namespace="0bd285a6-0951-40da-91a6-71c21cb71b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8ea94-2022-482b-9a5f-591fabd4f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dc906c8-9ca3-4e3d-b134-34be439a5a9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d285a6-0951-40da-91a6-71c21cb71b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ac82aa-cdde-4705-a100-a5db7504cc52}" ma:internalName="TaxCatchAll" ma:showField="CatchAllData" ma:web="0bd285a6-0951-40da-91a6-71c21cb71bc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bd285a6-0951-40da-91a6-71c21cb71bce" xsi:nil="true"/>
    <lcf76f155ced4ddcb4097134ff3c332f xmlns="2d88ea94-2022-482b-9a5f-591fabd4f1a4">
      <Terms xmlns="http://schemas.microsoft.com/office/infopath/2007/PartnerControls"/>
    </lcf76f155ced4ddcb4097134ff3c332f>
  </documentManagement>
</p:properties>
</file>

<file path=customXml/item3.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4EB20-2FB7-47A9-B669-92198F113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8ea94-2022-482b-9a5f-591fabd4f1a4"/>
    <ds:schemaRef ds:uri="0bd285a6-0951-40da-91a6-71c21cb71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A9577C-8FF8-4074-BC7F-135E7261D2C4}">
  <ds:schemaRefs>
    <ds:schemaRef ds:uri="http://purl.org/dc/terms/"/>
    <ds:schemaRef ds:uri="http://schemas.microsoft.com/office/2006/documentManagement/types"/>
    <ds:schemaRef ds:uri="http://schemas.microsoft.com/office/infopath/2007/PartnerControls"/>
    <ds:schemaRef ds:uri="2d88ea94-2022-482b-9a5f-591fabd4f1a4"/>
    <ds:schemaRef ds:uri="http://purl.org/dc/elements/1.1/"/>
    <ds:schemaRef ds:uri="http://schemas.openxmlformats.org/package/2006/metadata/core-properties"/>
    <ds:schemaRef ds:uri="0bd285a6-0951-40da-91a6-71c21cb71bce"/>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8C72FEF-297B-4D48-A378-ACB829EDF58A}">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34AA5BED-B3D5-458D-B108-3EB85EB753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424</Words>
  <Characters>2777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Maarten Schenkelaars | Bij-Zaak</cp:lastModifiedBy>
  <cp:revision>8</cp:revision>
  <dcterms:created xsi:type="dcterms:W3CDTF">2023-01-24T11:49:00Z</dcterms:created>
  <dcterms:modified xsi:type="dcterms:W3CDTF">2023-01-26T13:30:00Z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0x01010006E39478D88278458BF20DFA79BA97E7</vt:lpwstr>
  </property>
  <property fmtid="{D5CDD505-2E9C-101B-9397-08002B2CF9AE}" pid="3" name="MediaServiceImageTags">
    <vt:lpwstr/>
  </property>
  <property fmtid="{D5CDD505-2E9C-101B-9397-08002B2CF9AE}" pid="4" name="CORSA_GUID">
    <vt:lpwstr>8c13ed13-ff2e-b081-a514-8e39e92cd3d7</vt:lpwstr>
  </property>
  <property fmtid="{D5CDD505-2E9C-101B-9397-08002B2CF9AE}" pid="5" name="CORSA_OBJECTTYPE">
    <vt:lpwstr>S</vt:lpwstr>
  </property>
  <property fmtid="{D5CDD505-2E9C-101B-9397-08002B2CF9AE}" pid="6" name="CORSA_OBJECTID">
    <vt:lpwstr>T23.00397</vt:lpwstr>
  </property>
  <property fmtid="{D5CDD505-2E9C-101B-9397-08002B2CF9AE}" pid="7" name="CORSA_VERSION">
    <vt:lpwstr>2</vt:lpwstr>
  </property>
</Properties>
</file>