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39807" w14:textId="77777777" w:rsidR="003D5253" w:rsidRPr="00E1263A" w:rsidRDefault="003D5253" w:rsidP="003D5253"/>
    <w:p w14:paraId="4DCC4711" w14:textId="77777777" w:rsidR="003D5253" w:rsidRPr="00E1263A" w:rsidRDefault="004B365D" w:rsidP="003D5253">
      <w:pPr>
        <w:sectPr w:rsidR="003D5253" w:rsidRPr="00E1263A">
          <w:headerReference w:type="default" r:id="rId7"/>
          <w:footerReference w:type="default" r:id="rId8"/>
          <w:pgSz w:w="11906" w:h="16838" w:code="9"/>
          <w:pgMar w:top="397" w:right="851" w:bottom="2268" w:left="1418" w:header="397" w:footer="397" w:gutter="0"/>
          <w:paperSrc w:first="257" w:other="257"/>
          <w:cols w:space="708"/>
          <w:noEndnote/>
          <w:docGrid w:linePitch="27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99A5FB" wp14:editId="7F8188B0">
                <wp:simplePos x="0" y="0"/>
                <wp:positionH relativeFrom="column">
                  <wp:posOffset>10160</wp:posOffset>
                </wp:positionH>
                <wp:positionV relativeFrom="paragraph">
                  <wp:posOffset>3005455</wp:posOffset>
                </wp:positionV>
                <wp:extent cx="5935345" cy="4774565"/>
                <wp:effectExtent l="0" t="3175" r="2540" b="3810"/>
                <wp:wrapNone/>
                <wp:docPr id="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5345" cy="4774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DB19D7" w14:textId="54835B3D" w:rsidR="00B86026" w:rsidRPr="00045490" w:rsidRDefault="00B86026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  <w:r>
                              <w:rPr>
                                <w:iCs/>
                                <w:sz w:val="24"/>
                              </w:rPr>
                              <w:t>Bijlage</w:t>
                            </w:r>
                            <w:r w:rsidRPr="00045490">
                              <w:rPr>
                                <w:iCs/>
                                <w:sz w:val="24"/>
                              </w:rPr>
                              <w:t xml:space="preserve">: </w:t>
                            </w:r>
                            <w:r w:rsidR="00E11252" w:rsidRPr="00045490">
                              <w:rPr>
                                <w:iCs/>
                                <w:sz w:val="24"/>
                              </w:rPr>
                              <w:t>3</w:t>
                            </w:r>
                            <w:r w:rsidRPr="00045490">
                              <w:rPr>
                                <w:iCs/>
                                <w:sz w:val="24"/>
                              </w:rPr>
                              <w:t xml:space="preserve"> bij besteknummer: 20</w:t>
                            </w:r>
                            <w:r w:rsidR="00330FCD">
                              <w:rPr>
                                <w:iCs/>
                                <w:sz w:val="24"/>
                              </w:rPr>
                              <w:t>21</w:t>
                            </w:r>
                            <w:r w:rsidR="00D967B6">
                              <w:rPr>
                                <w:iCs/>
                                <w:sz w:val="24"/>
                              </w:rPr>
                              <w:t>-</w:t>
                            </w:r>
                            <w:r w:rsidR="00330FCD">
                              <w:rPr>
                                <w:iCs/>
                                <w:sz w:val="24"/>
                              </w:rPr>
                              <w:t>13</w:t>
                            </w:r>
                            <w:r w:rsidRPr="00045490">
                              <w:rPr>
                                <w:iCs/>
                                <w:sz w:val="24"/>
                              </w:rPr>
                              <w:t xml:space="preserve"> </w:t>
                            </w:r>
                          </w:p>
                          <w:p w14:paraId="037B1C02" w14:textId="77777777" w:rsidR="00B86026" w:rsidRPr="00045490" w:rsidRDefault="00B86026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</w:p>
                          <w:p w14:paraId="24EE3678" w14:textId="547CEC3D" w:rsidR="00B86026" w:rsidRPr="00045490" w:rsidRDefault="00B86026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  <w:r w:rsidRPr="00045490">
                              <w:rPr>
                                <w:iCs/>
                                <w:sz w:val="24"/>
                              </w:rPr>
                              <w:t xml:space="preserve">project: </w:t>
                            </w:r>
                            <w:r w:rsidR="00045490" w:rsidRPr="00045490">
                              <w:rPr>
                                <w:iCs/>
                                <w:sz w:val="24"/>
                              </w:rPr>
                              <w:t>Onderhoud gr</w:t>
                            </w:r>
                            <w:r w:rsidR="00330FCD">
                              <w:rPr>
                                <w:iCs/>
                                <w:sz w:val="24"/>
                              </w:rPr>
                              <w:t>as en water</w:t>
                            </w:r>
                          </w:p>
                          <w:p w14:paraId="61AC66D8" w14:textId="1620ED8E" w:rsidR="00B86026" w:rsidRPr="00045490" w:rsidRDefault="00B86026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  <w:r w:rsidRPr="00045490">
                              <w:rPr>
                                <w:iCs/>
                                <w:sz w:val="24"/>
                              </w:rPr>
                              <w:t xml:space="preserve">omschrijving werk: </w:t>
                            </w:r>
                            <w:r w:rsidR="002B6297">
                              <w:rPr>
                                <w:iCs/>
                                <w:sz w:val="24"/>
                              </w:rPr>
                              <w:t>Regulier</w:t>
                            </w:r>
                            <w:r w:rsidR="00E11252" w:rsidRPr="00045490">
                              <w:rPr>
                                <w:iCs/>
                                <w:sz w:val="24"/>
                              </w:rPr>
                              <w:t xml:space="preserve"> onderhoud gr</w:t>
                            </w:r>
                            <w:r w:rsidR="00330FCD">
                              <w:rPr>
                                <w:iCs/>
                                <w:sz w:val="24"/>
                              </w:rPr>
                              <w:t>as en water</w:t>
                            </w:r>
                          </w:p>
                          <w:p w14:paraId="2DF250B9" w14:textId="77777777" w:rsidR="00B86026" w:rsidRPr="00045490" w:rsidRDefault="00B86026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</w:p>
                          <w:p w14:paraId="440FA465" w14:textId="77777777" w:rsidR="00B86026" w:rsidRPr="00045490" w:rsidRDefault="00B86026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</w:p>
                          <w:p w14:paraId="272292B5" w14:textId="77777777" w:rsidR="00B86026" w:rsidRPr="00045490" w:rsidRDefault="00B86026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</w:p>
                          <w:p w14:paraId="7462DF53" w14:textId="77777777" w:rsidR="00B86026" w:rsidRPr="00045490" w:rsidRDefault="00B86026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</w:p>
                          <w:p w14:paraId="101E6E7D" w14:textId="77777777" w:rsidR="00B86026" w:rsidRPr="00045490" w:rsidRDefault="00B86026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</w:p>
                          <w:p w14:paraId="7A816449" w14:textId="7D693559" w:rsidR="00B86026" w:rsidRDefault="00B86026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</w:p>
                          <w:p w14:paraId="48309A9B" w14:textId="0BA80F24" w:rsidR="00F74CC7" w:rsidRDefault="00F74CC7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</w:p>
                          <w:p w14:paraId="4959A1F5" w14:textId="0EA71198" w:rsidR="00F74CC7" w:rsidRDefault="00F74CC7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</w:p>
                          <w:p w14:paraId="3A5AA2AD" w14:textId="77777777" w:rsidR="00F74CC7" w:rsidRPr="00045490" w:rsidRDefault="00F74CC7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</w:p>
                          <w:p w14:paraId="50F12B2C" w14:textId="77777777" w:rsidR="00B86026" w:rsidRPr="00045490" w:rsidRDefault="00B86026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  <w:r w:rsidRPr="00045490">
                              <w:rPr>
                                <w:iCs/>
                                <w:sz w:val="24"/>
                              </w:rPr>
                              <w:t>opdrachtgever:</w:t>
                            </w:r>
                          </w:p>
                          <w:p w14:paraId="4F120B21" w14:textId="77777777" w:rsidR="00B86026" w:rsidRPr="00045490" w:rsidRDefault="00B86026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  <w:r w:rsidRPr="00045490">
                              <w:rPr>
                                <w:iCs/>
                                <w:sz w:val="24"/>
                              </w:rPr>
                              <w:t>directie Ruimtelijke ontwikkeling</w:t>
                            </w:r>
                          </w:p>
                          <w:p w14:paraId="0241CA28" w14:textId="77777777" w:rsidR="00B86026" w:rsidRPr="00045490" w:rsidRDefault="00045490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  <w:r w:rsidRPr="00045490">
                              <w:rPr>
                                <w:iCs/>
                                <w:sz w:val="24"/>
                              </w:rPr>
                              <w:t>afdeling Beheer</w:t>
                            </w:r>
                            <w:r w:rsidR="00B86026" w:rsidRPr="00045490">
                              <w:rPr>
                                <w:iCs/>
                                <w:sz w:val="24"/>
                              </w:rPr>
                              <w:t xml:space="preserve"> openbare ruimte</w:t>
                            </w:r>
                          </w:p>
                          <w:p w14:paraId="30F519DA" w14:textId="6C7328A4" w:rsidR="00B86026" w:rsidRPr="00045490" w:rsidRDefault="00B86026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  <w:r w:rsidRPr="00045490">
                              <w:rPr>
                                <w:iCs/>
                                <w:sz w:val="24"/>
                              </w:rPr>
                              <w:t xml:space="preserve">projectleider: </w:t>
                            </w:r>
                            <w:r w:rsidR="00F74CC7">
                              <w:rPr>
                                <w:iCs/>
                                <w:sz w:val="24"/>
                              </w:rPr>
                              <w:t xml:space="preserve">Dhr. </w:t>
                            </w:r>
                            <w:r w:rsidR="00330FCD">
                              <w:rPr>
                                <w:iCs/>
                                <w:sz w:val="24"/>
                              </w:rPr>
                              <w:t>de Graaf</w:t>
                            </w:r>
                          </w:p>
                          <w:p w14:paraId="45ED9850" w14:textId="77777777" w:rsidR="00B86026" w:rsidRPr="00045490" w:rsidRDefault="00B86026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</w:p>
                          <w:p w14:paraId="46F916EB" w14:textId="77777777" w:rsidR="00B86026" w:rsidRPr="00045490" w:rsidRDefault="00B86026" w:rsidP="003D5253">
                            <w:pPr>
                              <w:rPr>
                                <w:iCs/>
                                <w:sz w:val="24"/>
                              </w:rPr>
                            </w:pPr>
                          </w:p>
                          <w:p w14:paraId="5CF117C0" w14:textId="77777777" w:rsidR="00045490" w:rsidRPr="00045490" w:rsidRDefault="00045490" w:rsidP="00045490">
                            <w:pPr>
                              <w:rPr>
                                <w:iCs/>
                                <w:sz w:val="24"/>
                              </w:rPr>
                            </w:pPr>
                            <w:r w:rsidRPr="00045490">
                              <w:rPr>
                                <w:iCs/>
                                <w:sz w:val="24"/>
                              </w:rPr>
                              <w:t>opgesteld door: Riede, Mol &amp; Donkers</w:t>
                            </w:r>
                          </w:p>
                          <w:p w14:paraId="28290D8C" w14:textId="7B853629" w:rsidR="00045490" w:rsidRPr="00045490" w:rsidRDefault="00045490" w:rsidP="00045490">
                            <w:pPr>
                              <w:rPr>
                                <w:iCs/>
                                <w:sz w:val="24"/>
                              </w:rPr>
                            </w:pPr>
                            <w:r w:rsidRPr="00045490">
                              <w:rPr>
                                <w:iCs/>
                                <w:sz w:val="24"/>
                              </w:rPr>
                              <w:t xml:space="preserve">opsteller: </w:t>
                            </w:r>
                            <w:r w:rsidR="00F74CC7">
                              <w:rPr>
                                <w:iCs/>
                                <w:sz w:val="24"/>
                              </w:rPr>
                              <w:t xml:space="preserve">Dhr. </w:t>
                            </w:r>
                            <w:r w:rsidRPr="00045490">
                              <w:rPr>
                                <w:iCs/>
                                <w:sz w:val="24"/>
                              </w:rPr>
                              <w:t>Westgeest</w:t>
                            </w:r>
                          </w:p>
                          <w:p w14:paraId="49F983CF" w14:textId="77777777" w:rsidR="00045490" w:rsidRPr="00045490" w:rsidRDefault="00045490" w:rsidP="00045490">
                            <w:pPr>
                              <w:rPr>
                                <w:iCs/>
                                <w:sz w:val="24"/>
                              </w:rPr>
                            </w:pPr>
                          </w:p>
                          <w:p w14:paraId="04426EC6" w14:textId="77777777" w:rsidR="00045490" w:rsidRPr="00045490" w:rsidRDefault="00045490" w:rsidP="00045490">
                            <w:pPr>
                              <w:rPr>
                                <w:iCs/>
                                <w:sz w:val="24"/>
                              </w:rPr>
                            </w:pPr>
                            <w:r w:rsidRPr="00045490">
                              <w:rPr>
                                <w:iCs/>
                                <w:sz w:val="24"/>
                              </w:rPr>
                              <w:t>paraaf</w:t>
                            </w:r>
                          </w:p>
                          <w:p w14:paraId="03A05BDA" w14:textId="77777777" w:rsidR="00045490" w:rsidRPr="00045490" w:rsidRDefault="00045490" w:rsidP="00045490">
                            <w:pPr>
                              <w:rPr>
                                <w:iCs/>
                                <w:sz w:val="24"/>
                              </w:rPr>
                            </w:pPr>
                          </w:p>
                          <w:p w14:paraId="39F07D55" w14:textId="08769242" w:rsidR="00045490" w:rsidRDefault="00045490" w:rsidP="00045490">
                            <w:pPr>
                              <w:rPr>
                                <w:iCs/>
                                <w:sz w:val="24"/>
                              </w:rPr>
                            </w:pPr>
                            <w:r w:rsidRPr="00045490">
                              <w:rPr>
                                <w:iCs/>
                                <w:sz w:val="24"/>
                              </w:rPr>
                              <w:t>datum: 2</w:t>
                            </w:r>
                            <w:r w:rsidR="00330FCD">
                              <w:rPr>
                                <w:iCs/>
                                <w:sz w:val="24"/>
                              </w:rPr>
                              <w:t>2</w:t>
                            </w:r>
                            <w:r w:rsidRPr="00045490">
                              <w:rPr>
                                <w:iCs/>
                                <w:sz w:val="24"/>
                              </w:rPr>
                              <w:t xml:space="preserve"> </w:t>
                            </w:r>
                            <w:r w:rsidR="00DB2CE4">
                              <w:rPr>
                                <w:iCs/>
                                <w:sz w:val="24"/>
                              </w:rPr>
                              <w:t>september</w:t>
                            </w:r>
                            <w:r w:rsidRPr="00045490">
                              <w:rPr>
                                <w:iCs/>
                                <w:sz w:val="24"/>
                              </w:rPr>
                              <w:t xml:space="preserve"> 20</w:t>
                            </w:r>
                            <w:r w:rsidR="00330FCD">
                              <w:rPr>
                                <w:iCs/>
                                <w:sz w:val="24"/>
                              </w:rPr>
                              <w:t>21</w:t>
                            </w:r>
                          </w:p>
                          <w:p w14:paraId="5A04F620" w14:textId="77777777" w:rsidR="00B86026" w:rsidRDefault="00B86026" w:rsidP="00045490">
                            <w:pPr>
                              <w:rPr>
                                <w:iCs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99A5FB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.8pt;margin-top:236.65pt;width:467.35pt;height:37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" filled="f" stroked="f">
                <v:textbox>
                  <w:txbxContent>
                    <w:p w14:paraId="2FDB19D7" w14:textId="54835B3D" w:rsidR="00B86026" w:rsidRPr="00045490" w:rsidRDefault="00B86026" w:rsidP="003D5253">
                      <w:pPr>
                        <w:rPr>
                          <w:iCs/>
                          <w:sz w:val="24"/>
                        </w:rPr>
                      </w:pPr>
                      <w:r>
                        <w:rPr>
                          <w:iCs/>
                          <w:sz w:val="24"/>
                        </w:rPr>
                        <w:t>Bijlage</w:t>
                      </w:r>
                      <w:r w:rsidRPr="00045490">
                        <w:rPr>
                          <w:iCs/>
                          <w:sz w:val="24"/>
                        </w:rPr>
                        <w:t xml:space="preserve">: </w:t>
                      </w:r>
                      <w:r w:rsidR="00E11252" w:rsidRPr="00045490">
                        <w:rPr>
                          <w:iCs/>
                          <w:sz w:val="24"/>
                        </w:rPr>
                        <w:t>3</w:t>
                      </w:r>
                      <w:r w:rsidRPr="00045490">
                        <w:rPr>
                          <w:iCs/>
                          <w:sz w:val="24"/>
                        </w:rPr>
                        <w:t xml:space="preserve"> bij besteknummer: 20</w:t>
                      </w:r>
                      <w:r w:rsidR="00330FCD">
                        <w:rPr>
                          <w:iCs/>
                          <w:sz w:val="24"/>
                        </w:rPr>
                        <w:t>21</w:t>
                      </w:r>
                      <w:r w:rsidR="00D967B6">
                        <w:rPr>
                          <w:iCs/>
                          <w:sz w:val="24"/>
                        </w:rPr>
                        <w:t>-</w:t>
                      </w:r>
                      <w:r w:rsidR="00330FCD">
                        <w:rPr>
                          <w:iCs/>
                          <w:sz w:val="24"/>
                        </w:rPr>
                        <w:t>13</w:t>
                      </w:r>
                      <w:r w:rsidRPr="00045490">
                        <w:rPr>
                          <w:iCs/>
                          <w:sz w:val="24"/>
                        </w:rPr>
                        <w:t xml:space="preserve"> </w:t>
                      </w:r>
                    </w:p>
                    <w:p w14:paraId="037B1C02" w14:textId="77777777" w:rsidR="00B86026" w:rsidRPr="00045490" w:rsidRDefault="00B86026" w:rsidP="003D5253">
                      <w:pPr>
                        <w:rPr>
                          <w:iCs/>
                          <w:sz w:val="24"/>
                        </w:rPr>
                      </w:pPr>
                    </w:p>
                    <w:p w14:paraId="24EE3678" w14:textId="547CEC3D" w:rsidR="00B86026" w:rsidRPr="00045490" w:rsidRDefault="00B86026" w:rsidP="003D5253">
                      <w:pPr>
                        <w:rPr>
                          <w:iCs/>
                          <w:sz w:val="24"/>
                        </w:rPr>
                      </w:pPr>
                      <w:r w:rsidRPr="00045490">
                        <w:rPr>
                          <w:iCs/>
                          <w:sz w:val="24"/>
                        </w:rPr>
                        <w:t xml:space="preserve">project: </w:t>
                      </w:r>
                      <w:r w:rsidR="00045490" w:rsidRPr="00045490">
                        <w:rPr>
                          <w:iCs/>
                          <w:sz w:val="24"/>
                        </w:rPr>
                        <w:t>Onderhoud gr</w:t>
                      </w:r>
                      <w:r w:rsidR="00330FCD">
                        <w:rPr>
                          <w:iCs/>
                          <w:sz w:val="24"/>
                        </w:rPr>
                        <w:t>as en water</w:t>
                      </w:r>
                    </w:p>
                    <w:p w14:paraId="61AC66D8" w14:textId="1620ED8E" w:rsidR="00B86026" w:rsidRPr="00045490" w:rsidRDefault="00B86026" w:rsidP="003D5253">
                      <w:pPr>
                        <w:rPr>
                          <w:iCs/>
                          <w:sz w:val="24"/>
                        </w:rPr>
                      </w:pPr>
                      <w:r w:rsidRPr="00045490">
                        <w:rPr>
                          <w:iCs/>
                          <w:sz w:val="24"/>
                        </w:rPr>
                        <w:t xml:space="preserve">omschrijving werk: </w:t>
                      </w:r>
                      <w:r w:rsidR="002B6297">
                        <w:rPr>
                          <w:iCs/>
                          <w:sz w:val="24"/>
                        </w:rPr>
                        <w:t>Regulier</w:t>
                      </w:r>
                      <w:r w:rsidR="00E11252" w:rsidRPr="00045490">
                        <w:rPr>
                          <w:iCs/>
                          <w:sz w:val="24"/>
                        </w:rPr>
                        <w:t xml:space="preserve"> onderhoud gr</w:t>
                      </w:r>
                      <w:r w:rsidR="00330FCD">
                        <w:rPr>
                          <w:iCs/>
                          <w:sz w:val="24"/>
                        </w:rPr>
                        <w:t>as en water</w:t>
                      </w:r>
                    </w:p>
                    <w:p w14:paraId="2DF250B9" w14:textId="77777777" w:rsidR="00B86026" w:rsidRPr="00045490" w:rsidRDefault="00B86026" w:rsidP="003D5253">
                      <w:pPr>
                        <w:rPr>
                          <w:iCs/>
                          <w:sz w:val="24"/>
                        </w:rPr>
                      </w:pPr>
                    </w:p>
                    <w:p w14:paraId="440FA465" w14:textId="77777777" w:rsidR="00B86026" w:rsidRPr="00045490" w:rsidRDefault="00B86026" w:rsidP="003D5253">
                      <w:pPr>
                        <w:rPr>
                          <w:iCs/>
                          <w:sz w:val="24"/>
                        </w:rPr>
                      </w:pPr>
                    </w:p>
                    <w:p w14:paraId="272292B5" w14:textId="77777777" w:rsidR="00B86026" w:rsidRPr="00045490" w:rsidRDefault="00B86026" w:rsidP="003D5253">
                      <w:pPr>
                        <w:rPr>
                          <w:iCs/>
                          <w:sz w:val="24"/>
                        </w:rPr>
                      </w:pPr>
                    </w:p>
                    <w:p w14:paraId="7462DF53" w14:textId="77777777" w:rsidR="00B86026" w:rsidRPr="00045490" w:rsidRDefault="00B86026" w:rsidP="003D5253">
                      <w:pPr>
                        <w:rPr>
                          <w:iCs/>
                          <w:sz w:val="24"/>
                        </w:rPr>
                      </w:pPr>
                    </w:p>
                    <w:p w14:paraId="101E6E7D" w14:textId="77777777" w:rsidR="00B86026" w:rsidRPr="00045490" w:rsidRDefault="00B86026" w:rsidP="003D5253">
                      <w:pPr>
                        <w:rPr>
                          <w:iCs/>
                          <w:sz w:val="24"/>
                        </w:rPr>
                      </w:pPr>
                    </w:p>
                    <w:p w14:paraId="7A816449" w14:textId="7D693559" w:rsidR="00B86026" w:rsidRDefault="00B86026" w:rsidP="003D5253">
                      <w:pPr>
                        <w:rPr>
                          <w:iCs/>
                          <w:sz w:val="24"/>
                        </w:rPr>
                      </w:pPr>
                    </w:p>
                    <w:p w14:paraId="48309A9B" w14:textId="0BA80F24" w:rsidR="00F74CC7" w:rsidRDefault="00F74CC7" w:rsidP="003D5253">
                      <w:pPr>
                        <w:rPr>
                          <w:iCs/>
                          <w:sz w:val="24"/>
                        </w:rPr>
                      </w:pPr>
                    </w:p>
                    <w:p w14:paraId="4959A1F5" w14:textId="0EA71198" w:rsidR="00F74CC7" w:rsidRDefault="00F74CC7" w:rsidP="003D5253">
                      <w:pPr>
                        <w:rPr>
                          <w:iCs/>
                          <w:sz w:val="24"/>
                        </w:rPr>
                      </w:pPr>
                    </w:p>
                    <w:p w14:paraId="3A5AA2AD" w14:textId="77777777" w:rsidR="00F74CC7" w:rsidRPr="00045490" w:rsidRDefault="00F74CC7" w:rsidP="003D5253">
                      <w:pPr>
                        <w:rPr>
                          <w:iCs/>
                          <w:sz w:val="24"/>
                        </w:rPr>
                      </w:pPr>
                    </w:p>
                    <w:p w14:paraId="50F12B2C" w14:textId="77777777" w:rsidR="00B86026" w:rsidRPr="00045490" w:rsidRDefault="00B86026" w:rsidP="003D5253">
                      <w:pPr>
                        <w:rPr>
                          <w:iCs/>
                          <w:sz w:val="24"/>
                        </w:rPr>
                      </w:pPr>
                      <w:r w:rsidRPr="00045490">
                        <w:rPr>
                          <w:iCs/>
                          <w:sz w:val="24"/>
                        </w:rPr>
                        <w:t>opdrachtgever:</w:t>
                      </w:r>
                    </w:p>
                    <w:p w14:paraId="4F120B21" w14:textId="77777777" w:rsidR="00B86026" w:rsidRPr="00045490" w:rsidRDefault="00B86026" w:rsidP="003D5253">
                      <w:pPr>
                        <w:rPr>
                          <w:iCs/>
                          <w:sz w:val="24"/>
                        </w:rPr>
                      </w:pPr>
                      <w:r w:rsidRPr="00045490">
                        <w:rPr>
                          <w:iCs/>
                          <w:sz w:val="24"/>
                        </w:rPr>
                        <w:t>directie Ruimtelijke ontwikkeling</w:t>
                      </w:r>
                    </w:p>
                    <w:p w14:paraId="0241CA28" w14:textId="77777777" w:rsidR="00B86026" w:rsidRPr="00045490" w:rsidRDefault="00045490" w:rsidP="003D5253">
                      <w:pPr>
                        <w:rPr>
                          <w:iCs/>
                          <w:sz w:val="24"/>
                        </w:rPr>
                      </w:pPr>
                      <w:r w:rsidRPr="00045490">
                        <w:rPr>
                          <w:iCs/>
                          <w:sz w:val="24"/>
                        </w:rPr>
                        <w:t>afdeling Beheer</w:t>
                      </w:r>
                      <w:r w:rsidR="00B86026" w:rsidRPr="00045490">
                        <w:rPr>
                          <w:iCs/>
                          <w:sz w:val="24"/>
                        </w:rPr>
                        <w:t xml:space="preserve"> openbare ruimte</w:t>
                      </w:r>
                    </w:p>
                    <w:p w14:paraId="30F519DA" w14:textId="6C7328A4" w:rsidR="00B86026" w:rsidRPr="00045490" w:rsidRDefault="00B86026" w:rsidP="003D5253">
                      <w:pPr>
                        <w:rPr>
                          <w:iCs/>
                          <w:sz w:val="24"/>
                        </w:rPr>
                      </w:pPr>
                      <w:r w:rsidRPr="00045490">
                        <w:rPr>
                          <w:iCs/>
                          <w:sz w:val="24"/>
                        </w:rPr>
                        <w:t xml:space="preserve">projectleider: </w:t>
                      </w:r>
                      <w:r w:rsidR="00F74CC7">
                        <w:rPr>
                          <w:iCs/>
                          <w:sz w:val="24"/>
                        </w:rPr>
                        <w:t xml:space="preserve">Dhr. </w:t>
                      </w:r>
                      <w:r w:rsidR="00330FCD">
                        <w:rPr>
                          <w:iCs/>
                          <w:sz w:val="24"/>
                        </w:rPr>
                        <w:t>de Graaf</w:t>
                      </w:r>
                    </w:p>
                    <w:p w14:paraId="45ED9850" w14:textId="77777777" w:rsidR="00B86026" w:rsidRPr="00045490" w:rsidRDefault="00B86026" w:rsidP="003D5253">
                      <w:pPr>
                        <w:rPr>
                          <w:iCs/>
                          <w:sz w:val="24"/>
                        </w:rPr>
                      </w:pPr>
                    </w:p>
                    <w:p w14:paraId="46F916EB" w14:textId="77777777" w:rsidR="00B86026" w:rsidRPr="00045490" w:rsidRDefault="00B86026" w:rsidP="003D5253">
                      <w:pPr>
                        <w:rPr>
                          <w:iCs/>
                          <w:sz w:val="24"/>
                        </w:rPr>
                      </w:pPr>
                    </w:p>
                    <w:p w14:paraId="5CF117C0" w14:textId="77777777" w:rsidR="00045490" w:rsidRPr="00045490" w:rsidRDefault="00045490" w:rsidP="00045490">
                      <w:pPr>
                        <w:rPr>
                          <w:iCs/>
                          <w:sz w:val="24"/>
                        </w:rPr>
                      </w:pPr>
                      <w:r w:rsidRPr="00045490">
                        <w:rPr>
                          <w:iCs/>
                          <w:sz w:val="24"/>
                        </w:rPr>
                        <w:t>opgesteld door: Riede, Mol &amp; Donkers</w:t>
                      </w:r>
                    </w:p>
                    <w:p w14:paraId="28290D8C" w14:textId="7B853629" w:rsidR="00045490" w:rsidRPr="00045490" w:rsidRDefault="00045490" w:rsidP="00045490">
                      <w:pPr>
                        <w:rPr>
                          <w:iCs/>
                          <w:sz w:val="24"/>
                        </w:rPr>
                      </w:pPr>
                      <w:r w:rsidRPr="00045490">
                        <w:rPr>
                          <w:iCs/>
                          <w:sz w:val="24"/>
                        </w:rPr>
                        <w:t xml:space="preserve">opsteller: </w:t>
                      </w:r>
                      <w:r w:rsidR="00F74CC7">
                        <w:rPr>
                          <w:iCs/>
                          <w:sz w:val="24"/>
                        </w:rPr>
                        <w:t xml:space="preserve">Dhr. </w:t>
                      </w:r>
                      <w:r w:rsidRPr="00045490">
                        <w:rPr>
                          <w:iCs/>
                          <w:sz w:val="24"/>
                        </w:rPr>
                        <w:t>Westgeest</w:t>
                      </w:r>
                    </w:p>
                    <w:p w14:paraId="49F983CF" w14:textId="77777777" w:rsidR="00045490" w:rsidRPr="00045490" w:rsidRDefault="00045490" w:rsidP="00045490">
                      <w:pPr>
                        <w:rPr>
                          <w:iCs/>
                          <w:sz w:val="24"/>
                        </w:rPr>
                      </w:pPr>
                    </w:p>
                    <w:p w14:paraId="04426EC6" w14:textId="77777777" w:rsidR="00045490" w:rsidRPr="00045490" w:rsidRDefault="00045490" w:rsidP="00045490">
                      <w:pPr>
                        <w:rPr>
                          <w:iCs/>
                          <w:sz w:val="24"/>
                        </w:rPr>
                      </w:pPr>
                      <w:r w:rsidRPr="00045490">
                        <w:rPr>
                          <w:iCs/>
                          <w:sz w:val="24"/>
                        </w:rPr>
                        <w:t>paraaf</w:t>
                      </w:r>
                    </w:p>
                    <w:p w14:paraId="03A05BDA" w14:textId="77777777" w:rsidR="00045490" w:rsidRPr="00045490" w:rsidRDefault="00045490" w:rsidP="00045490">
                      <w:pPr>
                        <w:rPr>
                          <w:iCs/>
                          <w:sz w:val="24"/>
                        </w:rPr>
                      </w:pPr>
                    </w:p>
                    <w:p w14:paraId="39F07D55" w14:textId="08769242" w:rsidR="00045490" w:rsidRDefault="00045490" w:rsidP="00045490">
                      <w:pPr>
                        <w:rPr>
                          <w:iCs/>
                          <w:sz w:val="24"/>
                        </w:rPr>
                      </w:pPr>
                      <w:r w:rsidRPr="00045490">
                        <w:rPr>
                          <w:iCs/>
                          <w:sz w:val="24"/>
                        </w:rPr>
                        <w:t>datum: 2</w:t>
                      </w:r>
                      <w:r w:rsidR="00330FCD">
                        <w:rPr>
                          <w:iCs/>
                          <w:sz w:val="24"/>
                        </w:rPr>
                        <w:t>2</w:t>
                      </w:r>
                      <w:r w:rsidRPr="00045490">
                        <w:rPr>
                          <w:iCs/>
                          <w:sz w:val="24"/>
                        </w:rPr>
                        <w:t xml:space="preserve"> </w:t>
                      </w:r>
                      <w:r w:rsidR="00DB2CE4">
                        <w:rPr>
                          <w:iCs/>
                          <w:sz w:val="24"/>
                        </w:rPr>
                        <w:t>september</w:t>
                      </w:r>
                      <w:r w:rsidRPr="00045490">
                        <w:rPr>
                          <w:iCs/>
                          <w:sz w:val="24"/>
                        </w:rPr>
                        <w:t xml:space="preserve"> 20</w:t>
                      </w:r>
                      <w:r w:rsidR="00330FCD">
                        <w:rPr>
                          <w:iCs/>
                          <w:sz w:val="24"/>
                        </w:rPr>
                        <w:t>21</w:t>
                      </w:r>
                    </w:p>
                    <w:p w14:paraId="5A04F620" w14:textId="77777777" w:rsidR="00B86026" w:rsidRDefault="00B86026" w:rsidP="00045490">
                      <w:pPr>
                        <w:rPr>
                          <w:iCs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65C78B" wp14:editId="06A4DFDD">
                <wp:simplePos x="0" y="0"/>
                <wp:positionH relativeFrom="column">
                  <wp:posOffset>10160</wp:posOffset>
                </wp:positionH>
                <wp:positionV relativeFrom="paragraph">
                  <wp:posOffset>1845310</wp:posOffset>
                </wp:positionV>
                <wp:extent cx="6286500" cy="1160145"/>
                <wp:effectExtent l="0" t="0" r="3810" b="0"/>
                <wp:wrapNone/>
                <wp:docPr id="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160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9F3A56" w14:textId="77777777" w:rsidR="00B86026" w:rsidRDefault="00B86026" w:rsidP="003D5253">
                            <w:pPr>
                              <w:pStyle w:val="Kop1"/>
                            </w:pPr>
                            <w:r>
                              <w:t>Veiligheids- en gezondheidsplan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5C78B" id="Text Box 18" o:spid="_x0000_s1027" type="#_x0000_t202" style="position:absolute;margin-left:.8pt;margin-top:145.3pt;width:495pt;height:9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" filled="f" stroked="f" strokecolor="blue">
                <v:textbox>
                  <w:txbxContent>
                    <w:p w14:paraId="739F3A56" w14:textId="77777777" w:rsidR="00B86026" w:rsidRDefault="00B86026" w:rsidP="003D5253">
                      <w:pPr>
                        <w:pStyle w:val="Kop1"/>
                      </w:pPr>
                      <w:r>
                        <w:t>Veiligheids- en gezondheidsplan</w:t>
                      </w:r>
                    </w:p>
                  </w:txbxContent>
                </v:textbox>
              </v:shape>
            </w:pict>
          </mc:Fallback>
        </mc:AlternateContent>
      </w:r>
    </w:p>
    <w:p w14:paraId="30CF4133" w14:textId="77777777" w:rsidR="00AC63F7" w:rsidRDefault="00AC63F7">
      <w:pPr>
        <w:rPr>
          <w:noProof/>
        </w:rPr>
      </w:pPr>
    </w:p>
    <w:p w14:paraId="1A051C31" w14:textId="77777777" w:rsidR="00A21668" w:rsidRDefault="00941E68" w:rsidP="00941E68">
      <w:pPr>
        <w:pStyle w:val="inhoudtitel"/>
        <w:tabs>
          <w:tab w:val="left" w:pos="1418"/>
        </w:tabs>
        <w:ind w:left="284"/>
      </w:pPr>
      <w:r>
        <w:t>I</w:t>
      </w:r>
      <w:r w:rsidR="00A21668">
        <w:t>nhoudsopgave</w:t>
      </w:r>
    </w:p>
    <w:p w14:paraId="62CA7EBA" w14:textId="3996D126" w:rsidR="00C95404" w:rsidRDefault="00174EA1">
      <w:pPr>
        <w:pStyle w:val="Inhopg1"/>
        <w:tabs>
          <w:tab w:val="left" w:pos="2054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rPr>
          <w:bCs/>
        </w:rPr>
        <w:fldChar w:fldCharType="begin"/>
      </w:r>
      <w:r w:rsidR="00A21668">
        <w:rPr>
          <w:bCs/>
        </w:rPr>
        <w:instrText xml:space="preserve"> TOC \h \z \t "subparagraaf;3;paragraaftitel;2;hoofdstuktitel;1" </w:instrText>
      </w:r>
      <w:r>
        <w:rPr>
          <w:bCs/>
        </w:rPr>
        <w:fldChar w:fldCharType="separate"/>
      </w:r>
      <w:hyperlink w:anchor="_Toc86226663" w:history="1">
        <w:r w:rsidR="00C95404" w:rsidRPr="002E409C">
          <w:rPr>
            <w:rStyle w:val="Hyperlink"/>
          </w:rPr>
          <w:t>1</w:t>
        </w:r>
        <w:r w:rsidR="00C95404"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="00C95404" w:rsidRPr="002E409C">
          <w:rPr>
            <w:rStyle w:val="Hyperlink"/>
          </w:rPr>
          <w:t>Bouwwerkgegevens</w:t>
        </w:r>
        <w:r w:rsidR="00C95404">
          <w:rPr>
            <w:webHidden/>
          </w:rPr>
          <w:tab/>
        </w:r>
        <w:r w:rsidR="00C95404">
          <w:rPr>
            <w:webHidden/>
          </w:rPr>
          <w:fldChar w:fldCharType="begin"/>
        </w:r>
        <w:r w:rsidR="00C95404">
          <w:rPr>
            <w:webHidden/>
          </w:rPr>
          <w:instrText xml:space="preserve"> PAGEREF _Toc86226663 \h </w:instrText>
        </w:r>
        <w:r w:rsidR="00C95404">
          <w:rPr>
            <w:webHidden/>
          </w:rPr>
        </w:r>
        <w:r w:rsidR="00C95404">
          <w:rPr>
            <w:webHidden/>
          </w:rPr>
          <w:fldChar w:fldCharType="separate"/>
        </w:r>
        <w:r w:rsidR="00C95404">
          <w:rPr>
            <w:webHidden/>
          </w:rPr>
          <w:t>3</w:t>
        </w:r>
        <w:r w:rsidR="00C95404">
          <w:rPr>
            <w:webHidden/>
          </w:rPr>
          <w:fldChar w:fldCharType="end"/>
        </w:r>
      </w:hyperlink>
    </w:p>
    <w:p w14:paraId="0D6C9EE2" w14:textId="14033863" w:rsidR="00C95404" w:rsidRDefault="00C95404">
      <w:pPr>
        <w:pStyle w:val="Inhopg2"/>
        <w:tabs>
          <w:tab w:val="left" w:pos="2199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86226664" w:history="1">
        <w:r w:rsidRPr="002E409C">
          <w:rPr>
            <w:rStyle w:val="Hyperlink"/>
          </w:rPr>
          <w:t>1.1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Pr="002E409C">
          <w:rPr>
            <w:rStyle w:val="Hyperlink"/>
          </w:rPr>
          <w:t>Het werk bestaat uit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B17FA81" w14:textId="6E8BDB2D" w:rsidR="00C95404" w:rsidRDefault="00C95404">
      <w:pPr>
        <w:pStyle w:val="Inhopg2"/>
        <w:tabs>
          <w:tab w:val="left" w:pos="2199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86226665" w:history="1">
        <w:r w:rsidRPr="002E409C">
          <w:rPr>
            <w:rStyle w:val="Hyperlink"/>
          </w:rPr>
          <w:t>1.3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Pr="002E409C">
          <w:rPr>
            <w:rStyle w:val="Hyperlink"/>
          </w:rPr>
          <w:t>Namen en adressen van de betrokken partijen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01F1D566" w14:textId="7103C903" w:rsidR="00C95404" w:rsidRDefault="00C95404">
      <w:pPr>
        <w:pStyle w:val="Inhopg2"/>
        <w:tabs>
          <w:tab w:val="left" w:pos="2199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86226666" w:history="1">
        <w:r w:rsidRPr="002E409C">
          <w:rPr>
            <w:rStyle w:val="Hyperlink"/>
          </w:rPr>
          <w:t>1.4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Pr="002E409C">
          <w:rPr>
            <w:rStyle w:val="Hyperlink"/>
          </w:rPr>
          <w:t>Planning en uitvoeringsgegevens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59455D0" w14:textId="08DD22E8" w:rsidR="00C95404" w:rsidRDefault="00C95404">
      <w:pPr>
        <w:pStyle w:val="Inhopg3"/>
        <w:tabs>
          <w:tab w:val="left" w:pos="2366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86226667" w:history="1">
        <w:r w:rsidRPr="002E409C">
          <w:rPr>
            <w:rStyle w:val="Hyperlink"/>
          </w:rPr>
          <w:t>1.4.1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E409C">
          <w:rPr>
            <w:rStyle w:val="Hyperlink"/>
          </w:rPr>
          <w:t>Geplande aanvangsdatum van de bouwwerkzaamheden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16ACE967" w14:textId="4599905D" w:rsidR="00C95404" w:rsidRDefault="00C95404">
      <w:pPr>
        <w:pStyle w:val="Inhopg3"/>
        <w:tabs>
          <w:tab w:val="left" w:pos="2366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86226668" w:history="1">
        <w:r w:rsidRPr="002E409C">
          <w:rPr>
            <w:rStyle w:val="Hyperlink"/>
          </w:rPr>
          <w:t>1.4.2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E409C">
          <w:rPr>
            <w:rStyle w:val="Hyperlink"/>
          </w:rPr>
          <w:t>Geplande bouwtijd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0282E0ED" w14:textId="48200FBC" w:rsidR="00C95404" w:rsidRDefault="00C95404">
      <w:pPr>
        <w:pStyle w:val="Inhopg3"/>
        <w:tabs>
          <w:tab w:val="left" w:pos="2366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86226669" w:history="1">
        <w:r w:rsidRPr="002E409C">
          <w:rPr>
            <w:rStyle w:val="Hyperlink"/>
          </w:rPr>
          <w:t>1.4.3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E409C">
          <w:rPr>
            <w:rStyle w:val="Hyperlink"/>
          </w:rPr>
          <w:t>Vermoedelijke maximum aantal werknemers dat gelijktijdig op de bouwlocatie aanwezig zal zijn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1FB82AA" w14:textId="3B03FB95" w:rsidR="00C95404" w:rsidRDefault="00C95404">
      <w:pPr>
        <w:pStyle w:val="Inhopg3"/>
        <w:tabs>
          <w:tab w:val="left" w:pos="2366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86226670" w:history="1">
        <w:r w:rsidRPr="002E409C">
          <w:rPr>
            <w:rStyle w:val="Hyperlink"/>
          </w:rPr>
          <w:t>1.4.4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E409C">
          <w:rPr>
            <w:rStyle w:val="Hyperlink"/>
          </w:rPr>
          <w:t>Gepland aantal werkgevers en zelfstandigen op de bouwplaats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8D0B828" w14:textId="282F250F" w:rsidR="00C95404" w:rsidRDefault="00C95404">
      <w:pPr>
        <w:pStyle w:val="Inhopg3"/>
        <w:tabs>
          <w:tab w:val="left" w:pos="2366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86226671" w:history="1">
        <w:r w:rsidRPr="002E409C">
          <w:rPr>
            <w:rStyle w:val="Hyperlink"/>
          </w:rPr>
          <w:t>1.4.5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E409C">
          <w:rPr>
            <w:rStyle w:val="Hyperlink"/>
          </w:rPr>
          <w:t>Regeling V&amp;G-uitvoeringscoördinator bij nevenaanneming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A35C5CC" w14:textId="64003771" w:rsidR="00C95404" w:rsidRDefault="00C95404">
      <w:pPr>
        <w:pStyle w:val="Inhopg1"/>
        <w:tabs>
          <w:tab w:val="left" w:pos="2121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86226672" w:history="1">
        <w:r w:rsidRPr="002E409C">
          <w:rPr>
            <w:rStyle w:val="Hyperlink"/>
          </w:rPr>
          <w:t xml:space="preserve">2 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Pr="002E409C">
          <w:rPr>
            <w:rStyle w:val="Hyperlink"/>
          </w:rPr>
          <w:t>Veiligheids- en gezondheidsgevaren (ontwerpfase)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5BF21932" w14:textId="2DAD9F00" w:rsidR="00C95404" w:rsidRDefault="00C95404">
      <w:pPr>
        <w:pStyle w:val="Inhopg1"/>
        <w:tabs>
          <w:tab w:val="left" w:pos="2054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86226673" w:history="1">
        <w:r w:rsidRPr="002E409C">
          <w:rPr>
            <w:rStyle w:val="Hyperlink"/>
          </w:rPr>
          <w:t>3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Pr="002E409C">
          <w:rPr>
            <w:rStyle w:val="Hyperlink"/>
          </w:rPr>
          <w:t xml:space="preserve"> Taken en bevoegdheden op het werk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1BD7731" w14:textId="5D9A2F40" w:rsidR="00C95404" w:rsidRDefault="00C95404">
      <w:pPr>
        <w:pStyle w:val="Inhopg1"/>
        <w:tabs>
          <w:tab w:val="left" w:pos="2054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86226674" w:history="1">
        <w:r w:rsidRPr="002E409C">
          <w:rPr>
            <w:rStyle w:val="Hyperlink"/>
          </w:rPr>
          <w:t>4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Pr="002E409C">
          <w:rPr>
            <w:rStyle w:val="Hyperlink"/>
          </w:rPr>
          <w:t xml:space="preserve"> Bijlagen bij het veiligheids- en gezondheidsplan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0C927F73" w14:textId="07AFF633" w:rsidR="00C95404" w:rsidRDefault="00C95404">
      <w:pPr>
        <w:pStyle w:val="Inhopg3"/>
        <w:tabs>
          <w:tab w:val="left" w:pos="2199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86226675" w:history="1">
        <w:r w:rsidRPr="002E409C">
          <w:rPr>
            <w:rStyle w:val="Hyperlink"/>
            <w:bCs/>
          </w:rPr>
          <w:t>4.1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E409C">
          <w:rPr>
            <w:rStyle w:val="Hyperlink"/>
            <w:bCs/>
          </w:rPr>
          <w:t>Procedures bij ongevallen (verplicht)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6B3020F0" w14:textId="2FB1411A" w:rsidR="00C95404" w:rsidRDefault="00C95404">
      <w:pPr>
        <w:pStyle w:val="Inhopg3"/>
        <w:tabs>
          <w:tab w:val="left" w:pos="2199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86226676" w:history="1">
        <w:r w:rsidRPr="002E409C">
          <w:rPr>
            <w:rStyle w:val="Hyperlink"/>
            <w:bCs/>
          </w:rPr>
          <w:t>4.2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E409C">
          <w:rPr>
            <w:rStyle w:val="Hyperlink"/>
            <w:bCs/>
          </w:rPr>
          <w:t>Bedrijfshulpverlening (verplicht)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306C7FF0" w14:textId="643B49D9" w:rsidR="00C95404" w:rsidRDefault="00C95404">
      <w:pPr>
        <w:pStyle w:val="Inhopg3"/>
        <w:tabs>
          <w:tab w:val="left" w:pos="2199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86226677" w:history="1">
        <w:r w:rsidRPr="002E409C">
          <w:rPr>
            <w:rStyle w:val="Hyperlink"/>
            <w:bCs/>
          </w:rPr>
          <w:t>4.3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E409C">
          <w:rPr>
            <w:rStyle w:val="Hyperlink"/>
            <w:bCs/>
          </w:rPr>
          <w:t>Toegangsregeling (verplicht)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4D74F1A1" w14:textId="6A1BB4B0" w:rsidR="00C95404" w:rsidRDefault="00C95404">
      <w:pPr>
        <w:pStyle w:val="Inhopg3"/>
        <w:tabs>
          <w:tab w:val="left" w:pos="2199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86226678" w:history="1">
        <w:r w:rsidRPr="002E409C">
          <w:rPr>
            <w:rStyle w:val="Hyperlink"/>
            <w:bCs/>
          </w:rPr>
          <w:t>4.4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E409C">
          <w:rPr>
            <w:rStyle w:val="Hyperlink"/>
            <w:bCs/>
          </w:rPr>
          <w:t>Procedures afvalopslag en -afvoer (verplicht)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1A66865B" w14:textId="1C9EE35F" w:rsidR="00C95404" w:rsidRDefault="00C95404">
      <w:pPr>
        <w:pStyle w:val="Inhopg3"/>
        <w:tabs>
          <w:tab w:val="left" w:pos="2199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86226679" w:history="1">
        <w:r w:rsidRPr="002E409C">
          <w:rPr>
            <w:rStyle w:val="Hyperlink"/>
            <w:bCs/>
          </w:rPr>
          <w:t>4.5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E409C">
          <w:rPr>
            <w:rStyle w:val="Hyperlink"/>
            <w:bCs/>
          </w:rPr>
          <w:t>Bouwplaatsvoorzieningen en regels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6A3D14DE" w14:textId="1C8CDE78" w:rsidR="00C95404" w:rsidRDefault="00C95404">
      <w:pPr>
        <w:pStyle w:val="Inhopg3"/>
        <w:tabs>
          <w:tab w:val="left" w:pos="2199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86226680" w:history="1">
        <w:r w:rsidRPr="002E409C">
          <w:rPr>
            <w:rStyle w:val="Hyperlink"/>
            <w:bCs/>
          </w:rPr>
          <w:t>4.6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E409C">
          <w:rPr>
            <w:rStyle w:val="Hyperlink"/>
            <w:bCs/>
          </w:rPr>
          <w:t>Overzicht van betrokken partijen en uit te voeren werkzaamheden.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44567140" w14:textId="1C4A5ADF" w:rsidR="00C95404" w:rsidRDefault="00C95404">
      <w:pPr>
        <w:pStyle w:val="Inhopg3"/>
        <w:tabs>
          <w:tab w:val="left" w:pos="2199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86226681" w:history="1">
        <w:r w:rsidRPr="002E409C">
          <w:rPr>
            <w:rStyle w:val="Hyperlink"/>
            <w:bCs/>
          </w:rPr>
          <w:t>4.7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E409C">
          <w:rPr>
            <w:rStyle w:val="Hyperlink"/>
            <w:bCs/>
          </w:rPr>
          <w:t>Bouwplanning en fasering.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43436D9B" w14:textId="3AF03534" w:rsidR="00C95404" w:rsidRDefault="00C95404">
      <w:pPr>
        <w:pStyle w:val="Inhopg3"/>
        <w:tabs>
          <w:tab w:val="left" w:pos="2199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86226682" w:history="1">
        <w:r w:rsidRPr="002E409C">
          <w:rPr>
            <w:rStyle w:val="Hyperlink"/>
            <w:bCs/>
          </w:rPr>
          <w:t>4.8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E409C">
          <w:rPr>
            <w:rStyle w:val="Hyperlink"/>
            <w:bCs/>
          </w:rPr>
          <w:t>Coördinatieoverleg met onderaannemers en zelfstandigen.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0CD0A67C" w14:textId="329831A0" w:rsidR="00C95404" w:rsidRDefault="00C95404">
      <w:pPr>
        <w:pStyle w:val="Inhopg3"/>
        <w:tabs>
          <w:tab w:val="left" w:pos="2199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86226683" w:history="1">
        <w:r w:rsidRPr="002E409C">
          <w:rPr>
            <w:rStyle w:val="Hyperlink"/>
            <w:bCs/>
          </w:rPr>
          <w:t>4.9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E409C">
          <w:rPr>
            <w:rStyle w:val="Hyperlink"/>
            <w:bCs/>
          </w:rPr>
          <w:t>Bouwvergaderingen met ARBO als vast agendapunt.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3B8F87FD" w14:textId="36BC0FB9" w:rsidR="00C95404" w:rsidRDefault="00C95404">
      <w:pPr>
        <w:pStyle w:val="Inhopg3"/>
        <w:tabs>
          <w:tab w:val="left" w:pos="2310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86226684" w:history="1">
        <w:r w:rsidRPr="002E409C">
          <w:rPr>
            <w:rStyle w:val="Hyperlink"/>
            <w:bCs/>
          </w:rPr>
          <w:t>4.10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E409C">
          <w:rPr>
            <w:rStyle w:val="Hyperlink"/>
            <w:bCs/>
          </w:rPr>
          <w:t>Overleg met werknemers waarbij voorlichting en instructie ARBO ter sprake komt.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_Toc86226684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64988728" w14:textId="0C60BD72" w:rsidR="00A21668" w:rsidRDefault="00174EA1" w:rsidP="00941E68">
      <w:pPr>
        <w:pStyle w:val="Inhopg2"/>
        <w:tabs>
          <w:tab w:val="clear" w:pos="1701"/>
          <w:tab w:val="left" w:pos="1418"/>
        </w:tabs>
        <w:ind w:left="284"/>
        <w:sectPr w:rsidR="00A21668" w:rsidSect="003D5253">
          <w:headerReference w:type="default" r:id="rId9"/>
          <w:footerReference w:type="default" r:id="rId10"/>
          <w:pgSz w:w="11906" w:h="16838" w:code="9"/>
          <w:pgMar w:top="1701" w:right="566" w:bottom="1701" w:left="1134" w:header="567" w:footer="567" w:gutter="0"/>
          <w:paperSrc w:first="257" w:other="257"/>
          <w:cols w:space="708"/>
          <w:noEndnote/>
          <w:docGrid w:linePitch="272"/>
        </w:sectPr>
      </w:pPr>
      <w:r>
        <w:rPr>
          <w:bCs/>
          <w:sz w:val="24"/>
        </w:rPr>
        <w:fldChar w:fldCharType="end"/>
      </w:r>
    </w:p>
    <w:p w14:paraId="4A860696" w14:textId="77777777" w:rsidR="00A21668" w:rsidRDefault="00941E68">
      <w:pPr>
        <w:pStyle w:val="hoofdstuktitel"/>
      </w:pPr>
      <w:bookmarkStart w:id="0" w:name="_Toc86226663"/>
      <w:r>
        <w:lastRenderedPageBreak/>
        <w:t>1</w:t>
      </w:r>
      <w:r>
        <w:tab/>
        <w:t>B</w:t>
      </w:r>
      <w:r w:rsidR="00A21668">
        <w:t>ouwwerkgegevens</w:t>
      </w:r>
      <w:bookmarkEnd w:id="0"/>
    </w:p>
    <w:p w14:paraId="12B78867" w14:textId="77777777" w:rsidR="00A21668" w:rsidRDefault="00A21668">
      <w:pPr>
        <w:pStyle w:val="paragraaftitel"/>
      </w:pPr>
      <w:bookmarkStart w:id="1" w:name="_Toc86226664"/>
      <w:r>
        <w:t>1.1</w:t>
      </w:r>
      <w:r>
        <w:tab/>
        <w:t>Het werk bestaat uit</w:t>
      </w:r>
      <w:bookmarkEnd w:id="1"/>
    </w:p>
    <w:p w14:paraId="0817351F" w14:textId="23FA6F7C" w:rsidR="00D967B6" w:rsidRDefault="00330FCD" w:rsidP="00D967B6">
      <w:pPr>
        <w:autoSpaceDE w:val="0"/>
        <w:autoSpaceDN w:val="0"/>
        <w:adjustRightInd w:val="0"/>
        <w:ind w:left="1417" w:firstLine="284"/>
      </w:pPr>
      <w:r w:rsidRPr="00330FCD">
        <w:t>Het regulier onderhoud / werk bestaat in hoofdzaak uit:</w:t>
      </w:r>
      <w:r w:rsidRPr="00330FCD">
        <w:cr/>
        <w:t>-</w:t>
      </w:r>
      <w:r w:rsidRPr="00330FCD">
        <w:tab/>
        <w:t>het maaien van grasvelden en extensief gras;</w:t>
      </w:r>
      <w:r w:rsidRPr="00330FCD">
        <w:cr/>
        <w:t>-</w:t>
      </w:r>
      <w:r w:rsidRPr="00330FCD">
        <w:tab/>
        <w:t>het uitvoeren van herstelwerkzaamheden aan grasvelden en extensief gras;</w:t>
      </w:r>
      <w:r w:rsidRPr="00330FCD">
        <w:cr/>
        <w:t>-</w:t>
      </w:r>
      <w:r w:rsidRPr="00330FCD">
        <w:tab/>
        <w:t>het maaien van watergangen, waterpartijen / vijvers en oevers;</w:t>
      </w:r>
      <w:r w:rsidRPr="00330FCD">
        <w:cr/>
        <w:t xml:space="preserve">- </w:t>
      </w:r>
      <w:r w:rsidRPr="00330FCD">
        <w:tab/>
        <w:t>het maaien van graspaden of meterstroken in of langs bermen;</w:t>
      </w:r>
      <w:r w:rsidRPr="00330FCD">
        <w:cr/>
        <w:t xml:space="preserve">- </w:t>
      </w:r>
      <w:r w:rsidRPr="00330FCD">
        <w:tab/>
        <w:t>het maaien van zichthoeken nabij kruisingen;</w:t>
      </w:r>
      <w:r w:rsidRPr="00330FCD">
        <w:cr/>
        <w:t xml:space="preserve">- </w:t>
      </w:r>
      <w:r w:rsidRPr="00330FCD">
        <w:tab/>
        <w:t xml:space="preserve">het </w:t>
      </w:r>
      <w:proofErr w:type="spellStart"/>
      <w:r w:rsidRPr="00330FCD">
        <w:t>bijmaaien</w:t>
      </w:r>
      <w:proofErr w:type="spellEnd"/>
      <w:r w:rsidRPr="00330FCD">
        <w:t xml:space="preserve"> rondom bomen en obstakels;</w:t>
      </w:r>
      <w:r w:rsidRPr="00330FCD">
        <w:cr/>
        <w:t xml:space="preserve">- </w:t>
      </w:r>
      <w:r w:rsidRPr="00330FCD">
        <w:tab/>
        <w:t>het verzamelen, vervoeren en verwerken van vrijgekomen materialen bij de hierboven genoemde werkzaamheden;</w:t>
      </w:r>
      <w:r w:rsidRPr="00330FCD">
        <w:cr/>
        <w:t>-</w:t>
      </w:r>
      <w:r w:rsidRPr="00330FCD">
        <w:tab/>
        <w:t>het uitvoeren van een flora en faunascan;</w:t>
      </w:r>
      <w:r w:rsidRPr="00330FCD">
        <w:cr/>
        <w:t>-</w:t>
      </w:r>
      <w:r w:rsidRPr="00330FCD">
        <w:tab/>
        <w:t>het verzamelen, vervoeren en verwerken van de ontvangstplicht maaisel van primaire watergangen;</w:t>
      </w:r>
      <w:r w:rsidRPr="00330FCD">
        <w:cr/>
        <w:t>-</w:t>
      </w:r>
      <w:r w:rsidRPr="00330FCD">
        <w:tab/>
        <w:t>het laten schouwen van de werkzaamheden op beeldkwaliteit;</w:t>
      </w:r>
      <w:r w:rsidRPr="00330FCD">
        <w:cr/>
        <w:t>-</w:t>
      </w:r>
      <w:r w:rsidRPr="00330FCD">
        <w:tab/>
        <w:t>het registreren en afhandelen van meldingen;</w:t>
      </w:r>
    </w:p>
    <w:p w14:paraId="5993AC28" w14:textId="77777777" w:rsidR="00330FCD" w:rsidRDefault="00330FCD" w:rsidP="00D967B6">
      <w:pPr>
        <w:autoSpaceDE w:val="0"/>
        <w:autoSpaceDN w:val="0"/>
        <w:adjustRightInd w:val="0"/>
        <w:ind w:left="1417" w:firstLine="284"/>
      </w:pPr>
    </w:p>
    <w:p w14:paraId="7D5D9F0E" w14:textId="77777777" w:rsidR="00A21668" w:rsidRPr="00D967B6" w:rsidRDefault="00A21668" w:rsidP="00D967B6">
      <w:pPr>
        <w:autoSpaceDE w:val="0"/>
        <w:autoSpaceDN w:val="0"/>
        <w:adjustRightInd w:val="0"/>
        <w:ind w:left="1417" w:firstLine="284"/>
        <w:rPr>
          <w:b/>
          <w:sz w:val="24"/>
          <w:szCs w:val="24"/>
        </w:rPr>
      </w:pPr>
      <w:r w:rsidRPr="00D967B6">
        <w:rPr>
          <w:b/>
          <w:sz w:val="24"/>
          <w:szCs w:val="24"/>
        </w:rPr>
        <w:t>1.2</w:t>
      </w:r>
      <w:r w:rsidRPr="00D967B6">
        <w:rPr>
          <w:b/>
          <w:sz w:val="24"/>
          <w:szCs w:val="24"/>
        </w:rPr>
        <w:tab/>
      </w:r>
      <w:r w:rsidR="00D967B6" w:rsidRPr="00D967B6">
        <w:rPr>
          <w:b/>
          <w:sz w:val="24"/>
          <w:szCs w:val="24"/>
        </w:rPr>
        <w:t xml:space="preserve"> </w:t>
      </w:r>
      <w:r w:rsidRPr="00D967B6">
        <w:rPr>
          <w:b/>
          <w:sz w:val="24"/>
          <w:szCs w:val="24"/>
        </w:rPr>
        <w:t>Adres / ligging van de bouwlocatie</w:t>
      </w:r>
    </w:p>
    <w:p w14:paraId="0BABD027" w14:textId="77777777" w:rsidR="00A21668" w:rsidRDefault="00045490">
      <w:pPr>
        <w:pStyle w:val="broodtekst"/>
      </w:pPr>
      <w:r>
        <w:t>Het uit te voeren werk is gelegen in de gehele gemeente Gouda</w:t>
      </w:r>
    </w:p>
    <w:p w14:paraId="595D2994" w14:textId="77777777" w:rsidR="00A21668" w:rsidRDefault="00A21668">
      <w:pPr>
        <w:pStyle w:val="paragraaftitel"/>
      </w:pPr>
      <w:bookmarkStart w:id="2" w:name="_Toc86226665"/>
      <w:r>
        <w:t>1.3</w:t>
      </w:r>
      <w:r>
        <w:tab/>
        <w:t>Namen en adressen van de betrokken partijen</w:t>
      </w:r>
      <w:bookmarkEnd w:id="2"/>
    </w:p>
    <w:p w14:paraId="6611028E" w14:textId="00FD460E" w:rsidR="00045490" w:rsidRDefault="00045490" w:rsidP="00045490">
      <w:pPr>
        <w:pStyle w:val="broodtekst"/>
        <w:numPr>
          <w:ilvl w:val="0"/>
          <w:numId w:val="14"/>
        </w:numPr>
        <w:tabs>
          <w:tab w:val="clear" w:pos="360"/>
          <w:tab w:val="clear" w:pos="1701"/>
        </w:tabs>
        <w:ind w:left="2200" w:hanging="500"/>
      </w:pPr>
      <w:r>
        <w:t>Opdrachtgever(s)</w:t>
      </w:r>
      <w:r>
        <w:br/>
      </w:r>
      <w:r>
        <w:br/>
        <w:t>Naam</w:t>
      </w:r>
      <w:r>
        <w:tab/>
      </w:r>
      <w:r>
        <w:tab/>
      </w:r>
      <w:r>
        <w:tab/>
        <w:t>:</w:t>
      </w:r>
      <w:r>
        <w:tab/>
      </w:r>
      <w:r>
        <w:tab/>
        <w:t>Gemeente Gouda, Afdeling Beheer Openbare Ruimte</w:t>
      </w:r>
      <w:r>
        <w:br/>
        <w:t>Adres</w:t>
      </w:r>
      <w:r>
        <w:tab/>
      </w:r>
      <w:r>
        <w:tab/>
      </w:r>
      <w:r>
        <w:tab/>
        <w:t>:</w:t>
      </w:r>
      <w:r>
        <w:tab/>
      </w:r>
      <w:r>
        <w:tab/>
      </w:r>
      <w:r w:rsidRPr="004E35BC">
        <w:t>Burgemeester Jamesplein 1</w:t>
      </w:r>
      <w:r>
        <w:br/>
        <w:t>Postcode/plaats</w:t>
      </w:r>
      <w:r>
        <w:tab/>
        <w:t>:</w:t>
      </w:r>
      <w:r>
        <w:tab/>
        <w:t>2803 PG Gouda</w:t>
      </w:r>
      <w:r>
        <w:br/>
        <w:t>Contactpersoon</w:t>
      </w:r>
      <w:r>
        <w:tab/>
        <w:t>:</w:t>
      </w:r>
      <w:r>
        <w:tab/>
      </w:r>
      <w:proofErr w:type="spellStart"/>
      <w:r w:rsidR="00330FCD">
        <w:t>Dhr</w:t>
      </w:r>
      <w:proofErr w:type="spellEnd"/>
      <w:r w:rsidR="00330FCD">
        <w:t xml:space="preserve"> W. de Graaf</w:t>
      </w:r>
      <w:r>
        <w:br/>
        <w:t>Telefoon</w:t>
      </w:r>
      <w:r>
        <w:tab/>
      </w:r>
      <w:r>
        <w:tab/>
      </w:r>
      <w:r>
        <w:tab/>
        <w:t>:</w:t>
      </w:r>
      <w:r>
        <w:tab/>
        <w:t>14 0182</w:t>
      </w:r>
      <w:r>
        <w:tab/>
      </w:r>
      <w:r>
        <w:tab/>
      </w:r>
      <w:r>
        <w:tab/>
      </w:r>
      <w:r>
        <w:tab/>
      </w:r>
    </w:p>
    <w:p w14:paraId="359C0217" w14:textId="77777777" w:rsidR="00045490" w:rsidRDefault="00045490" w:rsidP="00045490">
      <w:pPr>
        <w:pStyle w:val="broodtekst"/>
        <w:tabs>
          <w:tab w:val="clear" w:pos="1701"/>
          <w:tab w:val="num" w:pos="2126"/>
        </w:tabs>
        <w:ind w:left="2200" w:hanging="500"/>
      </w:pPr>
    </w:p>
    <w:p w14:paraId="3D08F38A" w14:textId="77777777" w:rsidR="00045490" w:rsidRDefault="00045490" w:rsidP="00045490">
      <w:pPr>
        <w:pStyle w:val="broodtekst"/>
        <w:numPr>
          <w:ilvl w:val="0"/>
          <w:numId w:val="14"/>
        </w:numPr>
        <w:tabs>
          <w:tab w:val="clear" w:pos="360"/>
          <w:tab w:val="clear" w:pos="1701"/>
        </w:tabs>
        <w:ind w:left="2200" w:hanging="500"/>
      </w:pPr>
      <w:r>
        <w:t>Ontwerpende partij(en)</w:t>
      </w:r>
      <w:r>
        <w:br/>
      </w:r>
      <w:r>
        <w:br/>
        <w:t>Naam</w:t>
      </w:r>
      <w:r>
        <w:tab/>
      </w:r>
      <w:r>
        <w:tab/>
      </w:r>
      <w:r>
        <w:tab/>
        <w:t>:</w:t>
      </w:r>
      <w:r>
        <w:tab/>
      </w:r>
      <w:r>
        <w:tab/>
        <w:t>Riede, Mol &amp; Donkers</w:t>
      </w:r>
      <w:r>
        <w:br/>
        <w:t>Adres</w:t>
      </w:r>
      <w:r>
        <w:tab/>
      </w:r>
      <w:r>
        <w:tab/>
      </w:r>
      <w:r>
        <w:tab/>
        <w:t>:</w:t>
      </w:r>
      <w:r>
        <w:tab/>
      </w:r>
      <w:r>
        <w:tab/>
        <w:t>Overslag 2</w:t>
      </w:r>
      <w:r>
        <w:br/>
        <w:t>Postcode/plaats</w:t>
      </w:r>
      <w:r>
        <w:tab/>
        <w:t>:</w:t>
      </w:r>
      <w:r>
        <w:tab/>
        <w:t>2771 CE Boskoop</w:t>
      </w:r>
      <w:r>
        <w:br/>
        <w:t>Contactpersoon</w:t>
      </w:r>
      <w:r>
        <w:tab/>
        <w:t>:</w:t>
      </w:r>
      <w:r>
        <w:tab/>
        <w:t xml:space="preserve">Dhr. P. Westgeest </w:t>
      </w:r>
      <w:r>
        <w:br/>
        <w:t>Telefoon</w:t>
      </w:r>
      <w:r>
        <w:tab/>
      </w:r>
      <w:r>
        <w:tab/>
      </w:r>
      <w:r>
        <w:tab/>
        <w:t>:</w:t>
      </w:r>
      <w:r>
        <w:tab/>
        <w:t>0172 – 217 500</w:t>
      </w:r>
      <w:r>
        <w:tab/>
      </w:r>
      <w:r>
        <w:tab/>
      </w:r>
      <w:r>
        <w:tab/>
      </w:r>
      <w:r>
        <w:tab/>
      </w:r>
      <w:r>
        <w:br/>
      </w:r>
    </w:p>
    <w:p w14:paraId="1B73BE0A" w14:textId="1D3A520F" w:rsidR="00045490" w:rsidRDefault="00045490" w:rsidP="00045490">
      <w:pPr>
        <w:pStyle w:val="broodtekst"/>
        <w:numPr>
          <w:ilvl w:val="0"/>
          <w:numId w:val="14"/>
        </w:numPr>
        <w:tabs>
          <w:tab w:val="clear" w:pos="360"/>
          <w:tab w:val="clear" w:pos="1701"/>
        </w:tabs>
        <w:ind w:left="2200" w:hanging="500"/>
      </w:pPr>
      <w:r>
        <w:t>V&amp;G-coördinator(en) Ontwerpfase</w:t>
      </w:r>
      <w:r>
        <w:br/>
      </w:r>
      <w:r>
        <w:br/>
        <w:t>Naam</w:t>
      </w:r>
      <w:r>
        <w:tab/>
      </w:r>
      <w:r>
        <w:tab/>
      </w:r>
      <w:r>
        <w:tab/>
        <w:t>:</w:t>
      </w:r>
      <w:r>
        <w:tab/>
      </w:r>
      <w:r>
        <w:tab/>
        <w:t>Gemeente Gouda, Afdeling Beheer Openbare Ruimte</w:t>
      </w:r>
      <w:r>
        <w:br/>
        <w:t>Adres</w:t>
      </w:r>
      <w:r>
        <w:tab/>
      </w:r>
      <w:r>
        <w:tab/>
      </w:r>
      <w:r>
        <w:tab/>
        <w:t>:</w:t>
      </w:r>
      <w:r>
        <w:tab/>
      </w:r>
      <w:r>
        <w:tab/>
      </w:r>
      <w:r w:rsidRPr="004E35BC">
        <w:t>Burgemeester Jamesplein 1</w:t>
      </w:r>
      <w:r>
        <w:br/>
        <w:t>Postcode/plaats</w:t>
      </w:r>
      <w:r>
        <w:tab/>
        <w:t>:</w:t>
      </w:r>
      <w:r>
        <w:tab/>
        <w:t>2803 PG Gouda</w:t>
      </w:r>
      <w:r>
        <w:br/>
        <w:t>Contactpersoon</w:t>
      </w:r>
      <w:r>
        <w:tab/>
        <w:t>:</w:t>
      </w:r>
      <w:r>
        <w:tab/>
      </w:r>
      <w:proofErr w:type="spellStart"/>
      <w:r w:rsidR="00330FCD">
        <w:t>Dhr</w:t>
      </w:r>
      <w:proofErr w:type="spellEnd"/>
      <w:r w:rsidR="00330FCD">
        <w:t xml:space="preserve"> W. de Graaf</w:t>
      </w:r>
      <w:r>
        <w:br/>
        <w:t>Telefoon</w:t>
      </w:r>
      <w:r>
        <w:tab/>
      </w:r>
      <w:r>
        <w:tab/>
      </w:r>
      <w:r>
        <w:tab/>
        <w:t>:</w:t>
      </w:r>
      <w:r>
        <w:tab/>
        <w:t>14 0182</w:t>
      </w:r>
      <w:r>
        <w:tab/>
      </w:r>
      <w:r>
        <w:tab/>
      </w:r>
      <w:r>
        <w:tab/>
      </w:r>
      <w:r>
        <w:tab/>
      </w:r>
      <w:r>
        <w:br/>
      </w:r>
    </w:p>
    <w:p w14:paraId="424E555B" w14:textId="77777777" w:rsidR="00045490" w:rsidRDefault="00045490" w:rsidP="00045490">
      <w:pPr>
        <w:pStyle w:val="broodtekst"/>
        <w:numPr>
          <w:ilvl w:val="0"/>
          <w:numId w:val="14"/>
        </w:numPr>
        <w:tabs>
          <w:tab w:val="clear" w:pos="360"/>
          <w:tab w:val="clear" w:pos="1701"/>
        </w:tabs>
        <w:ind w:left="2200" w:hanging="500"/>
      </w:pPr>
      <w:r>
        <w:t>Uitvoerende derde partij(en) (eventueel later in te vullen)</w:t>
      </w:r>
      <w:r>
        <w:br/>
      </w:r>
      <w:r>
        <w:br/>
        <w:t>Naam</w:t>
      </w:r>
      <w:r>
        <w:tab/>
      </w:r>
      <w:r>
        <w:tab/>
      </w:r>
      <w:r>
        <w:tab/>
        <w:t>:</w:t>
      </w:r>
      <w:r>
        <w:br/>
        <w:t>Adres</w:t>
      </w:r>
      <w:r>
        <w:tab/>
      </w:r>
      <w:r>
        <w:tab/>
      </w:r>
      <w:r>
        <w:tab/>
        <w:t>:</w:t>
      </w:r>
      <w:r>
        <w:br/>
        <w:t>Postcode/plaats</w:t>
      </w:r>
      <w:r>
        <w:tab/>
        <w:t>:</w:t>
      </w:r>
      <w:r>
        <w:br/>
        <w:t>Contactpersoon</w:t>
      </w:r>
      <w:r>
        <w:tab/>
        <w:t>:</w:t>
      </w:r>
      <w:r>
        <w:br/>
      </w:r>
      <w:r>
        <w:lastRenderedPageBreak/>
        <w:t>Telefoon</w:t>
      </w:r>
      <w:r>
        <w:tab/>
      </w:r>
      <w:r>
        <w:tab/>
      </w:r>
      <w:r>
        <w:tab/>
        <w:t>:</w:t>
      </w:r>
      <w:r>
        <w:tab/>
      </w:r>
      <w:r>
        <w:tab/>
      </w:r>
      <w:r>
        <w:tab/>
      </w:r>
      <w:r>
        <w:tab/>
      </w:r>
      <w:r>
        <w:tab/>
        <w:t>Fax</w:t>
      </w:r>
      <w:r>
        <w:tab/>
        <w:t>:</w:t>
      </w:r>
      <w:r>
        <w:br/>
      </w:r>
    </w:p>
    <w:p w14:paraId="522D6816" w14:textId="77777777" w:rsidR="00A21668" w:rsidRDefault="00A21668" w:rsidP="00A21668">
      <w:pPr>
        <w:pStyle w:val="broodtekst"/>
        <w:numPr>
          <w:ilvl w:val="0"/>
          <w:numId w:val="14"/>
        </w:numPr>
        <w:tabs>
          <w:tab w:val="clear" w:pos="360"/>
          <w:tab w:val="clear" w:pos="1701"/>
        </w:tabs>
        <w:ind w:left="2200" w:hanging="500"/>
      </w:pPr>
      <w:r>
        <w:t>V&amp;G-coördinator(en) Uitvoeringsfase (eventueel later in te vullen)</w:t>
      </w:r>
      <w:r>
        <w:br/>
      </w:r>
      <w:r>
        <w:br/>
        <w:t>Naam</w:t>
      </w:r>
      <w:r>
        <w:tab/>
      </w:r>
      <w:r>
        <w:tab/>
      </w:r>
      <w:r>
        <w:tab/>
        <w:t>:</w:t>
      </w:r>
      <w:r>
        <w:br/>
        <w:t>Adres</w:t>
      </w:r>
      <w:r>
        <w:tab/>
      </w:r>
      <w:r>
        <w:tab/>
      </w:r>
      <w:r>
        <w:tab/>
        <w:t>:</w:t>
      </w:r>
      <w:r>
        <w:br/>
        <w:t>Postcode/plaats</w:t>
      </w:r>
      <w:r>
        <w:tab/>
        <w:t>:</w:t>
      </w:r>
      <w:r>
        <w:br/>
        <w:t>Contactpersoon</w:t>
      </w:r>
      <w:r>
        <w:tab/>
        <w:t>:</w:t>
      </w:r>
      <w:r>
        <w:br/>
        <w:t>Telefoon</w:t>
      </w:r>
      <w:r>
        <w:tab/>
      </w:r>
      <w:r>
        <w:tab/>
      </w:r>
      <w:r>
        <w:tab/>
        <w:t>:</w:t>
      </w:r>
      <w:r>
        <w:tab/>
      </w:r>
      <w:r>
        <w:tab/>
      </w:r>
      <w:r>
        <w:tab/>
      </w:r>
      <w:r>
        <w:tab/>
      </w:r>
      <w:r>
        <w:tab/>
        <w:t>Fax</w:t>
      </w:r>
      <w:r>
        <w:tab/>
        <w:t>:</w:t>
      </w:r>
      <w:r>
        <w:br/>
      </w:r>
      <w:r>
        <w:br/>
      </w:r>
      <w:r>
        <w:br/>
      </w:r>
    </w:p>
    <w:p w14:paraId="32FF00A4" w14:textId="77777777" w:rsidR="00A21668" w:rsidRDefault="00A21668">
      <w:pPr>
        <w:pStyle w:val="broodtekst"/>
      </w:pPr>
    </w:p>
    <w:p w14:paraId="7BC85596" w14:textId="77777777" w:rsidR="00B86026" w:rsidRDefault="00B86026">
      <w:pPr>
        <w:pStyle w:val="paragraaftitel"/>
      </w:pPr>
    </w:p>
    <w:p w14:paraId="4F885CAB" w14:textId="77777777" w:rsidR="00B86026" w:rsidRDefault="00B86026">
      <w:pPr>
        <w:pStyle w:val="paragraaftitel"/>
      </w:pPr>
    </w:p>
    <w:p w14:paraId="3D57EBA8" w14:textId="77777777" w:rsidR="00A21668" w:rsidRDefault="00A21668">
      <w:pPr>
        <w:pStyle w:val="paragraaftitel"/>
      </w:pPr>
      <w:bookmarkStart w:id="3" w:name="_Toc86226666"/>
      <w:r>
        <w:t>1.4</w:t>
      </w:r>
      <w:r>
        <w:tab/>
        <w:t>Planning en uitvoeringsgegevens</w:t>
      </w:r>
      <w:bookmarkEnd w:id="3"/>
    </w:p>
    <w:p w14:paraId="70F85635" w14:textId="77777777" w:rsidR="00A21668" w:rsidRDefault="00A21668">
      <w:pPr>
        <w:pStyle w:val="subparagraaf"/>
      </w:pPr>
    </w:p>
    <w:p w14:paraId="021028B7" w14:textId="77777777" w:rsidR="00A21668" w:rsidRDefault="00A21668">
      <w:pPr>
        <w:pStyle w:val="subparagraaf"/>
      </w:pPr>
      <w:bookmarkStart w:id="4" w:name="_Toc86226667"/>
      <w:r>
        <w:t>1.4.1</w:t>
      </w:r>
      <w:r>
        <w:tab/>
        <w:t>Geplande aanvangsdatum van de bouwwerkzaamheden</w:t>
      </w:r>
      <w:bookmarkEnd w:id="4"/>
    </w:p>
    <w:p w14:paraId="40F6B8E4" w14:textId="216DB346" w:rsidR="00A21668" w:rsidRDefault="00045490">
      <w:pPr>
        <w:pStyle w:val="broodtekst"/>
      </w:pPr>
      <w:r>
        <w:t>1 januari 20</w:t>
      </w:r>
      <w:r w:rsidR="00330FCD">
        <w:t>22</w:t>
      </w:r>
    </w:p>
    <w:p w14:paraId="541FD673" w14:textId="77777777" w:rsidR="00A21668" w:rsidRDefault="00A21668">
      <w:pPr>
        <w:pStyle w:val="broodtekst"/>
      </w:pPr>
    </w:p>
    <w:p w14:paraId="6472DF87" w14:textId="77777777" w:rsidR="00A21668" w:rsidRDefault="00A21668">
      <w:pPr>
        <w:pStyle w:val="subparagraaf"/>
      </w:pPr>
      <w:bookmarkStart w:id="5" w:name="_Toc86226668"/>
      <w:r>
        <w:t>1.4.2</w:t>
      </w:r>
      <w:r>
        <w:tab/>
        <w:t>Geplande bouwtijd</w:t>
      </w:r>
      <w:bookmarkEnd w:id="5"/>
    </w:p>
    <w:p w14:paraId="25F63182" w14:textId="77777777" w:rsidR="00A21668" w:rsidRDefault="00045490">
      <w:pPr>
        <w:pStyle w:val="broodtekst"/>
      </w:pPr>
      <w:r>
        <w:t>Tijdschema in RAW-raamovereenkomst</w:t>
      </w:r>
    </w:p>
    <w:p w14:paraId="70D61E8B" w14:textId="77777777" w:rsidR="00A21668" w:rsidRDefault="00A21668">
      <w:pPr>
        <w:pStyle w:val="broodtekst"/>
      </w:pPr>
    </w:p>
    <w:p w14:paraId="615E9DED" w14:textId="77777777" w:rsidR="00A21668" w:rsidRDefault="00A21668">
      <w:pPr>
        <w:pStyle w:val="subparagraaf"/>
      </w:pPr>
      <w:bookmarkStart w:id="6" w:name="_Toc86226669"/>
      <w:r>
        <w:t>1.4.3</w:t>
      </w:r>
      <w:r>
        <w:tab/>
        <w:t>Vermoedelijke maximum aantal werknemers dat gelijktijdig op de bouwlocatie aanwezig zal zijn</w:t>
      </w:r>
      <w:bookmarkEnd w:id="6"/>
    </w:p>
    <w:p w14:paraId="05DD6870" w14:textId="77777777" w:rsidR="00A21668" w:rsidRDefault="00A21668">
      <w:pPr>
        <w:pStyle w:val="broodtekst"/>
      </w:pPr>
      <w:r w:rsidRPr="00045490">
        <w:t>&lt;nader te bepalen&gt;</w:t>
      </w:r>
    </w:p>
    <w:p w14:paraId="19FC5447" w14:textId="77777777" w:rsidR="00A21668" w:rsidRDefault="00A21668">
      <w:pPr>
        <w:pStyle w:val="broodtekst"/>
      </w:pPr>
    </w:p>
    <w:p w14:paraId="0039D521" w14:textId="77777777" w:rsidR="00A21668" w:rsidRDefault="00A21668">
      <w:pPr>
        <w:pStyle w:val="subparagraaf"/>
      </w:pPr>
      <w:bookmarkStart w:id="7" w:name="_Toc86226670"/>
      <w:r>
        <w:t>1.4.4</w:t>
      </w:r>
      <w:r>
        <w:tab/>
        <w:t>Gepland aantal werkgevers en zelfstandigen op de bouwplaats</w:t>
      </w:r>
      <w:bookmarkEnd w:id="7"/>
    </w:p>
    <w:p w14:paraId="45B20258" w14:textId="77777777" w:rsidR="00A21668" w:rsidRDefault="00A21668">
      <w:pPr>
        <w:pStyle w:val="broodtekst"/>
      </w:pPr>
      <w:r w:rsidRPr="00045490">
        <w:t>&lt;nader te bepalen&gt;</w:t>
      </w:r>
    </w:p>
    <w:p w14:paraId="5910BC04" w14:textId="77777777" w:rsidR="00A21668" w:rsidRDefault="00A21668">
      <w:pPr>
        <w:pStyle w:val="broodtekst"/>
      </w:pPr>
    </w:p>
    <w:p w14:paraId="7209C9B4" w14:textId="77777777" w:rsidR="00A21668" w:rsidRDefault="00A21668">
      <w:pPr>
        <w:pStyle w:val="subparagraaf"/>
      </w:pPr>
      <w:bookmarkStart w:id="8" w:name="_Toc86226671"/>
      <w:r>
        <w:t>1.4.5</w:t>
      </w:r>
      <w:r>
        <w:tab/>
        <w:t>Rege</w:t>
      </w:r>
      <w:r w:rsidR="00B86026">
        <w:t xml:space="preserve">ling V&amp;G-uitvoeringscoördinator </w:t>
      </w:r>
      <w:r>
        <w:t>bij nevenaanneming</w:t>
      </w:r>
      <w:bookmarkEnd w:id="8"/>
    </w:p>
    <w:p w14:paraId="7C8BFFF0" w14:textId="68773FBF" w:rsidR="00A21668" w:rsidRDefault="00A21668" w:rsidP="00A21668">
      <w:pPr>
        <w:pStyle w:val="broodtekst"/>
        <w:numPr>
          <w:ilvl w:val="6"/>
          <w:numId w:val="15"/>
        </w:numPr>
        <w:tabs>
          <w:tab w:val="clear" w:pos="1701"/>
          <w:tab w:val="clear" w:pos="2058"/>
        </w:tabs>
      </w:pPr>
      <w:r>
        <w:t xml:space="preserve">De V&amp;G-uitvoeringscoördinator geschiedt door de aannemer van bestek: </w:t>
      </w:r>
      <w:r>
        <w:br/>
      </w:r>
      <w:r w:rsidR="00045490">
        <w:t>2</w:t>
      </w:r>
      <w:r w:rsidR="00D967B6">
        <w:t>0</w:t>
      </w:r>
      <w:r w:rsidR="00330FCD">
        <w:t>21</w:t>
      </w:r>
      <w:r w:rsidR="00D967B6">
        <w:t>-</w:t>
      </w:r>
      <w:r w:rsidR="00330FCD">
        <w:t>13</w:t>
      </w:r>
    </w:p>
    <w:p w14:paraId="21E69CA4" w14:textId="77777777" w:rsidR="00A21668" w:rsidRDefault="00A21668" w:rsidP="00A21668">
      <w:pPr>
        <w:pStyle w:val="broodtekst"/>
        <w:numPr>
          <w:ilvl w:val="6"/>
          <w:numId w:val="15"/>
        </w:numPr>
        <w:tabs>
          <w:tab w:val="clear" w:pos="1701"/>
          <w:tab w:val="clear" w:pos="2058"/>
        </w:tabs>
      </w:pPr>
      <w:r>
        <w:t>Nevenaanneming wordt voorzien voor de volgende werkzaamheden (bestekken):</w:t>
      </w:r>
      <w:r>
        <w:br/>
      </w:r>
      <w:r w:rsidR="002B6297">
        <w:t>n.v.t.</w:t>
      </w:r>
    </w:p>
    <w:p w14:paraId="2713FC32" w14:textId="77777777" w:rsidR="00A21668" w:rsidRDefault="00A21668">
      <w:pPr>
        <w:pStyle w:val="hoofdstuktitel"/>
        <w:sectPr w:rsidR="00A21668">
          <w:pgSz w:w="11906" w:h="16838" w:code="9"/>
          <w:pgMar w:top="1090" w:right="1134" w:bottom="1701" w:left="1134" w:header="567" w:footer="567" w:gutter="0"/>
          <w:paperSrc w:first="257" w:other="257"/>
          <w:cols w:space="708"/>
          <w:noEndnote/>
          <w:docGrid w:linePitch="272"/>
        </w:sectPr>
      </w:pPr>
    </w:p>
    <w:p w14:paraId="44BEE1FB" w14:textId="77777777" w:rsidR="00A21668" w:rsidRDefault="00A21668">
      <w:pPr>
        <w:pStyle w:val="hoofdstuktitel"/>
      </w:pPr>
      <w:bookmarkStart w:id="9" w:name="_Toc86226672"/>
      <w:r>
        <w:lastRenderedPageBreak/>
        <w:t>2</w:t>
      </w:r>
      <w:r w:rsidR="00941E68">
        <w:t xml:space="preserve"> </w:t>
      </w:r>
      <w:r>
        <w:tab/>
        <w:t>Veiligheids- en gezondheidsgevaren (ontwerpfase)</w:t>
      </w:r>
      <w:bookmarkEnd w:id="9"/>
    </w:p>
    <w:tbl>
      <w:tblPr>
        <w:tblW w:w="14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7"/>
        <w:gridCol w:w="4773"/>
        <w:gridCol w:w="4900"/>
        <w:gridCol w:w="3500"/>
      </w:tblGrid>
      <w:tr w:rsidR="00A21668" w14:paraId="486AB775" w14:textId="77777777">
        <w:tc>
          <w:tcPr>
            <w:tcW w:w="1197" w:type="dxa"/>
          </w:tcPr>
          <w:p w14:paraId="69F02F86" w14:textId="77777777" w:rsidR="00A21668" w:rsidRDefault="00A21668">
            <w:pPr>
              <w:pStyle w:val="broodtekst"/>
              <w:tabs>
                <w:tab w:val="clear" w:pos="1701"/>
                <w:tab w:val="left" w:pos="400"/>
              </w:tabs>
              <w:ind w:left="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van toepassing</w:t>
            </w:r>
          </w:p>
        </w:tc>
        <w:tc>
          <w:tcPr>
            <w:tcW w:w="4773" w:type="dxa"/>
          </w:tcPr>
          <w:p w14:paraId="3E5C239D" w14:textId="77777777" w:rsidR="00A21668" w:rsidRDefault="00A21668">
            <w:pPr>
              <w:pStyle w:val="broodtekst"/>
              <w:tabs>
                <w:tab w:val="clear" w:pos="1701"/>
                <w:tab w:val="left" w:pos="400"/>
              </w:tabs>
              <w:ind w:left="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factoren</w:t>
            </w:r>
          </w:p>
        </w:tc>
        <w:tc>
          <w:tcPr>
            <w:tcW w:w="4900" w:type="dxa"/>
          </w:tcPr>
          <w:p w14:paraId="6FCF0224" w14:textId="77777777" w:rsidR="00A21668" w:rsidRDefault="00A21668">
            <w:pPr>
              <w:pStyle w:val="broodtekst"/>
              <w:tabs>
                <w:tab w:val="clear" w:pos="1701"/>
                <w:tab w:val="left" w:pos="400"/>
              </w:tabs>
              <w:ind w:left="0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arbo</w:t>
            </w:r>
            <w:proofErr w:type="spellEnd"/>
            <w:r>
              <w:rPr>
                <w:b/>
                <w:bCs/>
                <w:i/>
                <w:iCs/>
              </w:rPr>
              <w:t>-risico</w:t>
            </w:r>
          </w:p>
        </w:tc>
        <w:tc>
          <w:tcPr>
            <w:tcW w:w="3500" w:type="dxa"/>
          </w:tcPr>
          <w:p w14:paraId="7392238C" w14:textId="77777777" w:rsidR="00A21668" w:rsidRDefault="00A21668">
            <w:pPr>
              <w:pStyle w:val="broodtekst"/>
              <w:tabs>
                <w:tab w:val="clear" w:pos="1701"/>
                <w:tab w:val="left" w:pos="400"/>
              </w:tabs>
              <w:ind w:left="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maatregelen (invullen door aannemer)</w:t>
            </w:r>
          </w:p>
        </w:tc>
      </w:tr>
      <w:tr w:rsidR="00A21668" w14:paraId="7C228EDA" w14:textId="77777777">
        <w:tc>
          <w:tcPr>
            <w:tcW w:w="1197" w:type="dxa"/>
          </w:tcPr>
          <w:p w14:paraId="410CD840" w14:textId="0288F6C3" w:rsidR="00A21668" w:rsidRDefault="00F74CC7">
            <w:pPr>
              <w:jc w:val="center"/>
            </w:pPr>
            <w:r>
              <w:t>O</w:t>
            </w:r>
          </w:p>
        </w:tc>
        <w:tc>
          <w:tcPr>
            <w:tcW w:w="4773" w:type="dxa"/>
          </w:tcPr>
          <w:p w14:paraId="24D0D370" w14:textId="77777777" w:rsidR="00A21668" w:rsidRDefault="00A21668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>
              <w:rPr>
                <w:b/>
                <w:bCs/>
              </w:rPr>
              <w:t>Werken nabij verkeer :</w:t>
            </w:r>
          </w:p>
          <w:p w14:paraId="7A4C2E66" w14:textId="77777777" w:rsidR="00A21668" w:rsidRDefault="00A21668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 xml:space="preserve">O   </w:t>
            </w:r>
            <w:r w:rsidRPr="00DB2CE4">
              <w:rPr>
                <w:strike/>
              </w:rPr>
              <w:t>tram/metro</w:t>
            </w:r>
            <w:r>
              <w:t>/spoorbaan in werk</w:t>
            </w:r>
          </w:p>
          <w:p w14:paraId="579D0088" w14:textId="77777777" w:rsidR="00A21668" w:rsidRDefault="00A21668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>O   overig verkeer in werk</w:t>
            </w:r>
          </w:p>
          <w:p w14:paraId="3D2A3673" w14:textId="77777777" w:rsidR="00A21668" w:rsidRDefault="00A21668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>O   laden en lossen in verkeer</w:t>
            </w:r>
          </w:p>
        </w:tc>
        <w:tc>
          <w:tcPr>
            <w:tcW w:w="4900" w:type="dxa"/>
          </w:tcPr>
          <w:p w14:paraId="1777B9D7" w14:textId="77777777" w:rsidR="00A21668" w:rsidRDefault="008E3217">
            <w:pPr>
              <w:pStyle w:val="broodtekst"/>
              <w:tabs>
                <w:tab w:val="clear" w:pos="1701"/>
                <w:tab w:val="left" w:pos="1444"/>
              </w:tabs>
              <w:ind w:left="144"/>
            </w:pPr>
            <w:proofErr w:type="spellStart"/>
            <w:r>
              <w:t>O</w:t>
            </w:r>
            <w:r w:rsidR="00A21668">
              <w:t>verrijding</w:t>
            </w:r>
            <w:proofErr w:type="spellEnd"/>
            <w:r w:rsidR="00A21668">
              <w:t xml:space="preserve"> </w:t>
            </w:r>
          </w:p>
        </w:tc>
        <w:tc>
          <w:tcPr>
            <w:tcW w:w="3500" w:type="dxa"/>
          </w:tcPr>
          <w:p w14:paraId="67211B56" w14:textId="77777777" w:rsidR="00A21668" w:rsidRDefault="00A21668">
            <w:pPr>
              <w:pStyle w:val="broodtekst"/>
              <w:tabs>
                <w:tab w:val="clear" w:pos="1701"/>
                <w:tab w:val="left" w:pos="400"/>
              </w:tabs>
              <w:ind w:left="0"/>
            </w:pPr>
          </w:p>
        </w:tc>
      </w:tr>
      <w:tr w:rsidR="00A21668" w14:paraId="21066AC4" w14:textId="77777777">
        <w:tc>
          <w:tcPr>
            <w:tcW w:w="1197" w:type="dxa"/>
          </w:tcPr>
          <w:p w14:paraId="53ECF297" w14:textId="77777777" w:rsidR="00A21668" w:rsidRDefault="00A21668">
            <w:pPr>
              <w:jc w:val="center"/>
            </w:pPr>
            <w:r>
              <w:rPr>
                <w:sz w:val="18"/>
              </w:rPr>
              <w:t>O</w:t>
            </w:r>
          </w:p>
        </w:tc>
        <w:tc>
          <w:tcPr>
            <w:tcW w:w="4773" w:type="dxa"/>
          </w:tcPr>
          <w:p w14:paraId="4423619F" w14:textId="77777777" w:rsidR="00A21668" w:rsidRDefault="00A21668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>
              <w:rPr>
                <w:b/>
                <w:bCs/>
              </w:rPr>
              <w:t>Bovengrondse kabels en leidingen</w:t>
            </w:r>
          </w:p>
        </w:tc>
        <w:tc>
          <w:tcPr>
            <w:tcW w:w="4900" w:type="dxa"/>
          </w:tcPr>
          <w:p w14:paraId="1C64F7A4" w14:textId="77777777" w:rsidR="00A21668" w:rsidRDefault="00941E68">
            <w:pPr>
              <w:pStyle w:val="broodtekst"/>
              <w:ind w:left="144"/>
            </w:pPr>
            <w:r>
              <w:t>elektrocutie</w:t>
            </w:r>
          </w:p>
        </w:tc>
        <w:tc>
          <w:tcPr>
            <w:tcW w:w="3500" w:type="dxa"/>
          </w:tcPr>
          <w:p w14:paraId="687D111D" w14:textId="77777777" w:rsidR="00A21668" w:rsidRDefault="00A21668">
            <w:pPr>
              <w:pStyle w:val="broodtekst"/>
              <w:tabs>
                <w:tab w:val="clear" w:pos="1701"/>
                <w:tab w:val="left" w:pos="400"/>
              </w:tabs>
              <w:ind w:left="0"/>
            </w:pPr>
          </w:p>
        </w:tc>
      </w:tr>
      <w:tr w:rsidR="00A21668" w14:paraId="45A9AEDC" w14:textId="77777777">
        <w:tc>
          <w:tcPr>
            <w:tcW w:w="1197" w:type="dxa"/>
          </w:tcPr>
          <w:p w14:paraId="0E3AA3E5" w14:textId="77777777" w:rsidR="00A21668" w:rsidRDefault="00A21668">
            <w:pPr>
              <w:jc w:val="center"/>
            </w:pPr>
            <w:r>
              <w:rPr>
                <w:sz w:val="18"/>
              </w:rPr>
              <w:t>O</w:t>
            </w:r>
          </w:p>
        </w:tc>
        <w:tc>
          <w:tcPr>
            <w:tcW w:w="4773" w:type="dxa"/>
          </w:tcPr>
          <w:p w14:paraId="7AAE2EA0" w14:textId="77777777" w:rsidR="00A21668" w:rsidRDefault="00A21668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>
              <w:rPr>
                <w:b/>
                <w:bCs/>
              </w:rPr>
              <w:t>Ondergrondse infrastructuur:</w:t>
            </w:r>
          </w:p>
          <w:p w14:paraId="073FB74D" w14:textId="77777777" w:rsidR="00A21668" w:rsidRDefault="00A21668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>O   Hoogspanningskabels</w:t>
            </w:r>
          </w:p>
          <w:p w14:paraId="3267AC29" w14:textId="77777777" w:rsidR="00A21668" w:rsidRDefault="00A21668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>O   Gas- en olieleidingen</w:t>
            </w:r>
          </w:p>
          <w:p w14:paraId="4E447AA8" w14:textId="77777777" w:rsidR="00A21668" w:rsidRDefault="00A21668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>O   Overige kabels en leidingen</w:t>
            </w:r>
          </w:p>
          <w:p w14:paraId="34227019" w14:textId="77777777" w:rsidR="00A21668" w:rsidRDefault="00A21668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>O   Opslagtanks</w:t>
            </w:r>
            <w:r>
              <w:br/>
              <w:t>O   Rioleringen</w:t>
            </w:r>
          </w:p>
        </w:tc>
        <w:tc>
          <w:tcPr>
            <w:tcW w:w="4900" w:type="dxa"/>
          </w:tcPr>
          <w:p w14:paraId="28334C98" w14:textId="77777777" w:rsidR="00A21668" w:rsidRDefault="00A21668">
            <w:pPr>
              <w:pStyle w:val="broodtekst"/>
              <w:ind w:left="144"/>
            </w:pPr>
          </w:p>
          <w:p w14:paraId="530E3112" w14:textId="77777777" w:rsidR="00A21668" w:rsidRDefault="00A21668">
            <w:pPr>
              <w:pStyle w:val="broodtekst"/>
              <w:ind w:left="144"/>
            </w:pPr>
            <w:r>
              <w:t xml:space="preserve">-  </w:t>
            </w:r>
            <w:r w:rsidR="008E3217">
              <w:t>E</w:t>
            </w:r>
            <w:r w:rsidR="00941E68">
              <w:t>lektrocutie</w:t>
            </w:r>
          </w:p>
          <w:p w14:paraId="627D4ED0" w14:textId="77777777" w:rsidR="00A21668" w:rsidRDefault="008E3217">
            <w:pPr>
              <w:pStyle w:val="broodtekst"/>
              <w:ind w:left="144"/>
            </w:pPr>
            <w:r>
              <w:t>-  E</w:t>
            </w:r>
            <w:r w:rsidR="00A21668">
              <w:t>xplosiegevaar</w:t>
            </w:r>
          </w:p>
          <w:p w14:paraId="7C456224" w14:textId="77777777" w:rsidR="00A21668" w:rsidRDefault="008E3217">
            <w:pPr>
              <w:pStyle w:val="broodtekst"/>
              <w:ind w:left="144"/>
            </w:pPr>
            <w:r>
              <w:t>-  L</w:t>
            </w:r>
            <w:r w:rsidR="00A21668">
              <w:t>ichamelijk letsel door losschietende elementen</w:t>
            </w:r>
          </w:p>
          <w:p w14:paraId="0CD30474" w14:textId="77777777" w:rsidR="00A21668" w:rsidRDefault="008E3217">
            <w:pPr>
              <w:pStyle w:val="broodtekst"/>
              <w:ind w:left="144"/>
            </w:pPr>
            <w:r>
              <w:t>-  V</w:t>
            </w:r>
            <w:r w:rsidR="00A21668">
              <w:t>rijkomende gassen</w:t>
            </w:r>
            <w:r w:rsidR="00A21668">
              <w:br/>
              <w:t xml:space="preserve">-  </w:t>
            </w:r>
            <w:r w:rsidR="00A21668">
              <w:rPr>
                <w:b/>
              </w:rPr>
              <w:t xml:space="preserve">INDIEN REPAK AANWEZIG KAN ASBEST </w:t>
            </w:r>
            <w:r w:rsidR="00A21668">
              <w:rPr>
                <w:b/>
              </w:rPr>
              <w:br/>
              <w:t xml:space="preserve">   WORDEN AANGETROFFEN</w:t>
            </w:r>
          </w:p>
        </w:tc>
        <w:tc>
          <w:tcPr>
            <w:tcW w:w="3500" w:type="dxa"/>
          </w:tcPr>
          <w:p w14:paraId="165E95E8" w14:textId="77777777" w:rsidR="00A21668" w:rsidRDefault="00A21668">
            <w:pPr>
              <w:pStyle w:val="broodtekst"/>
              <w:tabs>
                <w:tab w:val="clear" w:pos="1701"/>
                <w:tab w:val="left" w:pos="400"/>
              </w:tabs>
              <w:ind w:left="0"/>
            </w:pPr>
          </w:p>
        </w:tc>
      </w:tr>
      <w:tr w:rsidR="00A21668" w14:paraId="0FF3CF71" w14:textId="77777777">
        <w:tc>
          <w:tcPr>
            <w:tcW w:w="1197" w:type="dxa"/>
          </w:tcPr>
          <w:p w14:paraId="0F39C080" w14:textId="77777777" w:rsidR="00A21668" w:rsidRDefault="00A21668">
            <w:pPr>
              <w:jc w:val="center"/>
            </w:pPr>
            <w:r>
              <w:rPr>
                <w:sz w:val="18"/>
              </w:rPr>
              <w:t>O</w:t>
            </w:r>
          </w:p>
        </w:tc>
        <w:tc>
          <w:tcPr>
            <w:tcW w:w="4773" w:type="dxa"/>
          </w:tcPr>
          <w:p w14:paraId="359AAB91" w14:textId="77777777" w:rsidR="00A21668" w:rsidRDefault="00A21668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>
              <w:rPr>
                <w:b/>
                <w:bCs/>
              </w:rPr>
              <w:t>Verontreinigingen bodem</w:t>
            </w:r>
          </w:p>
        </w:tc>
        <w:tc>
          <w:tcPr>
            <w:tcW w:w="4900" w:type="dxa"/>
          </w:tcPr>
          <w:p w14:paraId="09B4B4F1" w14:textId="77777777" w:rsidR="00A21668" w:rsidRDefault="00A21668">
            <w:pPr>
              <w:pStyle w:val="broodtekst"/>
              <w:ind w:left="144"/>
            </w:pPr>
            <w:r>
              <w:t>Vrijkomende schadelijke dampen/ irritatie huid door aanraking</w:t>
            </w:r>
          </w:p>
        </w:tc>
        <w:tc>
          <w:tcPr>
            <w:tcW w:w="3500" w:type="dxa"/>
          </w:tcPr>
          <w:p w14:paraId="748E3E2A" w14:textId="77777777" w:rsidR="00A21668" w:rsidRDefault="00A21668">
            <w:pPr>
              <w:pStyle w:val="broodtekst"/>
              <w:tabs>
                <w:tab w:val="clear" w:pos="1701"/>
                <w:tab w:val="left" w:pos="400"/>
              </w:tabs>
              <w:ind w:left="0"/>
            </w:pPr>
          </w:p>
        </w:tc>
      </w:tr>
      <w:tr w:rsidR="00A21668" w14:paraId="591E7862" w14:textId="77777777">
        <w:tc>
          <w:tcPr>
            <w:tcW w:w="1197" w:type="dxa"/>
          </w:tcPr>
          <w:p w14:paraId="1B9C33F6" w14:textId="55F34913" w:rsidR="00A21668" w:rsidRDefault="00F74CC7">
            <w:pPr>
              <w:jc w:val="center"/>
            </w:pPr>
            <w:r>
              <w:t>O</w:t>
            </w:r>
          </w:p>
        </w:tc>
        <w:tc>
          <w:tcPr>
            <w:tcW w:w="4773" w:type="dxa"/>
          </w:tcPr>
          <w:p w14:paraId="52822E8C" w14:textId="77777777" w:rsidR="00DB2CE4" w:rsidRDefault="00A21668" w:rsidP="00DB2CE4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>
              <w:rPr>
                <w:b/>
                <w:bCs/>
              </w:rPr>
              <w:t>Groenvoorzieningen</w:t>
            </w:r>
            <w:r w:rsidR="00DB2CE4">
              <w:rPr>
                <w:b/>
                <w:bCs/>
              </w:rPr>
              <w:t>:</w:t>
            </w:r>
          </w:p>
          <w:p w14:paraId="674083F4" w14:textId="77777777" w:rsidR="00AB194C" w:rsidRDefault="00DB2CE4" w:rsidP="00DB2CE4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Cs/>
              </w:rPr>
            </w:pPr>
            <w:r w:rsidRPr="00CA07A5">
              <w:rPr>
                <w:bCs/>
              </w:rPr>
              <w:t>O</w:t>
            </w:r>
            <w:r>
              <w:rPr>
                <w:bCs/>
              </w:rPr>
              <w:t xml:space="preserve">  </w:t>
            </w:r>
            <w:r w:rsidR="00AB194C">
              <w:rPr>
                <w:bCs/>
              </w:rPr>
              <w:t>uit</w:t>
            </w:r>
            <w:r>
              <w:rPr>
                <w:bCs/>
              </w:rPr>
              <w:t xml:space="preserve">maaien van </w:t>
            </w:r>
            <w:r w:rsidR="00AB194C">
              <w:rPr>
                <w:bCs/>
              </w:rPr>
              <w:t xml:space="preserve">bosplantsoen / </w:t>
            </w:r>
          </w:p>
          <w:p w14:paraId="31131257" w14:textId="77777777" w:rsidR="00DB2CE4" w:rsidRPr="00CA07A5" w:rsidRDefault="00AB194C" w:rsidP="00DB2CE4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Cs/>
              </w:rPr>
            </w:pPr>
            <w:r>
              <w:rPr>
                <w:bCs/>
              </w:rPr>
              <w:t xml:space="preserve">                knippen van randen en of hagen</w:t>
            </w:r>
          </w:p>
          <w:p w14:paraId="43B36042" w14:textId="77777777" w:rsidR="00DB2CE4" w:rsidRPr="00861EE4" w:rsidRDefault="00DB2CE4" w:rsidP="00DB2CE4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Cs/>
              </w:rPr>
            </w:pPr>
          </w:p>
          <w:p w14:paraId="538096D9" w14:textId="77777777" w:rsidR="00DB2CE4" w:rsidRDefault="00DB2CE4" w:rsidP="00DB2CE4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Cs/>
              </w:rPr>
            </w:pPr>
            <w:r>
              <w:rPr>
                <w:bCs/>
              </w:rPr>
              <w:t>O  werken met machines</w:t>
            </w:r>
          </w:p>
          <w:p w14:paraId="0727D8A1" w14:textId="77777777" w:rsidR="00DB2CE4" w:rsidRPr="00861EE4" w:rsidRDefault="00DB2CE4" w:rsidP="00DB2CE4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Cs/>
              </w:rPr>
            </w:pPr>
          </w:p>
          <w:p w14:paraId="1EAE4B24" w14:textId="77777777" w:rsidR="00DB2CE4" w:rsidRDefault="00DB2CE4" w:rsidP="00DB2CE4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Cs/>
              </w:rPr>
            </w:pPr>
            <w:r w:rsidRPr="00861EE4">
              <w:rPr>
                <w:bCs/>
              </w:rPr>
              <w:t xml:space="preserve">O </w:t>
            </w:r>
            <w:r>
              <w:rPr>
                <w:bCs/>
              </w:rPr>
              <w:t xml:space="preserve"> confrontatie met verkeer</w:t>
            </w:r>
          </w:p>
          <w:p w14:paraId="1F8575D4" w14:textId="77777777" w:rsidR="00DB2CE4" w:rsidRDefault="00DB2CE4" w:rsidP="00DB2CE4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Cs/>
              </w:rPr>
            </w:pPr>
          </w:p>
          <w:p w14:paraId="5E060002" w14:textId="77777777" w:rsidR="00DB2CE4" w:rsidRDefault="00DB2CE4" w:rsidP="00DB2CE4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Cs/>
              </w:rPr>
            </w:pPr>
            <w:r>
              <w:rPr>
                <w:bCs/>
              </w:rPr>
              <w:t>O  werkzaamheden nabij watergangen</w:t>
            </w:r>
          </w:p>
          <w:p w14:paraId="273B3D32" w14:textId="77777777" w:rsidR="00DB2CE4" w:rsidRDefault="00DB2CE4" w:rsidP="00DB2CE4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Cs/>
              </w:rPr>
            </w:pPr>
            <w:r>
              <w:rPr>
                <w:bCs/>
              </w:rPr>
              <w:t>O  verwerken vrijgekomen materiaal</w:t>
            </w:r>
          </w:p>
          <w:p w14:paraId="26A7734B" w14:textId="77777777" w:rsidR="00DB2CE4" w:rsidRDefault="00DB2CE4" w:rsidP="00DB2CE4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Cs/>
              </w:rPr>
            </w:pPr>
          </w:p>
          <w:p w14:paraId="00FECCB5" w14:textId="77777777" w:rsidR="00DB2CE4" w:rsidRDefault="00DB2CE4" w:rsidP="00DB2CE4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>
              <w:rPr>
                <w:bCs/>
              </w:rPr>
              <w:t>O  algemeen gezondheid</w:t>
            </w:r>
          </w:p>
        </w:tc>
        <w:tc>
          <w:tcPr>
            <w:tcW w:w="4900" w:type="dxa"/>
          </w:tcPr>
          <w:p w14:paraId="49FFE1AB" w14:textId="77777777" w:rsidR="00DB2CE4" w:rsidRDefault="00DB2CE4" w:rsidP="00DB2CE4">
            <w:pPr>
              <w:pStyle w:val="broodtekst"/>
              <w:ind w:left="144"/>
            </w:pPr>
          </w:p>
          <w:p w14:paraId="78813383" w14:textId="77777777" w:rsidR="00DB2CE4" w:rsidRDefault="00DB2CE4" w:rsidP="00DB2CE4">
            <w:pPr>
              <w:pStyle w:val="broodtekst"/>
              <w:ind w:left="144"/>
            </w:pPr>
            <w:r>
              <w:t>- lichamelijk letsel door draaiende messen/</w:t>
            </w:r>
            <w:proofErr w:type="spellStart"/>
            <w:r>
              <w:t>snijkop</w:t>
            </w:r>
            <w:proofErr w:type="spellEnd"/>
          </w:p>
          <w:p w14:paraId="0FA21E75" w14:textId="77777777" w:rsidR="00DB2CE4" w:rsidRDefault="00DB2CE4" w:rsidP="00DB2CE4">
            <w:pPr>
              <w:pStyle w:val="broodtekst"/>
              <w:ind w:left="144"/>
            </w:pPr>
            <w:r>
              <w:t>- lichamelijk letsel door wegspringende delen</w:t>
            </w:r>
          </w:p>
          <w:p w14:paraId="59771757" w14:textId="77777777" w:rsidR="00DB2CE4" w:rsidRDefault="00DB2CE4" w:rsidP="00DB2CE4">
            <w:pPr>
              <w:pStyle w:val="broodtekst"/>
              <w:ind w:left="144"/>
            </w:pPr>
            <w:r>
              <w:t>- gehoorbeschadiging door machinelawaai</w:t>
            </w:r>
          </w:p>
          <w:p w14:paraId="48C73E38" w14:textId="77777777" w:rsidR="00DB2CE4" w:rsidRDefault="00DB2CE4" w:rsidP="00DB2CE4">
            <w:pPr>
              <w:pStyle w:val="broodtekst"/>
              <w:ind w:left="144"/>
            </w:pPr>
            <w:r>
              <w:t>- letsel door slechte technische staat machines</w:t>
            </w:r>
          </w:p>
          <w:p w14:paraId="1EAACD7A" w14:textId="77777777" w:rsidR="00DB2CE4" w:rsidRDefault="00DB2CE4" w:rsidP="00DB2CE4">
            <w:pPr>
              <w:pStyle w:val="broodtekst"/>
              <w:ind w:left="144"/>
            </w:pPr>
            <w:r>
              <w:t>- letsel omstanders door werken met machines</w:t>
            </w:r>
          </w:p>
          <w:p w14:paraId="199980B6" w14:textId="77777777" w:rsidR="00DB2CE4" w:rsidRDefault="00DB2CE4" w:rsidP="00DB2CE4">
            <w:pPr>
              <w:pStyle w:val="broodtekst"/>
              <w:ind w:left="144"/>
            </w:pPr>
            <w:r>
              <w:t>- letsel door onoplettendheid en gehaast werken</w:t>
            </w:r>
          </w:p>
          <w:p w14:paraId="30EB9338" w14:textId="77777777" w:rsidR="00DB2CE4" w:rsidRDefault="00DB2CE4" w:rsidP="00DB2CE4">
            <w:pPr>
              <w:pStyle w:val="broodtekst"/>
              <w:ind w:left="144"/>
            </w:pPr>
            <w:r>
              <w:t>- letsel door geen veiligheidszone in acht nemen</w:t>
            </w:r>
          </w:p>
          <w:p w14:paraId="587BA1A9" w14:textId="77777777" w:rsidR="00DB2CE4" w:rsidRDefault="00DB2CE4" w:rsidP="00DB2CE4">
            <w:pPr>
              <w:pStyle w:val="broodtekst"/>
              <w:ind w:left="144"/>
            </w:pPr>
            <w:r>
              <w:t>- verdrinken, vallen in water</w:t>
            </w:r>
          </w:p>
          <w:p w14:paraId="19F5B3D4" w14:textId="77777777" w:rsidR="00DB2CE4" w:rsidRDefault="00DB2CE4" w:rsidP="00DB2CE4">
            <w:pPr>
              <w:pStyle w:val="broodtekst"/>
              <w:ind w:left="144"/>
            </w:pPr>
            <w:r>
              <w:t>- infecties bij contact met gevaarlijk materiaal</w:t>
            </w:r>
          </w:p>
          <w:p w14:paraId="020080EB" w14:textId="77777777" w:rsidR="00DB2CE4" w:rsidRDefault="00DB2CE4" w:rsidP="00DB2CE4">
            <w:pPr>
              <w:pStyle w:val="broodtekst"/>
              <w:ind w:left="144"/>
            </w:pPr>
            <w:r>
              <w:t>- letsel bij oprapen scherpe voorwerpen</w:t>
            </w:r>
          </w:p>
          <w:p w14:paraId="685E73FC" w14:textId="77777777" w:rsidR="00DB2CE4" w:rsidRDefault="00DB2CE4" w:rsidP="00DB2CE4">
            <w:pPr>
              <w:pStyle w:val="broodtekst"/>
              <w:ind w:left="144"/>
            </w:pPr>
            <w:r>
              <w:t>- ziekte door werk in slechte weersomstandigheden</w:t>
            </w:r>
          </w:p>
          <w:p w14:paraId="0A9488BB" w14:textId="77777777" w:rsidR="00AB194C" w:rsidRDefault="00AB194C" w:rsidP="00DB2CE4">
            <w:pPr>
              <w:pStyle w:val="broodtekst"/>
              <w:ind w:left="144"/>
            </w:pPr>
            <w:r>
              <w:t>- kans op insectenbeten of teken</w:t>
            </w:r>
          </w:p>
          <w:p w14:paraId="7F4E33EA" w14:textId="77777777" w:rsidR="00A21668" w:rsidRDefault="00A21668">
            <w:pPr>
              <w:pStyle w:val="broodtekst"/>
              <w:ind w:left="144"/>
            </w:pPr>
          </w:p>
        </w:tc>
        <w:tc>
          <w:tcPr>
            <w:tcW w:w="3500" w:type="dxa"/>
          </w:tcPr>
          <w:p w14:paraId="762A8ADF" w14:textId="77777777" w:rsidR="00A21668" w:rsidRDefault="00A21668">
            <w:pPr>
              <w:pStyle w:val="broodtekst"/>
              <w:tabs>
                <w:tab w:val="left" w:pos="400"/>
              </w:tabs>
            </w:pPr>
          </w:p>
        </w:tc>
      </w:tr>
      <w:tr w:rsidR="00A21668" w14:paraId="2A08806A" w14:textId="77777777">
        <w:tc>
          <w:tcPr>
            <w:tcW w:w="1197" w:type="dxa"/>
          </w:tcPr>
          <w:p w14:paraId="00FD2CAF" w14:textId="77777777" w:rsidR="00A21668" w:rsidRDefault="00A21668">
            <w:pPr>
              <w:jc w:val="center"/>
            </w:pPr>
            <w:r>
              <w:rPr>
                <w:sz w:val="18"/>
              </w:rPr>
              <w:t>O</w:t>
            </w:r>
          </w:p>
        </w:tc>
        <w:tc>
          <w:tcPr>
            <w:tcW w:w="4773" w:type="dxa"/>
          </w:tcPr>
          <w:p w14:paraId="0BA7EA54" w14:textId="77777777" w:rsidR="00A21668" w:rsidRDefault="00A21668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>
              <w:rPr>
                <w:b/>
                <w:bCs/>
              </w:rPr>
              <w:t>Kust- en oeverwerken</w:t>
            </w:r>
          </w:p>
        </w:tc>
        <w:tc>
          <w:tcPr>
            <w:tcW w:w="4900" w:type="dxa"/>
          </w:tcPr>
          <w:p w14:paraId="43D54732" w14:textId="77777777" w:rsidR="00A21668" w:rsidRDefault="00A21668">
            <w:pPr>
              <w:pStyle w:val="broodtekst"/>
              <w:ind w:left="144"/>
            </w:pPr>
            <w:r>
              <w:t xml:space="preserve">Lichamelijk letsel door vallen, vallende </w:t>
            </w:r>
            <w:proofErr w:type="spellStart"/>
            <w:r>
              <w:t>voorwerpen,wegschuiven</w:t>
            </w:r>
            <w:proofErr w:type="spellEnd"/>
            <w:r>
              <w:t>, kantelen, beknellen</w:t>
            </w:r>
          </w:p>
        </w:tc>
        <w:tc>
          <w:tcPr>
            <w:tcW w:w="3500" w:type="dxa"/>
          </w:tcPr>
          <w:p w14:paraId="681934B9" w14:textId="77777777" w:rsidR="00A21668" w:rsidRDefault="00A21668">
            <w:pPr>
              <w:pStyle w:val="broodtekst"/>
              <w:tabs>
                <w:tab w:val="left" w:pos="400"/>
              </w:tabs>
            </w:pPr>
          </w:p>
        </w:tc>
      </w:tr>
      <w:tr w:rsidR="00A21668" w14:paraId="4EB8864A" w14:textId="77777777">
        <w:tc>
          <w:tcPr>
            <w:tcW w:w="1197" w:type="dxa"/>
          </w:tcPr>
          <w:p w14:paraId="233328DE" w14:textId="77777777" w:rsidR="00A21668" w:rsidRDefault="00A21668">
            <w:pPr>
              <w:jc w:val="center"/>
            </w:pPr>
            <w:r>
              <w:rPr>
                <w:sz w:val="18"/>
              </w:rPr>
              <w:lastRenderedPageBreak/>
              <w:t>O</w:t>
            </w:r>
          </w:p>
        </w:tc>
        <w:tc>
          <w:tcPr>
            <w:tcW w:w="4773" w:type="dxa"/>
          </w:tcPr>
          <w:p w14:paraId="7CB395A0" w14:textId="77777777" w:rsidR="00A21668" w:rsidRDefault="00A21668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>
              <w:rPr>
                <w:b/>
                <w:bCs/>
              </w:rPr>
              <w:t xml:space="preserve">Remming- aanleg en </w:t>
            </w:r>
            <w:proofErr w:type="spellStart"/>
            <w:r>
              <w:rPr>
                <w:b/>
                <w:bCs/>
              </w:rPr>
              <w:t>geleidewerken</w:t>
            </w:r>
            <w:proofErr w:type="spellEnd"/>
          </w:p>
        </w:tc>
        <w:tc>
          <w:tcPr>
            <w:tcW w:w="4900" w:type="dxa"/>
          </w:tcPr>
          <w:p w14:paraId="1080182F" w14:textId="77777777" w:rsidR="00A21668" w:rsidRDefault="00A21668">
            <w:pPr>
              <w:pStyle w:val="broodtekst"/>
              <w:ind w:left="144"/>
            </w:pPr>
            <w:r>
              <w:t xml:space="preserve">Lichamelijk letsel door vallen, vallende </w:t>
            </w:r>
            <w:proofErr w:type="spellStart"/>
            <w:r>
              <w:t>voorwerpen,wegschuiven</w:t>
            </w:r>
            <w:proofErr w:type="spellEnd"/>
            <w:r>
              <w:t>, kantelen, beknellen</w:t>
            </w:r>
          </w:p>
        </w:tc>
        <w:tc>
          <w:tcPr>
            <w:tcW w:w="3500" w:type="dxa"/>
          </w:tcPr>
          <w:p w14:paraId="1D2C7CB2" w14:textId="77777777" w:rsidR="00A21668" w:rsidRDefault="00A21668">
            <w:pPr>
              <w:pStyle w:val="broodtekst"/>
              <w:tabs>
                <w:tab w:val="left" w:pos="400"/>
              </w:tabs>
            </w:pPr>
          </w:p>
        </w:tc>
      </w:tr>
      <w:tr w:rsidR="00A21668" w14:paraId="174E28C0" w14:textId="77777777">
        <w:tc>
          <w:tcPr>
            <w:tcW w:w="1197" w:type="dxa"/>
          </w:tcPr>
          <w:p w14:paraId="5DB0CDAA" w14:textId="77777777" w:rsidR="00A21668" w:rsidRDefault="00A21668">
            <w:pPr>
              <w:jc w:val="center"/>
            </w:pPr>
            <w:r>
              <w:rPr>
                <w:sz w:val="18"/>
              </w:rPr>
              <w:t>O</w:t>
            </w:r>
          </w:p>
        </w:tc>
        <w:tc>
          <w:tcPr>
            <w:tcW w:w="4773" w:type="dxa"/>
          </w:tcPr>
          <w:p w14:paraId="62CEE685" w14:textId="77777777" w:rsidR="00A21668" w:rsidRDefault="00A21668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</w:p>
        </w:tc>
        <w:tc>
          <w:tcPr>
            <w:tcW w:w="4900" w:type="dxa"/>
          </w:tcPr>
          <w:p w14:paraId="366E6E82" w14:textId="77777777" w:rsidR="00A21668" w:rsidRDefault="00A21668">
            <w:pPr>
              <w:pStyle w:val="broodtekst"/>
              <w:tabs>
                <w:tab w:val="left" w:pos="400"/>
              </w:tabs>
            </w:pPr>
          </w:p>
        </w:tc>
        <w:tc>
          <w:tcPr>
            <w:tcW w:w="3500" w:type="dxa"/>
          </w:tcPr>
          <w:p w14:paraId="4592442C" w14:textId="77777777" w:rsidR="00A21668" w:rsidRDefault="00A21668">
            <w:pPr>
              <w:pStyle w:val="broodtekst"/>
              <w:tabs>
                <w:tab w:val="left" w:pos="400"/>
              </w:tabs>
            </w:pPr>
          </w:p>
        </w:tc>
      </w:tr>
      <w:tr w:rsidR="00A21668" w14:paraId="247CFE91" w14:textId="77777777">
        <w:tc>
          <w:tcPr>
            <w:tcW w:w="1197" w:type="dxa"/>
          </w:tcPr>
          <w:p w14:paraId="2C7DFC48" w14:textId="77777777" w:rsidR="00A21668" w:rsidRDefault="00A21668">
            <w:pPr>
              <w:jc w:val="center"/>
            </w:pPr>
            <w:r>
              <w:rPr>
                <w:sz w:val="18"/>
              </w:rPr>
              <w:t>O</w:t>
            </w:r>
          </w:p>
        </w:tc>
        <w:tc>
          <w:tcPr>
            <w:tcW w:w="4773" w:type="dxa"/>
          </w:tcPr>
          <w:p w14:paraId="78442846" w14:textId="77777777" w:rsidR="00A21668" w:rsidRDefault="00A21668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</w:p>
        </w:tc>
        <w:tc>
          <w:tcPr>
            <w:tcW w:w="4900" w:type="dxa"/>
          </w:tcPr>
          <w:p w14:paraId="69CA08A0" w14:textId="77777777" w:rsidR="00A21668" w:rsidRDefault="00A21668">
            <w:pPr>
              <w:pStyle w:val="broodtekst"/>
              <w:tabs>
                <w:tab w:val="left" w:pos="400"/>
              </w:tabs>
            </w:pPr>
          </w:p>
        </w:tc>
        <w:tc>
          <w:tcPr>
            <w:tcW w:w="3500" w:type="dxa"/>
          </w:tcPr>
          <w:p w14:paraId="06B9E46E" w14:textId="77777777" w:rsidR="00A21668" w:rsidRDefault="00A21668">
            <w:pPr>
              <w:pStyle w:val="broodtekst"/>
              <w:tabs>
                <w:tab w:val="left" w:pos="400"/>
              </w:tabs>
            </w:pPr>
          </w:p>
        </w:tc>
      </w:tr>
      <w:tr w:rsidR="00A21668" w14:paraId="57C766EC" w14:textId="77777777">
        <w:tc>
          <w:tcPr>
            <w:tcW w:w="1197" w:type="dxa"/>
          </w:tcPr>
          <w:p w14:paraId="6A3ED9C3" w14:textId="77777777" w:rsidR="00A21668" w:rsidRDefault="00A21668">
            <w:pPr>
              <w:jc w:val="center"/>
            </w:pPr>
            <w:r>
              <w:rPr>
                <w:sz w:val="18"/>
              </w:rPr>
              <w:t>O</w:t>
            </w:r>
          </w:p>
        </w:tc>
        <w:tc>
          <w:tcPr>
            <w:tcW w:w="4773" w:type="dxa"/>
          </w:tcPr>
          <w:p w14:paraId="08350CEC" w14:textId="77777777" w:rsidR="00A21668" w:rsidRDefault="00A21668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</w:p>
        </w:tc>
        <w:tc>
          <w:tcPr>
            <w:tcW w:w="4900" w:type="dxa"/>
          </w:tcPr>
          <w:p w14:paraId="763D6F9B" w14:textId="77777777" w:rsidR="00A21668" w:rsidRDefault="00A21668">
            <w:pPr>
              <w:pStyle w:val="broodtekst"/>
              <w:tabs>
                <w:tab w:val="left" w:pos="400"/>
              </w:tabs>
            </w:pPr>
          </w:p>
        </w:tc>
        <w:tc>
          <w:tcPr>
            <w:tcW w:w="3500" w:type="dxa"/>
          </w:tcPr>
          <w:p w14:paraId="2DEF7E27" w14:textId="77777777" w:rsidR="00A21668" w:rsidRDefault="00A21668">
            <w:pPr>
              <w:pStyle w:val="broodtekst"/>
              <w:tabs>
                <w:tab w:val="left" w:pos="400"/>
              </w:tabs>
            </w:pPr>
          </w:p>
        </w:tc>
      </w:tr>
    </w:tbl>
    <w:p w14:paraId="07B25D90" w14:textId="77777777" w:rsidR="00A21668" w:rsidRDefault="00A21668">
      <w:pPr>
        <w:pStyle w:val="broodtekst"/>
        <w:tabs>
          <w:tab w:val="clear" w:pos="1701"/>
          <w:tab w:val="left" w:pos="400"/>
        </w:tabs>
        <w:ind w:left="0"/>
        <w:sectPr w:rsidR="00A21668">
          <w:pgSz w:w="16838" w:h="11906" w:orient="landscape" w:code="9"/>
          <w:pgMar w:top="767" w:right="1089" w:bottom="1134" w:left="1701" w:header="567" w:footer="567" w:gutter="0"/>
          <w:paperSrc w:first="49" w:other="49"/>
          <w:cols w:space="708"/>
          <w:noEndnote/>
          <w:docGrid w:linePitch="272"/>
        </w:sectPr>
      </w:pPr>
    </w:p>
    <w:p w14:paraId="60BC240B" w14:textId="77777777" w:rsidR="00A21668" w:rsidRDefault="00A21668">
      <w:pPr>
        <w:pStyle w:val="broodtekst"/>
        <w:tabs>
          <w:tab w:val="clear" w:pos="1701"/>
          <w:tab w:val="left" w:pos="400"/>
        </w:tabs>
        <w:ind w:left="0"/>
      </w:pPr>
    </w:p>
    <w:p w14:paraId="2CBFA5D2" w14:textId="77777777" w:rsidR="00A21668" w:rsidRDefault="00A21668">
      <w:pPr>
        <w:pStyle w:val="paragraaftitel"/>
      </w:pPr>
    </w:p>
    <w:p w14:paraId="4F492B60" w14:textId="77777777" w:rsidR="00A21668" w:rsidRDefault="00A21668">
      <w:pPr>
        <w:pStyle w:val="broodtekst"/>
      </w:pPr>
    </w:p>
    <w:p w14:paraId="4511E3A8" w14:textId="77777777" w:rsidR="00A21668" w:rsidRDefault="00A21668">
      <w:pPr>
        <w:pStyle w:val="broodtekst"/>
      </w:pPr>
    </w:p>
    <w:p w14:paraId="5A577F71" w14:textId="77777777" w:rsidR="00A21668" w:rsidRDefault="00A21668" w:rsidP="008E3217">
      <w:pPr>
        <w:pStyle w:val="hoofdstuktitel"/>
        <w:ind w:left="567"/>
      </w:pPr>
      <w:bookmarkStart w:id="10" w:name="_Toc86226673"/>
      <w:r>
        <w:t>3</w:t>
      </w:r>
      <w:r>
        <w:tab/>
        <w:t xml:space="preserve"> Taken en bevoegdheden op het werk</w:t>
      </w:r>
      <w:bookmarkEnd w:id="10"/>
    </w:p>
    <w:p w14:paraId="69C102F7" w14:textId="77777777" w:rsidR="00A21668" w:rsidRDefault="00A21668" w:rsidP="008E3217">
      <w:pPr>
        <w:tabs>
          <w:tab w:val="left" w:pos="-1440"/>
          <w:tab w:val="left" w:pos="-720"/>
          <w:tab w:val="left" w:pos="362"/>
          <w:tab w:val="left" w:pos="470"/>
          <w:tab w:val="left" w:pos="1700"/>
          <w:tab w:val="left" w:pos="3730"/>
          <w:tab w:val="left" w:pos="4824"/>
          <w:tab w:val="left" w:pos="5708"/>
        </w:tabs>
        <w:ind w:left="567"/>
      </w:pPr>
      <w:r>
        <w:t>De V&amp;G-coördinator uitvoeringsfase dient de onderstaande tabel voorafgaand aan de start van de werkzaamheden in te vullen.</w:t>
      </w:r>
    </w:p>
    <w:p w14:paraId="2C9BB3AB" w14:textId="77777777" w:rsidR="00A21668" w:rsidRDefault="00A21668" w:rsidP="008E3217">
      <w:pPr>
        <w:tabs>
          <w:tab w:val="left" w:pos="-1440"/>
          <w:tab w:val="left" w:pos="-720"/>
          <w:tab w:val="left" w:pos="0"/>
          <w:tab w:val="left" w:pos="362"/>
          <w:tab w:val="left" w:pos="470"/>
          <w:tab w:val="left" w:pos="3730"/>
          <w:tab w:val="left" w:pos="4824"/>
          <w:tab w:val="left" w:pos="5708"/>
        </w:tabs>
        <w:ind w:left="567"/>
      </w:pPr>
    </w:p>
    <w:tbl>
      <w:tblPr>
        <w:tblW w:w="8856" w:type="dxa"/>
        <w:tblInd w:w="58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100"/>
        <w:gridCol w:w="2151"/>
        <w:gridCol w:w="1949"/>
        <w:gridCol w:w="2656"/>
      </w:tblGrid>
      <w:tr w:rsidR="00A21668" w14:paraId="11BE8116" w14:textId="77777777" w:rsidTr="008E3217">
        <w:tc>
          <w:tcPr>
            <w:tcW w:w="21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</w:tcPr>
          <w:p w14:paraId="6C487D36" w14:textId="77777777" w:rsidR="00A21668" w:rsidRDefault="00A21668" w:rsidP="008E3217">
            <w:pPr>
              <w:tabs>
                <w:tab w:val="left" w:pos="-1525"/>
                <w:tab w:val="left" w:pos="-805"/>
                <w:tab w:val="left" w:pos="-85"/>
                <w:tab w:val="left" w:pos="277"/>
                <w:tab w:val="left" w:pos="385"/>
                <w:tab w:val="left" w:pos="3645"/>
              </w:tabs>
              <w:spacing w:before="90" w:after="54"/>
            </w:pPr>
            <w:r>
              <w:t>Functionaris</w:t>
            </w:r>
          </w:p>
        </w:tc>
        <w:tc>
          <w:tcPr>
            <w:tcW w:w="2151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</w:tcBorders>
          </w:tcPr>
          <w:p w14:paraId="33F87582" w14:textId="77777777" w:rsidR="00A21668" w:rsidRDefault="00A21668" w:rsidP="008E3217">
            <w:pPr>
              <w:tabs>
                <w:tab w:val="left" w:pos="-4076"/>
                <w:tab w:val="left" w:pos="-3356"/>
                <w:tab w:val="left" w:pos="-2636"/>
                <w:tab w:val="left" w:pos="-2274"/>
                <w:tab w:val="left" w:pos="-2166"/>
                <w:tab w:val="left" w:pos="1094"/>
                <w:tab w:val="left" w:pos="2188"/>
                <w:tab w:val="left" w:pos="3072"/>
              </w:tabs>
              <w:spacing w:before="90" w:after="54"/>
              <w:ind w:left="567"/>
            </w:pPr>
            <w:r>
              <w:t>Naam</w:t>
            </w:r>
          </w:p>
        </w:tc>
        <w:tc>
          <w:tcPr>
            <w:tcW w:w="194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</w:tcBorders>
          </w:tcPr>
          <w:p w14:paraId="5DC0BD7D" w14:textId="77777777" w:rsidR="00A21668" w:rsidRDefault="00A21668" w:rsidP="008E3217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  <w:r>
              <w:t>Taken</w:t>
            </w:r>
          </w:p>
        </w:tc>
        <w:tc>
          <w:tcPr>
            <w:tcW w:w="265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46324644" w14:textId="77777777" w:rsidR="00A21668" w:rsidRDefault="00A21668" w:rsidP="008E3217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  <w:r>
              <w:t>Bevoegdheden</w:t>
            </w:r>
          </w:p>
        </w:tc>
      </w:tr>
      <w:tr w:rsidR="00A21668" w14:paraId="5CD24F6D" w14:textId="77777777" w:rsidTr="008E3217">
        <w:tc>
          <w:tcPr>
            <w:tcW w:w="2100" w:type="dxa"/>
            <w:tcBorders>
              <w:top w:val="single" w:sz="24" w:space="0" w:color="auto"/>
              <w:left w:val="double" w:sz="6" w:space="0" w:color="auto"/>
            </w:tcBorders>
          </w:tcPr>
          <w:p w14:paraId="546AEF6D" w14:textId="77777777" w:rsidR="00A21668" w:rsidRDefault="00A21668" w:rsidP="008E3217">
            <w:pPr>
              <w:tabs>
                <w:tab w:val="left" w:pos="-1525"/>
                <w:tab w:val="left" w:pos="-805"/>
                <w:tab w:val="left" w:pos="-85"/>
                <w:tab w:val="left" w:pos="277"/>
                <w:tab w:val="left" w:pos="385"/>
                <w:tab w:val="left" w:pos="3645"/>
              </w:tabs>
              <w:spacing w:before="90"/>
            </w:pPr>
            <w:r>
              <w:t xml:space="preserve">V&amp;G-coördinator </w:t>
            </w:r>
          </w:p>
          <w:p w14:paraId="256FF88C" w14:textId="77777777" w:rsidR="00A21668" w:rsidRDefault="00A21668" w:rsidP="008E3217">
            <w:pPr>
              <w:tabs>
                <w:tab w:val="left" w:pos="-1525"/>
                <w:tab w:val="left" w:pos="-805"/>
                <w:tab w:val="left" w:pos="-85"/>
                <w:tab w:val="left" w:pos="277"/>
                <w:tab w:val="left" w:pos="385"/>
                <w:tab w:val="left" w:pos="3645"/>
              </w:tabs>
              <w:spacing w:after="54"/>
            </w:pPr>
            <w:r>
              <w:t>uitvoeringsfase</w:t>
            </w:r>
          </w:p>
        </w:tc>
        <w:tc>
          <w:tcPr>
            <w:tcW w:w="2151" w:type="dxa"/>
            <w:tcBorders>
              <w:top w:val="single" w:sz="24" w:space="0" w:color="auto"/>
              <w:left w:val="single" w:sz="6" w:space="0" w:color="auto"/>
            </w:tcBorders>
          </w:tcPr>
          <w:p w14:paraId="539EE56E" w14:textId="77777777" w:rsidR="00A21668" w:rsidRDefault="00A21668" w:rsidP="008E3217">
            <w:pPr>
              <w:tabs>
                <w:tab w:val="left" w:pos="-4076"/>
                <w:tab w:val="left" w:pos="-3356"/>
                <w:tab w:val="left" w:pos="-2636"/>
                <w:tab w:val="left" w:pos="-2274"/>
                <w:tab w:val="left" w:pos="-2166"/>
                <w:tab w:val="left" w:pos="1094"/>
                <w:tab w:val="left" w:pos="2188"/>
                <w:tab w:val="left" w:pos="3072"/>
              </w:tabs>
              <w:spacing w:before="90" w:after="54"/>
              <w:ind w:left="567"/>
            </w:pPr>
          </w:p>
        </w:tc>
        <w:tc>
          <w:tcPr>
            <w:tcW w:w="1949" w:type="dxa"/>
            <w:tcBorders>
              <w:top w:val="single" w:sz="24" w:space="0" w:color="auto"/>
              <w:left w:val="single" w:sz="6" w:space="0" w:color="auto"/>
            </w:tcBorders>
          </w:tcPr>
          <w:p w14:paraId="11D48D3F" w14:textId="77777777" w:rsidR="00A21668" w:rsidRDefault="00A21668" w:rsidP="008E3217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  <w:tc>
          <w:tcPr>
            <w:tcW w:w="2656" w:type="dxa"/>
            <w:tcBorders>
              <w:top w:val="single" w:sz="24" w:space="0" w:color="auto"/>
              <w:left w:val="single" w:sz="6" w:space="0" w:color="auto"/>
              <w:right w:val="double" w:sz="6" w:space="0" w:color="auto"/>
            </w:tcBorders>
          </w:tcPr>
          <w:p w14:paraId="223B6D06" w14:textId="77777777" w:rsidR="00A21668" w:rsidRDefault="00A21668" w:rsidP="008E3217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</w:tr>
      <w:tr w:rsidR="00A21668" w14:paraId="58BC96AF" w14:textId="77777777" w:rsidTr="008E3217">
        <w:tc>
          <w:tcPr>
            <w:tcW w:w="2100" w:type="dxa"/>
            <w:tcBorders>
              <w:top w:val="single" w:sz="6" w:space="0" w:color="auto"/>
              <w:left w:val="double" w:sz="6" w:space="0" w:color="auto"/>
            </w:tcBorders>
          </w:tcPr>
          <w:p w14:paraId="0B3DF70C" w14:textId="77777777" w:rsidR="00A21668" w:rsidRDefault="00A21668" w:rsidP="008E3217">
            <w:pPr>
              <w:tabs>
                <w:tab w:val="left" w:pos="-1525"/>
                <w:tab w:val="left" w:pos="-805"/>
                <w:tab w:val="left" w:pos="-85"/>
                <w:tab w:val="left" w:pos="277"/>
                <w:tab w:val="left" w:pos="385"/>
                <w:tab w:val="left" w:pos="3645"/>
              </w:tabs>
              <w:spacing w:before="90" w:after="54"/>
            </w:pPr>
            <w:r>
              <w:t>Hoofduitvoerder</w:t>
            </w:r>
          </w:p>
        </w:tc>
        <w:tc>
          <w:tcPr>
            <w:tcW w:w="2151" w:type="dxa"/>
            <w:tcBorders>
              <w:top w:val="single" w:sz="6" w:space="0" w:color="auto"/>
              <w:left w:val="single" w:sz="6" w:space="0" w:color="auto"/>
            </w:tcBorders>
          </w:tcPr>
          <w:p w14:paraId="633B30CB" w14:textId="77777777" w:rsidR="00A21668" w:rsidRDefault="00A21668" w:rsidP="008E3217">
            <w:pPr>
              <w:tabs>
                <w:tab w:val="left" w:pos="-4076"/>
                <w:tab w:val="left" w:pos="-3356"/>
                <w:tab w:val="left" w:pos="-2636"/>
                <w:tab w:val="left" w:pos="-2274"/>
                <w:tab w:val="left" w:pos="-2166"/>
                <w:tab w:val="left" w:pos="1094"/>
                <w:tab w:val="left" w:pos="2188"/>
                <w:tab w:val="left" w:pos="3072"/>
              </w:tabs>
              <w:spacing w:before="90" w:after="54"/>
              <w:ind w:left="567"/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</w:tcBorders>
          </w:tcPr>
          <w:p w14:paraId="70CBC6BE" w14:textId="77777777" w:rsidR="00A21668" w:rsidRDefault="00A21668" w:rsidP="008E3217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54944F8C" w14:textId="77777777" w:rsidR="00A21668" w:rsidRDefault="00A21668" w:rsidP="008E3217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</w:tr>
      <w:tr w:rsidR="00A21668" w14:paraId="361B4F02" w14:textId="77777777" w:rsidTr="008E3217">
        <w:tc>
          <w:tcPr>
            <w:tcW w:w="2100" w:type="dxa"/>
            <w:tcBorders>
              <w:top w:val="single" w:sz="6" w:space="0" w:color="auto"/>
              <w:left w:val="double" w:sz="6" w:space="0" w:color="auto"/>
            </w:tcBorders>
          </w:tcPr>
          <w:p w14:paraId="55ED95D5" w14:textId="77777777" w:rsidR="00A21668" w:rsidRDefault="00A21668" w:rsidP="008E3217">
            <w:pPr>
              <w:tabs>
                <w:tab w:val="left" w:pos="-1525"/>
                <w:tab w:val="left" w:pos="-805"/>
                <w:tab w:val="left" w:pos="-85"/>
                <w:tab w:val="left" w:pos="277"/>
                <w:tab w:val="left" w:pos="385"/>
                <w:tab w:val="left" w:pos="3645"/>
              </w:tabs>
              <w:spacing w:before="90" w:after="54"/>
            </w:pPr>
            <w:r>
              <w:t>Bouwdirectie</w:t>
            </w:r>
          </w:p>
        </w:tc>
        <w:tc>
          <w:tcPr>
            <w:tcW w:w="2151" w:type="dxa"/>
            <w:tcBorders>
              <w:top w:val="single" w:sz="6" w:space="0" w:color="auto"/>
              <w:left w:val="single" w:sz="6" w:space="0" w:color="auto"/>
            </w:tcBorders>
          </w:tcPr>
          <w:p w14:paraId="1699F98D" w14:textId="77777777" w:rsidR="00A21668" w:rsidRDefault="00A21668" w:rsidP="008E3217">
            <w:pPr>
              <w:tabs>
                <w:tab w:val="left" w:pos="-4076"/>
                <w:tab w:val="left" w:pos="-3356"/>
                <w:tab w:val="left" w:pos="-2636"/>
                <w:tab w:val="left" w:pos="-2274"/>
                <w:tab w:val="left" w:pos="-2166"/>
                <w:tab w:val="left" w:pos="1094"/>
                <w:tab w:val="left" w:pos="2188"/>
                <w:tab w:val="left" w:pos="3072"/>
              </w:tabs>
              <w:spacing w:before="90" w:after="54"/>
              <w:ind w:left="567"/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</w:tcBorders>
          </w:tcPr>
          <w:p w14:paraId="2C0762A7" w14:textId="77777777" w:rsidR="00A21668" w:rsidRDefault="00A21668" w:rsidP="008E3217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32605EA3" w14:textId="77777777" w:rsidR="00A21668" w:rsidRDefault="00A21668" w:rsidP="008E3217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</w:tr>
      <w:tr w:rsidR="00A21668" w14:paraId="5E2E455A" w14:textId="77777777" w:rsidTr="008E3217">
        <w:tc>
          <w:tcPr>
            <w:tcW w:w="2100" w:type="dxa"/>
            <w:tcBorders>
              <w:top w:val="single" w:sz="6" w:space="0" w:color="auto"/>
              <w:left w:val="double" w:sz="6" w:space="0" w:color="auto"/>
            </w:tcBorders>
          </w:tcPr>
          <w:p w14:paraId="50B2D79E" w14:textId="77777777" w:rsidR="00A21668" w:rsidRDefault="00A21668" w:rsidP="008E3217">
            <w:pPr>
              <w:tabs>
                <w:tab w:val="left" w:pos="-1525"/>
                <w:tab w:val="left" w:pos="-805"/>
                <w:tab w:val="left" w:pos="-85"/>
                <w:tab w:val="left" w:pos="277"/>
                <w:tab w:val="left" w:pos="385"/>
                <w:tab w:val="left" w:pos="3645"/>
              </w:tabs>
              <w:spacing w:before="90" w:after="54"/>
            </w:pPr>
            <w:r>
              <w:t>Overige:</w:t>
            </w:r>
          </w:p>
        </w:tc>
        <w:tc>
          <w:tcPr>
            <w:tcW w:w="2151" w:type="dxa"/>
            <w:tcBorders>
              <w:top w:val="single" w:sz="6" w:space="0" w:color="auto"/>
              <w:left w:val="single" w:sz="6" w:space="0" w:color="auto"/>
            </w:tcBorders>
          </w:tcPr>
          <w:p w14:paraId="7806A4B5" w14:textId="77777777" w:rsidR="00A21668" w:rsidRDefault="00A21668" w:rsidP="008E3217">
            <w:pPr>
              <w:tabs>
                <w:tab w:val="left" w:pos="-4076"/>
                <w:tab w:val="left" w:pos="-3356"/>
                <w:tab w:val="left" w:pos="-2636"/>
                <w:tab w:val="left" w:pos="-2274"/>
                <w:tab w:val="left" w:pos="-2166"/>
                <w:tab w:val="left" w:pos="1094"/>
                <w:tab w:val="left" w:pos="2188"/>
                <w:tab w:val="left" w:pos="3072"/>
              </w:tabs>
              <w:spacing w:before="90" w:after="54"/>
              <w:ind w:left="567"/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</w:tcBorders>
          </w:tcPr>
          <w:p w14:paraId="31E9AB91" w14:textId="77777777" w:rsidR="00A21668" w:rsidRDefault="00A21668" w:rsidP="008E3217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6C679E3C" w14:textId="77777777" w:rsidR="00A21668" w:rsidRDefault="00A21668" w:rsidP="008E3217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</w:tr>
      <w:tr w:rsidR="00A21668" w14:paraId="79A232F3" w14:textId="77777777" w:rsidTr="008E3217">
        <w:tc>
          <w:tcPr>
            <w:tcW w:w="2100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30277AB8" w14:textId="77777777" w:rsidR="00A21668" w:rsidRDefault="00A21668" w:rsidP="008E3217">
            <w:pPr>
              <w:tabs>
                <w:tab w:val="left" w:pos="-1525"/>
                <w:tab w:val="left" w:pos="-805"/>
                <w:tab w:val="left" w:pos="-85"/>
                <w:tab w:val="left" w:pos="277"/>
                <w:tab w:val="left" w:pos="385"/>
                <w:tab w:val="left" w:pos="3645"/>
              </w:tabs>
              <w:spacing w:before="90" w:after="54"/>
              <w:ind w:left="567"/>
            </w:pPr>
          </w:p>
        </w:tc>
        <w:tc>
          <w:tcPr>
            <w:tcW w:w="215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759BA355" w14:textId="77777777" w:rsidR="00A21668" w:rsidRDefault="00A21668" w:rsidP="008E3217">
            <w:pPr>
              <w:tabs>
                <w:tab w:val="left" w:pos="-4076"/>
                <w:tab w:val="left" w:pos="-3356"/>
                <w:tab w:val="left" w:pos="-2636"/>
                <w:tab w:val="left" w:pos="-2274"/>
                <w:tab w:val="left" w:pos="-2166"/>
                <w:tab w:val="left" w:pos="1094"/>
                <w:tab w:val="left" w:pos="2188"/>
                <w:tab w:val="left" w:pos="3072"/>
              </w:tabs>
              <w:spacing w:before="90" w:after="54"/>
              <w:ind w:left="567"/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6ED5E073" w14:textId="77777777" w:rsidR="00A21668" w:rsidRDefault="00A21668" w:rsidP="008E3217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1E107D43" w14:textId="77777777" w:rsidR="00A21668" w:rsidRDefault="00A21668" w:rsidP="008E3217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</w:tr>
    </w:tbl>
    <w:p w14:paraId="5E899CA5" w14:textId="77777777" w:rsidR="00A21668" w:rsidRDefault="00A21668">
      <w:pPr>
        <w:pStyle w:val="hoofdstuktitel"/>
      </w:pPr>
    </w:p>
    <w:p w14:paraId="604B5642" w14:textId="77777777" w:rsidR="00A21668" w:rsidRDefault="00A21668" w:rsidP="008E3217">
      <w:pPr>
        <w:pStyle w:val="hoofdstuktitel"/>
        <w:ind w:left="709"/>
      </w:pPr>
      <w:r>
        <w:br w:type="page"/>
      </w:r>
      <w:bookmarkStart w:id="11" w:name="_Toc86226674"/>
      <w:r>
        <w:lastRenderedPageBreak/>
        <w:t>4</w:t>
      </w:r>
      <w:r>
        <w:tab/>
        <w:t xml:space="preserve"> Bijlagen bij het veiligheids- en gezondheidsplan</w:t>
      </w:r>
      <w:bookmarkEnd w:id="11"/>
    </w:p>
    <w:p w14:paraId="45390688" w14:textId="77777777" w:rsidR="00A21668" w:rsidRDefault="00A21668" w:rsidP="008E3217">
      <w:pPr>
        <w:tabs>
          <w:tab w:val="left" w:pos="-1440"/>
          <w:tab w:val="left" w:pos="-720"/>
          <w:tab w:val="left" w:pos="362"/>
          <w:tab w:val="left" w:pos="470"/>
          <w:tab w:val="left" w:pos="1700"/>
          <w:tab w:val="left" w:pos="3730"/>
          <w:tab w:val="left" w:pos="4824"/>
          <w:tab w:val="left" w:pos="5708"/>
        </w:tabs>
        <w:ind w:left="709"/>
      </w:pPr>
      <w:r>
        <w:t>De V&amp;G-coördinator uitvoeringsfase dient er voor te zorgen dat de onderstaande bijlagen bij het V&amp;G-plan gevoegd worden. Indien onderstaande zaken reeds in het kwaliteitsplan zijn opgenomen kan volstaan worden met een verwijzing naar hetzelfde plan.</w:t>
      </w:r>
    </w:p>
    <w:p w14:paraId="37BC601B" w14:textId="77777777" w:rsidR="00A21668" w:rsidRDefault="00A21668" w:rsidP="008E3217">
      <w:pPr>
        <w:tabs>
          <w:tab w:val="left" w:pos="-1440"/>
          <w:tab w:val="left" w:pos="-720"/>
          <w:tab w:val="left" w:pos="0"/>
          <w:tab w:val="left" w:pos="362"/>
          <w:tab w:val="left" w:pos="470"/>
          <w:tab w:val="left" w:pos="3730"/>
          <w:tab w:val="left" w:pos="4824"/>
          <w:tab w:val="left" w:pos="5708"/>
        </w:tabs>
        <w:ind w:left="709"/>
      </w:pPr>
    </w:p>
    <w:p w14:paraId="50BFB756" w14:textId="77777777" w:rsidR="00A21668" w:rsidRDefault="00A21668" w:rsidP="008E3217">
      <w:pPr>
        <w:pStyle w:val="subparagraaf"/>
        <w:ind w:left="709"/>
        <w:rPr>
          <w:bCs/>
        </w:rPr>
      </w:pPr>
      <w:bookmarkStart w:id="12" w:name="_Toc86226675"/>
      <w:r>
        <w:rPr>
          <w:bCs/>
        </w:rPr>
        <w:t>4.1</w:t>
      </w:r>
      <w:r>
        <w:rPr>
          <w:bCs/>
        </w:rPr>
        <w:tab/>
        <w:t>Procedures bij ongevallen (verplicht)</w:t>
      </w:r>
      <w:bookmarkEnd w:id="12"/>
    </w:p>
    <w:p w14:paraId="65E93BAD" w14:textId="77777777" w:rsidR="00A21668" w:rsidRDefault="00A21668" w:rsidP="008E3217">
      <w:pPr>
        <w:pStyle w:val="subparagraaf"/>
        <w:ind w:left="709"/>
        <w:rPr>
          <w:bCs/>
        </w:rPr>
      </w:pPr>
    </w:p>
    <w:p w14:paraId="3FA34918" w14:textId="77777777" w:rsidR="00A21668" w:rsidRDefault="00A21668" w:rsidP="008E3217">
      <w:pPr>
        <w:pStyle w:val="subparagraaf"/>
        <w:ind w:left="709"/>
        <w:rPr>
          <w:bCs/>
        </w:rPr>
      </w:pPr>
      <w:bookmarkStart w:id="13" w:name="_Toc86226676"/>
      <w:r>
        <w:rPr>
          <w:bCs/>
        </w:rPr>
        <w:t>4.2</w:t>
      </w:r>
      <w:r>
        <w:rPr>
          <w:bCs/>
        </w:rPr>
        <w:tab/>
        <w:t>Bedrijfshulpverlening (verplicht)</w:t>
      </w:r>
      <w:bookmarkEnd w:id="13"/>
    </w:p>
    <w:p w14:paraId="7637F11C" w14:textId="77777777" w:rsidR="00A21668" w:rsidRDefault="00A21668" w:rsidP="008E3217">
      <w:pPr>
        <w:pStyle w:val="subparagraaf"/>
        <w:ind w:left="709"/>
        <w:rPr>
          <w:bCs/>
        </w:rPr>
      </w:pPr>
    </w:p>
    <w:p w14:paraId="5B29C5BE" w14:textId="77777777" w:rsidR="00A21668" w:rsidRDefault="00A21668" w:rsidP="008E3217">
      <w:pPr>
        <w:pStyle w:val="subparagraaf"/>
        <w:ind w:left="709"/>
        <w:rPr>
          <w:bCs/>
        </w:rPr>
      </w:pPr>
      <w:bookmarkStart w:id="14" w:name="_Toc86226677"/>
      <w:r>
        <w:rPr>
          <w:bCs/>
        </w:rPr>
        <w:t>4.3</w:t>
      </w:r>
      <w:r>
        <w:rPr>
          <w:bCs/>
        </w:rPr>
        <w:tab/>
        <w:t>Toegangsregeling (verplicht)</w:t>
      </w:r>
      <w:bookmarkEnd w:id="14"/>
    </w:p>
    <w:p w14:paraId="6C93EC8D" w14:textId="77777777" w:rsidR="00A21668" w:rsidRDefault="00A21668" w:rsidP="008E3217">
      <w:pPr>
        <w:pStyle w:val="subparagraaf"/>
        <w:ind w:left="709"/>
        <w:rPr>
          <w:bCs/>
        </w:rPr>
      </w:pPr>
    </w:p>
    <w:p w14:paraId="01E6D7F6" w14:textId="77777777" w:rsidR="00A21668" w:rsidRDefault="00A21668" w:rsidP="008E3217">
      <w:pPr>
        <w:pStyle w:val="subparagraaf"/>
        <w:ind w:left="709"/>
        <w:rPr>
          <w:bCs/>
        </w:rPr>
      </w:pPr>
      <w:bookmarkStart w:id="15" w:name="_Toc86226678"/>
      <w:r>
        <w:rPr>
          <w:bCs/>
        </w:rPr>
        <w:t>4.4</w:t>
      </w:r>
      <w:r>
        <w:rPr>
          <w:bCs/>
        </w:rPr>
        <w:tab/>
        <w:t>Procedures afvalopslag en -afvoer (verplicht)</w:t>
      </w:r>
      <w:bookmarkEnd w:id="15"/>
    </w:p>
    <w:p w14:paraId="0FF799DD" w14:textId="77777777" w:rsidR="00A21668" w:rsidRDefault="00A21668" w:rsidP="008E3217">
      <w:pPr>
        <w:pStyle w:val="subparagraaf"/>
        <w:ind w:left="709"/>
        <w:rPr>
          <w:bCs/>
        </w:rPr>
      </w:pPr>
    </w:p>
    <w:p w14:paraId="28D66E2F" w14:textId="77777777" w:rsidR="00A21668" w:rsidRDefault="00A21668" w:rsidP="008E3217">
      <w:pPr>
        <w:pStyle w:val="subparagraaf"/>
        <w:ind w:left="709"/>
        <w:rPr>
          <w:bCs/>
        </w:rPr>
      </w:pPr>
      <w:bookmarkStart w:id="16" w:name="_Toc86226679"/>
      <w:r>
        <w:rPr>
          <w:bCs/>
        </w:rPr>
        <w:t>4.5</w:t>
      </w:r>
      <w:r>
        <w:rPr>
          <w:bCs/>
        </w:rPr>
        <w:tab/>
      </w:r>
      <w:proofErr w:type="spellStart"/>
      <w:r>
        <w:rPr>
          <w:bCs/>
        </w:rPr>
        <w:t>Bouwplaatsvoorzieningen</w:t>
      </w:r>
      <w:proofErr w:type="spellEnd"/>
      <w:r>
        <w:rPr>
          <w:bCs/>
        </w:rPr>
        <w:t xml:space="preserve"> en regels</w:t>
      </w:r>
      <w:bookmarkEnd w:id="16"/>
    </w:p>
    <w:p w14:paraId="454DC2B6" w14:textId="77777777" w:rsidR="00A21668" w:rsidRDefault="00A21668" w:rsidP="008E3217">
      <w:pPr>
        <w:pStyle w:val="subparagraaf"/>
        <w:ind w:left="709"/>
        <w:rPr>
          <w:bCs/>
        </w:rPr>
      </w:pPr>
    </w:p>
    <w:p w14:paraId="53339E73" w14:textId="77777777" w:rsidR="00A21668" w:rsidRDefault="00A21668" w:rsidP="008E3217">
      <w:pPr>
        <w:pStyle w:val="subparagraaf"/>
        <w:ind w:left="709"/>
        <w:rPr>
          <w:bCs/>
        </w:rPr>
      </w:pPr>
      <w:bookmarkStart w:id="17" w:name="_Toc86226680"/>
      <w:r>
        <w:rPr>
          <w:bCs/>
        </w:rPr>
        <w:t>4.6</w:t>
      </w:r>
      <w:r>
        <w:rPr>
          <w:bCs/>
        </w:rPr>
        <w:tab/>
        <w:t>Overzicht van betrokken partijen en uit te voeren werkzaamheden.</w:t>
      </w:r>
      <w:bookmarkEnd w:id="17"/>
    </w:p>
    <w:p w14:paraId="7E5295EA" w14:textId="77777777" w:rsidR="00A21668" w:rsidRDefault="00A21668" w:rsidP="008E3217">
      <w:pPr>
        <w:pStyle w:val="subparagraaf"/>
        <w:ind w:left="709"/>
        <w:rPr>
          <w:bCs/>
        </w:rPr>
      </w:pPr>
    </w:p>
    <w:p w14:paraId="414E20AD" w14:textId="77777777" w:rsidR="00A21668" w:rsidRDefault="00A21668" w:rsidP="008E3217">
      <w:pPr>
        <w:pStyle w:val="subparagraaf"/>
        <w:ind w:left="709"/>
        <w:rPr>
          <w:bCs/>
        </w:rPr>
      </w:pPr>
      <w:bookmarkStart w:id="18" w:name="_Toc86226681"/>
      <w:r>
        <w:rPr>
          <w:bCs/>
        </w:rPr>
        <w:t>4.7</w:t>
      </w:r>
      <w:r>
        <w:rPr>
          <w:bCs/>
        </w:rPr>
        <w:tab/>
        <w:t>Bouwplanning en fasering.</w:t>
      </w:r>
      <w:bookmarkEnd w:id="18"/>
    </w:p>
    <w:p w14:paraId="6D4871A0" w14:textId="77777777" w:rsidR="00A21668" w:rsidRDefault="00A21668" w:rsidP="008E3217">
      <w:pPr>
        <w:pStyle w:val="subparagraaf"/>
        <w:ind w:left="709"/>
        <w:rPr>
          <w:bCs/>
        </w:rPr>
      </w:pPr>
    </w:p>
    <w:p w14:paraId="0F3BECBB" w14:textId="77777777" w:rsidR="00A21668" w:rsidRDefault="00A21668" w:rsidP="008E3217">
      <w:pPr>
        <w:pStyle w:val="subparagraaf"/>
        <w:ind w:left="709"/>
        <w:rPr>
          <w:bCs/>
        </w:rPr>
      </w:pPr>
      <w:bookmarkStart w:id="19" w:name="_Toc86226682"/>
      <w:r>
        <w:rPr>
          <w:bCs/>
        </w:rPr>
        <w:t>4.8</w:t>
      </w:r>
      <w:r>
        <w:rPr>
          <w:bCs/>
        </w:rPr>
        <w:tab/>
      </w:r>
      <w:r w:rsidR="00D533F8">
        <w:rPr>
          <w:bCs/>
        </w:rPr>
        <w:t>Coördinatieoverleg</w:t>
      </w:r>
      <w:r>
        <w:rPr>
          <w:bCs/>
        </w:rPr>
        <w:t xml:space="preserve"> met onderaannemers en zelfstandigen.</w:t>
      </w:r>
      <w:bookmarkEnd w:id="19"/>
    </w:p>
    <w:p w14:paraId="08F5811A" w14:textId="77777777" w:rsidR="00A21668" w:rsidRDefault="00A21668" w:rsidP="008E3217">
      <w:pPr>
        <w:pStyle w:val="subparagraaf"/>
        <w:ind w:left="709"/>
        <w:rPr>
          <w:bCs/>
        </w:rPr>
      </w:pPr>
    </w:p>
    <w:p w14:paraId="4D667AA4" w14:textId="77777777" w:rsidR="00A21668" w:rsidRDefault="00A21668" w:rsidP="008E3217">
      <w:pPr>
        <w:pStyle w:val="subparagraaf"/>
        <w:ind w:left="709"/>
        <w:rPr>
          <w:bCs/>
        </w:rPr>
      </w:pPr>
      <w:bookmarkStart w:id="20" w:name="_Toc86226683"/>
      <w:r>
        <w:rPr>
          <w:bCs/>
        </w:rPr>
        <w:t>4.9</w:t>
      </w:r>
      <w:r>
        <w:rPr>
          <w:bCs/>
        </w:rPr>
        <w:tab/>
        <w:t>Bouwvergaderingen met ARBO als vast agendapunt.</w:t>
      </w:r>
      <w:bookmarkEnd w:id="20"/>
    </w:p>
    <w:p w14:paraId="6F7BC842" w14:textId="77777777" w:rsidR="00A21668" w:rsidRDefault="00A21668" w:rsidP="008E3217">
      <w:pPr>
        <w:pStyle w:val="subparagraaf"/>
        <w:ind w:left="709"/>
        <w:rPr>
          <w:bCs/>
        </w:rPr>
      </w:pPr>
    </w:p>
    <w:p w14:paraId="7ABE6E47" w14:textId="77777777" w:rsidR="00A21668" w:rsidRDefault="00A21668" w:rsidP="008E3217">
      <w:pPr>
        <w:pStyle w:val="subparagraaf"/>
        <w:ind w:left="709"/>
        <w:rPr>
          <w:bCs/>
        </w:rPr>
      </w:pPr>
      <w:bookmarkStart w:id="21" w:name="_Toc86226684"/>
      <w:r>
        <w:rPr>
          <w:bCs/>
        </w:rPr>
        <w:t>4</w:t>
      </w:r>
      <w:r w:rsidR="008E3217">
        <w:rPr>
          <w:bCs/>
        </w:rPr>
        <w:t>.10</w:t>
      </w:r>
      <w:r w:rsidR="008E3217">
        <w:rPr>
          <w:bCs/>
        </w:rPr>
        <w:tab/>
      </w:r>
      <w:r>
        <w:rPr>
          <w:bCs/>
        </w:rPr>
        <w:t>Overleg met werknemers waarbij voorlichting en instructie ARBO ter sprake komt.</w:t>
      </w:r>
      <w:bookmarkEnd w:id="21"/>
    </w:p>
    <w:sectPr w:rsidR="00A21668" w:rsidSect="00775AA8">
      <w:type w:val="oddPage"/>
      <w:pgSz w:w="11906" w:h="16838" w:code="9"/>
      <w:pgMar w:top="1089" w:right="1134" w:bottom="1701" w:left="765" w:header="567" w:footer="567" w:gutter="0"/>
      <w:paperSrc w:first="49" w:other="49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B7F53" w14:textId="77777777" w:rsidR="00B86026" w:rsidRDefault="00B86026" w:rsidP="00A21668">
      <w:r>
        <w:separator/>
      </w:r>
    </w:p>
  </w:endnote>
  <w:endnote w:type="continuationSeparator" w:id="0">
    <w:p w14:paraId="18AB7543" w14:textId="77777777" w:rsidR="00B86026" w:rsidRDefault="00B86026" w:rsidP="00A21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P TypographicSymbols">
    <w:altName w:val="Symbo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voet"/>
      <w:tag w:val="voet"/>
      <w:id w:val="1199614261"/>
      <w:placeholder>
        <w:docPart w:val="72D923DAE3C7447798F3BE0BF7743728"/>
      </w:placeholder>
    </w:sdtPr>
    <w:sdtEndPr/>
    <w:sdtContent>
      <w:p w14:paraId="4F3BE7DB" w14:textId="77777777" w:rsidR="00B86026" w:rsidRDefault="00B86026" w:rsidP="007C3FE9">
        <w:pPr>
          <w:pStyle w:val="Voettekst"/>
          <w:tabs>
            <w:tab w:val="clear" w:pos="4536"/>
            <w:tab w:val="right" w:pos="6039"/>
          </w:tabs>
        </w:pPr>
        <w:r>
          <w:tab/>
        </w:r>
        <w:r>
          <w:rPr>
            <w:noProof/>
          </w:rPr>
          <w:drawing>
            <wp:inline distT="0" distB="0" distL="0" distR="0" wp14:anchorId="7F6F953A" wp14:editId="76BCD484">
              <wp:extent cx="647700" cy="800100"/>
              <wp:effectExtent l="19050" t="0" r="0" b="0"/>
              <wp:docPr id="9" name="Afbeelding 1" descr="goudalogo-wor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goudalogo-word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47700" cy="800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p>
      <w:p w14:paraId="483AAB14" w14:textId="77777777" w:rsidR="00B86026" w:rsidRDefault="004B365D" w:rsidP="007C3FE9">
        <w:pPr>
          <w:pStyle w:val="Voetteks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800" behindDoc="0" locked="0" layoutInCell="1" allowOverlap="1" wp14:anchorId="4531D54C" wp14:editId="23D09C81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83820</wp:posOffset>
                  </wp:positionV>
                  <wp:extent cx="3886200" cy="228600"/>
                  <wp:effectExtent l="3810" t="3175" r="0" b="0"/>
                  <wp:wrapNone/>
                  <wp:docPr id="3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886200" cy="228600"/>
                          </a:xfrm>
                          <a:prstGeom prst="rect">
                            <a:avLst/>
                          </a:prstGeom>
                          <a:solidFill>
                            <a:srgbClr val="FF393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3B01216" id="Rectangle 11" o:spid="_x0000_s1026" style="position:absolute;margin-left:-3.85pt;margin-top:6.6pt;width:30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" fillcolor="#ff3932" stroked="f"/>
              </w:pict>
            </mc:Fallback>
          </mc:AlternateContent>
        </w:r>
      </w:p>
      <w:p w14:paraId="0DC1F509" w14:textId="77777777" w:rsidR="00B86026" w:rsidRDefault="00C95404">
        <w:pPr>
          <w:pStyle w:val="Voettekst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03B9C" w14:textId="77777777" w:rsidR="00B86026" w:rsidRDefault="00B86026">
    <w:pPr>
      <w:pStyle w:val="Voettekst"/>
      <w:tabs>
        <w:tab w:val="clear" w:pos="4536"/>
        <w:tab w:val="clear" w:pos="9072"/>
        <w:tab w:val="right" w:pos="6039"/>
        <w:tab w:val="right" w:pos="9600"/>
      </w:tabs>
    </w:pPr>
    <w:r>
      <w:tab/>
    </w:r>
    <w:r>
      <w:rPr>
        <w:noProof/>
      </w:rPr>
      <w:drawing>
        <wp:inline distT="0" distB="0" distL="0" distR="0" wp14:anchorId="1510B6D1" wp14:editId="3D421B03">
          <wp:extent cx="647700" cy="800100"/>
          <wp:effectExtent l="19050" t="0" r="0" b="0"/>
          <wp:docPr id="5" name="Afbeelding 5" descr="goudalogo-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oudalogo-wor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11BC2D6" w14:textId="77777777" w:rsidR="00B86026" w:rsidRDefault="004B365D">
    <w:pPr>
      <w:pStyle w:val="Voettekst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C130693" wp14:editId="70F00FFD">
              <wp:simplePos x="0" y="0"/>
              <wp:positionH relativeFrom="column">
                <wp:posOffset>4826000</wp:posOffset>
              </wp:positionH>
              <wp:positionV relativeFrom="paragraph">
                <wp:posOffset>19050</wp:posOffset>
              </wp:positionV>
              <wp:extent cx="1397000" cy="259080"/>
              <wp:effectExtent l="0" t="4445" r="0" b="3175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0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B65E53" w14:textId="77777777" w:rsidR="00B86026" w:rsidRDefault="00B86026">
                          <w:pPr>
                            <w:pStyle w:val="Voettekst"/>
                            <w:tabs>
                              <w:tab w:val="clear" w:pos="4536"/>
                              <w:tab w:val="clear" w:pos="9072"/>
                              <w:tab w:val="right" w:pos="6039"/>
                              <w:tab w:val="right" w:pos="9600"/>
                            </w:tabs>
                            <w:jc w:val="right"/>
                          </w:pPr>
                          <w:r>
                            <w:t xml:space="preserve">pagina </w:t>
                          </w:r>
                          <w:r w:rsidR="00174EA1">
                            <w:rPr>
                              <w:rStyle w:val="Paginanummer"/>
                            </w:rPr>
                            <w:fldChar w:fldCharType="begin"/>
                          </w:r>
                          <w:r>
                            <w:rPr>
                              <w:rStyle w:val="Paginanummer"/>
                            </w:rPr>
                            <w:instrText xml:space="preserve"> PAGE </w:instrText>
                          </w:r>
                          <w:r w:rsidR="00174EA1">
                            <w:rPr>
                              <w:rStyle w:val="Paginanummer"/>
                            </w:rPr>
                            <w:fldChar w:fldCharType="separate"/>
                          </w:r>
                          <w:r w:rsidR="00AA3ED7">
                            <w:rPr>
                              <w:rStyle w:val="Paginanummer"/>
                              <w:noProof/>
                            </w:rPr>
                            <w:t>8</w:t>
                          </w:r>
                          <w:r w:rsidR="00174EA1">
                            <w:rPr>
                              <w:rStyle w:val="Paginanummer"/>
                            </w:rPr>
                            <w:fldChar w:fldCharType="end"/>
                          </w:r>
                          <w:r>
                            <w:rPr>
                              <w:rStyle w:val="Paginanummer"/>
                            </w:rPr>
                            <w:t xml:space="preserve"> - </w:t>
                          </w:r>
                          <w:r w:rsidR="00174EA1">
                            <w:rPr>
                              <w:rStyle w:val="Paginanummer"/>
                            </w:rPr>
                            <w:fldChar w:fldCharType="begin"/>
                          </w:r>
                          <w:r>
                            <w:rPr>
                              <w:rStyle w:val="Paginanummer"/>
                            </w:rPr>
                            <w:instrText xml:space="preserve"> NUMPAGES </w:instrText>
                          </w:r>
                          <w:r w:rsidR="00174EA1">
                            <w:rPr>
                              <w:rStyle w:val="Paginanummer"/>
                            </w:rPr>
                            <w:fldChar w:fldCharType="separate"/>
                          </w:r>
                          <w:r w:rsidR="00AA3ED7">
                            <w:rPr>
                              <w:rStyle w:val="Paginanummer"/>
                              <w:noProof/>
                            </w:rPr>
                            <w:t>8</w:t>
                          </w:r>
                          <w:r w:rsidR="00174EA1">
                            <w:rPr>
                              <w:rStyle w:val="Paginanumm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130693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margin-left:380pt;margin-top:1.5pt;width:110pt;height:20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" filled="f" stroked="f">
              <v:textbox>
                <w:txbxContent>
                  <w:p w14:paraId="33B65E53" w14:textId="77777777" w:rsidR="00B86026" w:rsidRDefault="00B86026">
                    <w:pPr>
                      <w:pStyle w:val="Voettekst"/>
                      <w:tabs>
                        <w:tab w:val="clear" w:pos="4536"/>
                        <w:tab w:val="clear" w:pos="9072"/>
                        <w:tab w:val="right" w:pos="6039"/>
                        <w:tab w:val="right" w:pos="9600"/>
                      </w:tabs>
                      <w:jc w:val="right"/>
                    </w:pPr>
                    <w:r>
                      <w:t xml:space="preserve">pagina </w:t>
                    </w:r>
                    <w:r w:rsidR="00174EA1">
                      <w:rPr>
                        <w:rStyle w:val="Paginanummer"/>
                      </w:rPr>
                      <w:fldChar w:fldCharType="begin"/>
                    </w:r>
                    <w:r>
                      <w:rPr>
                        <w:rStyle w:val="Paginanummer"/>
                      </w:rPr>
                      <w:instrText xml:space="preserve"> PAGE </w:instrText>
                    </w:r>
                    <w:r w:rsidR="00174EA1">
                      <w:rPr>
                        <w:rStyle w:val="Paginanummer"/>
                      </w:rPr>
                      <w:fldChar w:fldCharType="separate"/>
                    </w:r>
                    <w:r w:rsidR="00AA3ED7">
                      <w:rPr>
                        <w:rStyle w:val="Paginanummer"/>
                        <w:noProof/>
                      </w:rPr>
                      <w:t>8</w:t>
                    </w:r>
                    <w:r w:rsidR="00174EA1">
                      <w:rPr>
                        <w:rStyle w:val="Paginanummer"/>
                      </w:rPr>
                      <w:fldChar w:fldCharType="end"/>
                    </w:r>
                    <w:r>
                      <w:rPr>
                        <w:rStyle w:val="Paginanummer"/>
                      </w:rPr>
                      <w:t xml:space="preserve"> - </w:t>
                    </w:r>
                    <w:r w:rsidR="00174EA1">
                      <w:rPr>
                        <w:rStyle w:val="Paginanummer"/>
                      </w:rPr>
                      <w:fldChar w:fldCharType="begin"/>
                    </w:r>
                    <w:r>
                      <w:rPr>
                        <w:rStyle w:val="Paginanummer"/>
                      </w:rPr>
                      <w:instrText xml:space="preserve"> NUMPAGES </w:instrText>
                    </w:r>
                    <w:r w:rsidR="00174EA1">
                      <w:rPr>
                        <w:rStyle w:val="Paginanummer"/>
                      </w:rPr>
                      <w:fldChar w:fldCharType="separate"/>
                    </w:r>
                    <w:r w:rsidR="00AA3ED7">
                      <w:rPr>
                        <w:rStyle w:val="Paginanummer"/>
                        <w:noProof/>
                      </w:rPr>
                      <w:t>8</w:t>
                    </w:r>
                    <w:r w:rsidR="00174EA1">
                      <w:rPr>
                        <w:rStyle w:val="Paginanumm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44A24DE7" wp14:editId="21936D76">
              <wp:simplePos x="0" y="0"/>
              <wp:positionH relativeFrom="column">
                <wp:posOffset>-48895</wp:posOffset>
              </wp:positionH>
              <wp:positionV relativeFrom="paragraph">
                <wp:posOffset>83820</wp:posOffset>
              </wp:positionV>
              <wp:extent cx="3886200" cy="228600"/>
              <wp:effectExtent l="0" t="2540" r="1270" b="0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6200" cy="228600"/>
                      </a:xfrm>
                      <a:prstGeom prst="rect">
                        <a:avLst/>
                      </a:prstGeom>
                      <a:solidFill>
                        <a:srgbClr val="FF393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CF81AB" id="Rectangle 8" o:spid="_x0000_s1026" style="position:absolute;margin-left:-3.85pt;margin-top:6.6pt;width:306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" fillcolor="#ff3932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CD5E2" w14:textId="77777777" w:rsidR="00B86026" w:rsidRDefault="00B86026" w:rsidP="00A21668">
      <w:r>
        <w:separator/>
      </w:r>
    </w:p>
  </w:footnote>
  <w:footnote w:type="continuationSeparator" w:id="0">
    <w:p w14:paraId="02B8C56B" w14:textId="77777777" w:rsidR="00B86026" w:rsidRDefault="00B86026" w:rsidP="00A21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kop"/>
      <w:tag w:val="kop"/>
      <w:id w:val="1199614258"/>
      <w:placeholder>
        <w:docPart w:val="2E6C0B88FFE845A1BDD197F764F9E7CC"/>
      </w:placeholder>
    </w:sdtPr>
    <w:sdtEndPr/>
    <w:sdtContent>
      <w:p w14:paraId="13D28EB3" w14:textId="77777777" w:rsidR="00B86026" w:rsidRDefault="00B86026" w:rsidP="007C3FE9">
        <w:r>
          <w:rPr>
            <w:noProof/>
          </w:rPr>
          <w:drawing>
            <wp:inline distT="0" distB="0" distL="0" distR="0" wp14:anchorId="4C2A1174" wp14:editId="04EC7C77">
              <wp:extent cx="6231600" cy="525600"/>
              <wp:effectExtent l="0" t="0" r="0" b="8255"/>
              <wp:docPr id="8" name="Picture 3" descr="Fotobalk_A4_FullColourWe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Fotobalk_A4_FullColourWeb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31600" cy="52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A538E" w14:textId="77777777" w:rsidR="00B86026" w:rsidRPr="003D5253" w:rsidRDefault="00B86026" w:rsidP="003D5253">
    <w:pPr>
      <w:pStyle w:val="Koptekst"/>
      <w:tabs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EDC9F3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806E8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00A010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D83234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42775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EEFBF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A23C0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6E744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2A716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3AB3494"/>
    <w:multiLevelType w:val="multilevel"/>
    <w:tmpl w:val="17D81118"/>
    <w:lvl w:ilvl="0">
      <w:start w:val="1"/>
      <w:numFmt w:val="bullet"/>
      <w:pStyle w:val="bullet1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"/>
      <w:lvlJc w:val="left"/>
      <w:pPr>
        <w:tabs>
          <w:tab w:val="num" w:pos="720"/>
        </w:tabs>
        <w:ind w:left="357" w:firstLine="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357" w:firstLine="36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6310F88"/>
    <w:multiLevelType w:val="multilevel"/>
    <w:tmpl w:val="489CE63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1%2"/>
      <w:lvlJc w:val="left"/>
      <w:pPr>
        <w:tabs>
          <w:tab w:val="num" w:pos="927"/>
        </w:tabs>
        <w:ind w:left="567" w:firstLine="0"/>
      </w:pPr>
    </w:lvl>
    <w:lvl w:ilvl="2">
      <w:start w:val="1"/>
      <w:numFmt w:val="decimal"/>
      <w:pStyle w:val="genummerdelijst"/>
      <w:lvlText w:val="%1.%2.%3"/>
      <w:lvlJc w:val="left"/>
      <w:pPr>
        <w:tabs>
          <w:tab w:val="num" w:pos="1287"/>
        </w:tabs>
        <w:ind w:left="567" w:firstLine="0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1" w15:restartNumberingAfterBreak="0">
    <w:nsid w:val="297A5B63"/>
    <w:multiLevelType w:val="multilevel"/>
    <w:tmpl w:val="175206C0"/>
    <w:lvl w:ilvl="0">
      <w:start w:val="1"/>
      <w:numFmt w:val="decimal"/>
      <w:pStyle w:val="verwijzingnummer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720"/>
        </w:tabs>
        <w:ind w:left="720" w:hanging="360"/>
      </w:p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59247EB1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D875C51"/>
    <w:multiLevelType w:val="singleLevel"/>
    <w:tmpl w:val="83FE3A12"/>
    <w:lvl w:ilvl="0">
      <w:start w:val="1"/>
      <w:numFmt w:val="bullet"/>
      <w:pStyle w:val="Lijstopsomteken"/>
      <w:lvlText w:val=""/>
      <w:lvlJc w:val="left"/>
      <w:pPr>
        <w:tabs>
          <w:tab w:val="num" w:pos="360"/>
        </w:tabs>
        <w:ind w:left="284" w:hanging="284"/>
      </w:pPr>
      <w:rPr>
        <w:rFonts w:ascii="WP TypographicSymbols" w:hAnsi="WP TypographicSymbols" w:hint="default"/>
      </w:rPr>
    </w:lvl>
  </w:abstractNum>
  <w:abstractNum w:abstractNumId="14" w15:restartNumberingAfterBreak="0">
    <w:nsid w:val="717263A2"/>
    <w:multiLevelType w:val="multilevel"/>
    <w:tmpl w:val="5C884EE4"/>
    <w:lvl w:ilvl="0">
      <w:start w:val="1"/>
      <w:numFmt w:val="bullet"/>
      <w:lvlText w:val=""/>
      <w:lvlJc w:val="left"/>
      <w:pPr>
        <w:tabs>
          <w:tab w:val="num" w:pos="425"/>
        </w:tabs>
        <w:ind w:left="283" w:hanging="283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646"/>
        </w:tabs>
        <w:ind w:left="567" w:hanging="284"/>
      </w:pPr>
      <w:rPr>
        <w:rFonts w:ascii="Symbol" w:hAnsi="Symbol" w:hint="default"/>
        <w:sz w:val="20"/>
      </w:rPr>
    </w:lvl>
    <w:lvl w:ilvl="2">
      <w:start w:val="1"/>
      <w:numFmt w:val="bullet"/>
      <w:lvlText w:val=""/>
      <w:lvlJc w:val="left"/>
      <w:pPr>
        <w:tabs>
          <w:tab w:val="num" w:pos="924"/>
        </w:tabs>
        <w:ind w:left="850" w:hanging="283"/>
      </w:pPr>
      <w:rPr>
        <w:rFonts w:ascii="Wingdings 3" w:hAnsi="Wingdings 3" w:hint="default"/>
        <w:color w:val="auto"/>
        <w:sz w:val="16"/>
      </w:rPr>
    </w:lvl>
    <w:lvl w:ilvl="3">
      <w:start w:val="1"/>
      <w:numFmt w:val="bullet"/>
      <w:lvlText w:val=""/>
      <w:lvlJc w:val="left"/>
      <w:pPr>
        <w:tabs>
          <w:tab w:val="num" w:pos="1213"/>
        </w:tabs>
        <w:ind w:left="1134" w:hanging="284"/>
      </w:pPr>
      <w:rPr>
        <w:rFonts w:ascii="Symbol" w:hAnsi="Symbol" w:hint="default"/>
        <w:sz w:val="20"/>
      </w:rPr>
    </w:lvl>
    <w:lvl w:ilvl="4">
      <w:start w:val="1"/>
      <w:numFmt w:val="bullet"/>
      <w:lvlText w:val=""/>
      <w:lvlJc w:val="left"/>
      <w:pPr>
        <w:tabs>
          <w:tab w:val="num" w:pos="1491"/>
        </w:tabs>
        <w:ind w:left="1417" w:hanging="283"/>
      </w:pPr>
      <w:rPr>
        <w:rFonts w:ascii="Wingdings 3" w:hAnsi="Wingdings 3" w:hint="default"/>
        <w:color w:val="auto"/>
        <w:sz w:val="16"/>
      </w:rPr>
    </w:lvl>
    <w:lvl w:ilvl="5">
      <w:start w:val="1"/>
      <w:numFmt w:val="bullet"/>
      <w:lvlText w:val=""/>
      <w:lvlJc w:val="left"/>
      <w:pPr>
        <w:tabs>
          <w:tab w:val="num" w:pos="1780"/>
        </w:tabs>
        <w:ind w:left="1701" w:hanging="284"/>
      </w:pPr>
      <w:rPr>
        <w:rFonts w:ascii="Wingdings 3" w:hAnsi="Wingdings 3" w:hint="default"/>
        <w:color w:val="auto"/>
        <w:sz w:val="16"/>
      </w:rPr>
    </w:lvl>
    <w:lvl w:ilvl="6">
      <w:start w:val="1"/>
      <w:numFmt w:val="bullet"/>
      <w:lvlText w:val=""/>
      <w:lvlJc w:val="left"/>
      <w:pPr>
        <w:tabs>
          <w:tab w:val="num" w:pos="2058"/>
        </w:tabs>
        <w:ind w:left="1984" w:hanging="283"/>
      </w:pPr>
      <w:rPr>
        <w:rFonts w:ascii="Wingdings 3" w:hAnsi="Wingdings 3" w:hint="default"/>
        <w:color w:val="auto"/>
        <w:sz w:val="16"/>
      </w:rPr>
    </w:lvl>
    <w:lvl w:ilvl="7">
      <w:start w:val="1"/>
      <w:numFmt w:val="bullet"/>
      <w:lvlText w:val=""/>
      <w:lvlJc w:val="left"/>
      <w:pPr>
        <w:tabs>
          <w:tab w:val="num" w:pos="2347"/>
        </w:tabs>
        <w:ind w:left="2268" w:hanging="284"/>
      </w:pPr>
      <w:rPr>
        <w:rFonts w:ascii="Wingdings 3" w:hAnsi="Wingdings 3" w:hint="default"/>
        <w:color w:val="auto"/>
        <w:sz w:val="16"/>
      </w:rPr>
    </w:lvl>
    <w:lvl w:ilvl="8">
      <w:start w:val="1"/>
      <w:numFmt w:val="bullet"/>
      <w:lvlText w:val=""/>
      <w:lvlJc w:val="left"/>
      <w:pPr>
        <w:tabs>
          <w:tab w:val="num" w:pos="2625"/>
        </w:tabs>
        <w:ind w:left="2551" w:hanging="283"/>
      </w:pPr>
      <w:rPr>
        <w:rFonts w:ascii="Wingdings 3" w:hAnsi="Wingdings 3" w:hint="default"/>
        <w:color w:val="auto"/>
        <w:sz w:val="16"/>
      </w:r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284"/>
  <w:hyphenationZone w:val="140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14337">
      <o:colormru v:ext="edit" colors="#ff9191,#fdaf93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5C3"/>
    <w:rsid w:val="00045490"/>
    <w:rsid w:val="00133097"/>
    <w:rsid w:val="001657D1"/>
    <w:rsid w:val="00174EA1"/>
    <w:rsid w:val="00186592"/>
    <w:rsid w:val="0019716F"/>
    <w:rsid w:val="002B6297"/>
    <w:rsid w:val="00330FCD"/>
    <w:rsid w:val="003C0CA2"/>
    <w:rsid w:val="003D5253"/>
    <w:rsid w:val="004B365D"/>
    <w:rsid w:val="00564894"/>
    <w:rsid w:val="0059716A"/>
    <w:rsid w:val="007279F3"/>
    <w:rsid w:val="00775AA8"/>
    <w:rsid w:val="007C3FE9"/>
    <w:rsid w:val="007D3A55"/>
    <w:rsid w:val="008460A5"/>
    <w:rsid w:val="008805C3"/>
    <w:rsid w:val="008C424D"/>
    <w:rsid w:val="008E3217"/>
    <w:rsid w:val="00932B40"/>
    <w:rsid w:val="00941E68"/>
    <w:rsid w:val="009741AD"/>
    <w:rsid w:val="00A21668"/>
    <w:rsid w:val="00A801A3"/>
    <w:rsid w:val="00AA3ED7"/>
    <w:rsid w:val="00AB194C"/>
    <w:rsid w:val="00AC63F7"/>
    <w:rsid w:val="00B21883"/>
    <w:rsid w:val="00B86026"/>
    <w:rsid w:val="00C95404"/>
    <w:rsid w:val="00D44DFE"/>
    <w:rsid w:val="00D533F8"/>
    <w:rsid w:val="00D967B6"/>
    <w:rsid w:val="00DB2CE4"/>
    <w:rsid w:val="00E11252"/>
    <w:rsid w:val="00E61AC3"/>
    <w:rsid w:val="00F62C1A"/>
    <w:rsid w:val="00F74CC7"/>
    <w:rsid w:val="00FA3A20"/>
    <w:rsid w:val="00FE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o:colormru v:ext="edit" colors="#ff9191,#fdaf93"/>
      <o:colormenu v:ext="edit" fillcolor="none" strokecolor="none"/>
    </o:shapedefaults>
    <o:shapelayout v:ext="edit">
      <o:idmap v:ext="edit" data="1"/>
    </o:shapelayout>
  </w:shapeDefaults>
  <w:decimalSymbol w:val=","/>
  <w:listSeparator w:val=";"/>
  <w14:docId w14:val="6B6634AA"/>
  <w15:docId w15:val="{E3F75807-4BF0-4C93-A945-40748B4EF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75AA8"/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775AA8"/>
    <w:pPr>
      <w:keepNext/>
      <w:spacing w:before="480" w:after="240"/>
      <w:outlineLvl w:val="0"/>
    </w:pPr>
    <w:rPr>
      <w:b/>
      <w:kern w:val="28"/>
      <w:sz w:val="36"/>
    </w:rPr>
  </w:style>
  <w:style w:type="paragraph" w:styleId="Kop2">
    <w:name w:val="heading 2"/>
    <w:basedOn w:val="Standaard"/>
    <w:next w:val="Standaard"/>
    <w:qFormat/>
    <w:rsid w:val="00775AA8"/>
    <w:pPr>
      <w:keepNext/>
      <w:keepLines/>
      <w:spacing w:before="480" w:after="240"/>
      <w:outlineLvl w:val="1"/>
    </w:pPr>
    <w:rPr>
      <w:b/>
      <w:sz w:val="28"/>
    </w:rPr>
  </w:style>
  <w:style w:type="paragraph" w:styleId="Kop3">
    <w:name w:val="heading 3"/>
    <w:basedOn w:val="Standaard"/>
    <w:next w:val="Standaard"/>
    <w:qFormat/>
    <w:rsid w:val="00775AA8"/>
    <w:pPr>
      <w:keepNext/>
      <w:keepLines/>
      <w:spacing w:before="240" w:after="60"/>
      <w:outlineLvl w:val="2"/>
    </w:pPr>
    <w:rPr>
      <w:b/>
      <w:sz w:val="24"/>
    </w:rPr>
  </w:style>
  <w:style w:type="paragraph" w:styleId="Kop4">
    <w:name w:val="heading 4"/>
    <w:basedOn w:val="Standaard"/>
    <w:next w:val="Standaard"/>
    <w:qFormat/>
    <w:rsid w:val="00775AA8"/>
    <w:pPr>
      <w:keepNext/>
      <w:keepLines/>
      <w:spacing w:before="240" w:after="60"/>
      <w:outlineLvl w:val="3"/>
    </w:pPr>
    <w:rPr>
      <w:b/>
      <w:sz w:val="22"/>
    </w:rPr>
  </w:style>
  <w:style w:type="paragraph" w:styleId="Kop5">
    <w:name w:val="heading 5"/>
    <w:basedOn w:val="Standaard"/>
    <w:next w:val="Standaard"/>
    <w:qFormat/>
    <w:rsid w:val="00775AA8"/>
    <w:pPr>
      <w:keepNext/>
      <w:keepLines/>
      <w:spacing w:before="240" w:after="60"/>
      <w:outlineLvl w:val="4"/>
    </w:pPr>
    <w:rPr>
      <w:i/>
      <w:sz w:val="22"/>
    </w:rPr>
  </w:style>
  <w:style w:type="paragraph" w:styleId="Kop6">
    <w:name w:val="heading 6"/>
    <w:basedOn w:val="Standaard"/>
    <w:next w:val="Standaard"/>
    <w:qFormat/>
    <w:rsid w:val="00775AA8"/>
    <w:pPr>
      <w:keepNext/>
      <w:keepLines/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rsid w:val="00775AA8"/>
    <w:pPr>
      <w:keepNext/>
      <w:keepLines/>
      <w:outlineLvl w:val="6"/>
    </w:pPr>
    <w:rPr>
      <w:b/>
    </w:rPr>
  </w:style>
  <w:style w:type="paragraph" w:styleId="Kop8">
    <w:name w:val="heading 8"/>
    <w:basedOn w:val="Standaard"/>
    <w:next w:val="Standaard"/>
    <w:qFormat/>
    <w:rsid w:val="00775AA8"/>
    <w:pPr>
      <w:keepNext/>
      <w:keepLines/>
      <w:outlineLvl w:val="7"/>
    </w:pPr>
    <w:rPr>
      <w:b/>
      <w:i/>
      <w:sz w:val="18"/>
    </w:rPr>
  </w:style>
  <w:style w:type="paragraph" w:styleId="Kop9">
    <w:name w:val="heading 9"/>
    <w:basedOn w:val="Standaard"/>
    <w:next w:val="Standaard"/>
    <w:qFormat/>
    <w:rsid w:val="00775AA8"/>
    <w:pPr>
      <w:keepNext/>
      <w:keepLines/>
      <w:outlineLvl w:val="8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anhef">
    <w:name w:val="Salutation"/>
    <w:basedOn w:val="Standaard"/>
    <w:next w:val="Standaard"/>
    <w:semiHidden/>
    <w:rsid w:val="00775AA8"/>
  </w:style>
  <w:style w:type="paragraph" w:styleId="Adresenvelop">
    <w:name w:val="envelope address"/>
    <w:basedOn w:val="Standaard"/>
    <w:semiHidden/>
    <w:rsid w:val="00775AA8"/>
    <w:pPr>
      <w:framePr w:w="7920" w:h="1980" w:hRule="exact" w:hSpace="141" w:wrap="auto" w:hAnchor="page" w:xAlign="center" w:yAlign="bottom"/>
      <w:ind w:left="2410"/>
    </w:pPr>
    <w:rPr>
      <w:sz w:val="24"/>
    </w:rPr>
  </w:style>
  <w:style w:type="paragraph" w:styleId="Afsluiting">
    <w:name w:val="Closing"/>
    <w:basedOn w:val="Standaard"/>
    <w:semiHidden/>
    <w:rsid w:val="00775AA8"/>
    <w:pPr>
      <w:ind w:left="3261"/>
    </w:pPr>
  </w:style>
  <w:style w:type="paragraph" w:styleId="Afzender">
    <w:name w:val="envelope return"/>
    <w:basedOn w:val="Standaard"/>
    <w:semiHidden/>
    <w:rsid w:val="00775AA8"/>
  </w:style>
  <w:style w:type="paragraph" w:styleId="Berichtkop">
    <w:name w:val="Message Header"/>
    <w:basedOn w:val="Standaard"/>
    <w:semiHidden/>
    <w:rsid w:val="00775AA8"/>
    <w:pPr>
      <w:pBdr>
        <w:top w:val="single" w:sz="6" w:space="1" w:color="auto"/>
        <w:bottom w:val="single" w:sz="6" w:space="1" w:color="auto"/>
      </w:pBdr>
      <w:shd w:val="pct20" w:color="auto" w:fill="auto"/>
      <w:ind w:left="1134" w:hanging="1134"/>
    </w:pPr>
    <w:rPr>
      <w:b/>
      <w:sz w:val="24"/>
    </w:rPr>
  </w:style>
  <w:style w:type="paragraph" w:styleId="Bijschrift">
    <w:name w:val="caption"/>
    <w:basedOn w:val="Standaard"/>
    <w:next w:val="Standaard"/>
    <w:qFormat/>
    <w:rsid w:val="00775AA8"/>
    <w:pPr>
      <w:spacing w:before="120" w:after="120"/>
    </w:pPr>
    <w:rPr>
      <w:b/>
    </w:rPr>
  </w:style>
  <w:style w:type="paragraph" w:styleId="Bloktekst">
    <w:name w:val="Block Text"/>
    <w:basedOn w:val="Standaard"/>
    <w:semiHidden/>
    <w:rsid w:val="00775AA8"/>
    <w:pPr>
      <w:spacing w:after="120"/>
      <w:ind w:left="3261" w:right="-1"/>
    </w:pPr>
  </w:style>
  <w:style w:type="paragraph" w:styleId="Bronvermelding">
    <w:name w:val="table of authorities"/>
    <w:basedOn w:val="Standaard"/>
    <w:next w:val="Standaard"/>
    <w:semiHidden/>
    <w:rsid w:val="00775AA8"/>
    <w:pPr>
      <w:ind w:left="200" w:hanging="200"/>
    </w:pPr>
  </w:style>
  <w:style w:type="paragraph" w:customStyle="1" w:styleId="commentaar">
    <w:name w:val="commentaar"/>
    <w:basedOn w:val="Standaard"/>
    <w:rsid w:val="00775AA8"/>
    <w:rPr>
      <w:i/>
    </w:rPr>
  </w:style>
  <w:style w:type="paragraph" w:styleId="Datum">
    <w:name w:val="Date"/>
    <w:basedOn w:val="Standaard"/>
    <w:next w:val="Standaard"/>
    <w:semiHidden/>
    <w:rsid w:val="00775AA8"/>
  </w:style>
  <w:style w:type="paragraph" w:styleId="Documentstructuur">
    <w:name w:val="Document Map"/>
    <w:basedOn w:val="Standaard"/>
    <w:semiHidden/>
    <w:rsid w:val="00775AA8"/>
    <w:pPr>
      <w:shd w:val="clear" w:color="auto" w:fill="FF0000"/>
    </w:pPr>
    <w:rPr>
      <w:rFonts w:ascii="Tahoma" w:hAnsi="Tahoma"/>
      <w:color w:val="FFFFFF"/>
    </w:rPr>
  </w:style>
  <w:style w:type="character" w:styleId="Eindnootmarkering">
    <w:name w:val="endnote reference"/>
    <w:basedOn w:val="Standaardalinea-lettertype"/>
    <w:semiHidden/>
    <w:rsid w:val="00775AA8"/>
    <w:rPr>
      <w:vertAlign w:val="superscript"/>
    </w:rPr>
  </w:style>
  <w:style w:type="paragraph" w:styleId="Eindnoottekst">
    <w:name w:val="endnote text"/>
    <w:basedOn w:val="Standaard"/>
    <w:semiHidden/>
    <w:rsid w:val="00775AA8"/>
    <w:rPr>
      <w:sz w:val="16"/>
    </w:rPr>
  </w:style>
  <w:style w:type="character" w:styleId="GevolgdeHyperlink">
    <w:name w:val="FollowedHyperlink"/>
    <w:basedOn w:val="Standaardalinea-lettertype"/>
    <w:semiHidden/>
    <w:rsid w:val="00775AA8"/>
    <w:rPr>
      <w:color w:val="0000FF"/>
      <w:u w:val="single"/>
    </w:rPr>
  </w:style>
  <w:style w:type="paragraph" w:styleId="Handtekening">
    <w:name w:val="Signature"/>
    <w:basedOn w:val="Standaard"/>
    <w:semiHidden/>
    <w:rsid w:val="00775AA8"/>
    <w:pPr>
      <w:keepNext/>
      <w:keepLines/>
      <w:tabs>
        <w:tab w:val="right" w:pos="3941"/>
      </w:tabs>
      <w:ind w:right="4394"/>
    </w:pPr>
    <w:rPr>
      <w:lang w:val="en-US"/>
    </w:rPr>
  </w:style>
  <w:style w:type="character" w:styleId="Hyperlink">
    <w:name w:val="Hyperlink"/>
    <w:basedOn w:val="Standaardalinea-lettertype"/>
    <w:uiPriority w:val="99"/>
    <w:rsid w:val="00775AA8"/>
    <w:rPr>
      <w:color w:val="FF0000"/>
      <w:u w:val="single"/>
    </w:rPr>
  </w:style>
  <w:style w:type="paragraph" w:styleId="Index1">
    <w:name w:val="index 1"/>
    <w:basedOn w:val="Standaard"/>
    <w:next w:val="Standaard"/>
    <w:autoRedefine/>
    <w:semiHidden/>
    <w:rsid w:val="00775AA8"/>
    <w:pPr>
      <w:widowControl w:val="0"/>
      <w:autoSpaceDE w:val="0"/>
      <w:autoSpaceDN w:val="0"/>
      <w:adjustRightInd w:val="0"/>
    </w:pPr>
    <w:rPr>
      <w:rFonts w:ascii="Helv" w:hAnsi="Helv"/>
      <w:b/>
      <w:szCs w:val="24"/>
      <w:lang w:val="en-US"/>
    </w:rPr>
  </w:style>
  <w:style w:type="paragraph" w:styleId="Index2">
    <w:name w:val="index 2"/>
    <w:basedOn w:val="Standaard"/>
    <w:next w:val="Standaard"/>
    <w:autoRedefine/>
    <w:semiHidden/>
    <w:rsid w:val="00775AA8"/>
    <w:pPr>
      <w:widowControl w:val="0"/>
      <w:autoSpaceDE w:val="0"/>
      <w:autoSpaceDN w:val="0"/>
      <w:adjustRightInd w:val="0"/>
    </w:pPr>
    <w:rPr>
      <w:rFonts w:ascii="Helv" w:hAnsi="Helv"/>
      <w:szCs w:val="24"/>
      <w:lang w:val="en-US"/>
    </w:rPr>
  </w:style>
  <w:style w:type="paragraph" w:styleId="Index3">
    <w:name w:val="index 3"/>
    <w:basedOn w:val="Standaard"/>
    <w:next w:val="Standaard"/>
    <w:autoRedefine/>
    <w:semiHidden/>
    <w:rsid w:val="00775AA8"/>
    <w:pPr>
      <w:widowControl w:val="0"/>
      <w:autoSpaceDE w:val="0"/>
      <w:autoSpaceDN w:val="0"/>
      <w:adjustRightInd w:val="0"/>
    </w:pPr>
    <w:rPr>
      <w:rFonts w:ascii="Helv" w:hAnsi="Helv"/>
      <w:szCs w:val="24"/>
      <w:lang w:val="en-US"/>
    </w:rPr>
  </w:style>
  <w:style w:type="paragraph" w:styleId="Index4">
    <w:name w:val="index 4"/>
    <w:basedOn w:val="Standaard"/>
    <w:next w:val="Standaard"/>
    <w:autoRedefine/>
    <w:semiHidden/>
    <w:rsid w:val="00775AA8"/>
    <w:pPr>
      <w:widowControl w:val="0"/>
      <w:autoSpaceDE w:val="0"/>
      <w:autoSpaceDN w:val="0"/>
      <w:adjustRightInd w:val="0"/>
    </w:pPr>
    <w:rPr>
      <w:rFonts w:ascii="Helv" w:hAnsi="Helv"/>
      <w:sz w:val="18"/>
      <w:szCs w:val="24"/>
      <w:lang w:val="en-US"/>
    </w:rPr>
  </w:style>
  <w:style w:type="paragraph" w:styleId="Index5">
    <w:name w:val="index 5"/>
    <w:basedOn w:val="Standaard"/>
    <w:next w:val="Standaard"/>
    <w:autoRedefine/>
    <w:semiHidden/>
    <w:rsid w:val="00775AA8"/>
    <w:pPr>
      <w:widowControl w:val="0"/>
      <w:autoSpaceDE w:val="0"/>
      <w:autoSpaceDN w:val="0"/>
      <w:adjustRightInd w:val="0"/>
    </w:pPr>
    <w:rPr>
      <w:rFonts w:ascii="Helv" w:hAnsi="Helv"/>
      <w:sz w:val="16"/>
      <w:szCs w:val="24"/>
      <w:lang w:val="en-US"/>
    </w:rPr>
  </w:style>
  <w:style w:type="paragraph" w:styleId="Index6">
    <w:name w:val="index 6"/>
    <w:basedOn w:val="Standaard"/>
    <w:next w:val="Standaard"/>
    <w:autoRedefine/>
    <w:semiHidden/>
    <w:rsid w:val="00775AA8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7">
    <w:name w:val="index 7"/>
    <w:basedOn w:val="Standaard"/>
    <w:next w:val="Standaard"/>
    <w:autoRedefine/>
    <w:semiHidden/>
    <w:rsid w:val="00775AA8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8">
    <w:name w:val="index 8"/>
    <w:basedOn w:val="Standaard"/>
    <w:next w:val="Standaard"/>
    <w:autoRedefine/>
    <w:semiHidden/>
    <w:rsid w:val="00775AA8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9">
    <w:name w:val="index 9"/>
    <w:basedOn w:val="Standaard"/>
    <w:next w:val="Standaard"/>
    <w:autoRedefine/>
    <w:semiHidden/>
    <w:rsid w:val="00775AA8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kop">
    <w:name w:val="index heading"/>
    <w:basedOn w:val="Standaard"/>
    <w:next w:val="Index1"/>
    <w:semiHidden/>
    <w:rsid w:val="00775AA8"/>
    <w:pPr>
      <w:framePr w:hSpace="142" w:vSpace="142" w:wrap="around" w:vAnchor="text" w:hAnchor="text" w:y="1"/>
      <w:widowControl w:val="0"/>
      <w:pBdr>
        <w:top w:val="single" w:sz="4" w:space="1" w:color="auto"/>
      </w:pBdr>
      <w:autoSpaceDE w:val="0"/>
      <w:autoSpaceDN w:val="0"/>
      <w:adjustRightInd w:val="0"/>
    </w:pPr>
    <w:rPr>
      <w:rFonts w:cs="Arial"/>
      <w:b/>
      <w:bCs/>
      <w:sz w:val="32"/>
      <w:szCs w:val="24"/>
      <w:lang w:val="en-US"/>
    </w:rPr>
  </w:style>
  <w:style w:type="paragraph" w:styleId="Inhopg1">
    <w:name w:val="toc 1"/>
    <w:basedOn w:val="Standaard"/>
    <w:next w:val="Standaard"/>
    <w:autoRedefine/>
    <w:uiPriority w:val="39"/>
    <w:rsid w:val="00775AA8"/>
    <w:pPr>
      <w:keepNext/>
      <w:keepLines/>
      <w:tabs>
        <w:tab w:val="right" w:leader="dot" w:pos="9628"/>
      </w:tabs>
      <w:spacing w:before="240" w:after="120"/>
      <w:ind w:left="1701"/>
    </w:pPr>
    <w:rPr>
      <w:b/>
      <w:noProof/>
      <w:sz w:val="24"/>
    </w:rPr>
  </w:style>
  <w:style w:type="paragraph" w:styleId="Inhopg2">
    <w:name w:val="toc 2"/>
    <w:basedOn w:val="broodtekst"/>
    <w:next w:val="broodtekst"/>
    <w:autoRedefine/>
    <w:uiPriority w:val="39"/>
    <w:rsid w:val="00775AA8"/>
    <w:pPr>
      <w:tabs>
        <w:tab w:val="right" w:leader="dot" w:pos="9639"/>
      </w:tabs>
      <w:spacing w:before="120" w:after="60"/>
    </w:pPr>
    <w:rPr>
      <w:b/>
      <w:noProof/>
    </w:rPr>
  </w:style>
  <w:style w:type="paragraph" w:styleId="Inhopg3">
    <w:name w:val="toc 3"/>
    <w:basedOn w:val="broodtekst"/>
    <w:next w:val="broodtekst"/>
    <w:autoRedefine/>
    <w:uiPriority w:val="39"/>
    <w:rsid w:val="00775AA8"/>
    <w:pPr>
      <w:tabs>
        <w:tab w:val="right" w:leader="dot" w:pos="9639"/>
      </w:tabs>
    </w:pPr>
    <w:rPr>
      <w:noProof/>
    </w:rPr>
  </w:style>
  <w:style w:type="paragraph" w:styleId="Inhopg4">
    <w:name w:val="toc 4"/>
    <w:basedOn w:val="broodtekst"/>
    <w:next w:val="broodtekst"/>
    <w:autoRedefine/>
    <w:semiHidden/>
    <w:rsid w:val="00775AA8"/>
    <w:pPr>
      <w:tabs>
        <w:tab w:val="right" w:leader="dot" w:pos="9072"/>
      </w:tabs>
    </w:pPr>
    <w:rPr>
      <w:noProof/>
    </w:rPr>
  </w:style>
  <w:style w:type="paragraph" w:styleId="Inhopg5">
    <w:name w:val="toc 5"/>
    <w:basedOn w:val="Standaard"/>
    <w:next w:val="Standaard"/>
    <w:autoRedefine/>
    <w:semiHidden/>
    <w:rsid w:val="00775AA8"/>
    <w:pPr>
      <w:tabs>
        <w:tab w:val="right" w:leader="dot" w:pos="9072"/>
      </w:tabs>
      <w:ind w:left="1701"/>
    </w:pPr>
    <w:rPr>
      <w:noProof/>
    </w:rPr>
  </w:style>
  <w:style w:type="paragraph" w:styleId="Inhopg6">
    <w:name w:val="toc 6"/>
    <w:basedOn w:val="Standaard"/>
    <w:next w:val="Standaard"/>
    <w:autoRedefine/>
    <w:semiHidden/>
    <w:rsid w:val="00775AA8"/>
    <w:pPr>
      <w:tabs>
        <w:tab w:val="right" w:leader="dot" w:pos="9072"/>
      </w:tabs>
      <w:spacing w:line="240" w:lineRule="atLeast"/>
      <w:ind w:left="1701"/>
    </w:pPr>
    <w:rPr>
      <w:noProof/>
      <w:sz w:val="18"/>
    </w:rPr>
  </w:style>
  <w:style w:type="paragraph" w:styleId="Inhopg7">
    <w:name w:val="toc 7"/>
    <w:basedOn w:val="Standaard"/>
    <w:next w:val="Standaard"/>
    <w:autoRedefine/>
    <w:semiHidden/>
    <w:rsid w:val="00775AA8"/>
    <w:pPr>
      <w:tabs>
        <w:tab w:val="right" w:leader="dot" w:pos="9072"/>
      </w:tabs>
      <w:spacing w:line="240" w:lineRule="atLeast"/>
      <w:ind w:left="1701"/>
    </w:pPr>
    <w:rPr>
      <w:noProof/>
      <w:sz w:val="18"/>
    </w:rPr>
  </w:style>
  <w:style w:type="paragraph" w:styleId="Inhopg8">
    <w:name w:val="toc 8"/>
    <w:basedOn w:val="Standaard"/>
    <w:next w:val="Standaard"/>
    <w:autoRedefine/>
    <w:semiHidden/>
    <w:rsid w:val="00775AA8"/>
    <w:pPr>
      <w:tabs>
        <w:tab w:val="right" w:leader="dot" w:pos="9072"/>
      </w:tabs>
      <w:spacing w:line="240" w:lineRule="atLeast"/>
      <w:ind w:left="1701"/>
    </w:pPr>
    <w:rPr>
      <w:noProof/>
      <w:sz w:val="16"/>
    </w:rPr>
  </w:style>
  <w:style w:type="paragraph" w:styleId="Inhopg9">
    <w:name w:val="toc 9"/>
    <w:basedOn w:val="Standaard"/>
    <w:next w:val="Standaard"/>
    <w:autoRedefine/>
    <w:semiHidden/>
    <w:rsid w:val="00775AA8"/>
    <w:pPr>
      <w:tabs>
        <w:tab w:val="right" w:leader="dot" w:pos="9072"/>
      </w:tabs>
      <w:spacing w:line="240" w:lineRule="atLeast"/>
      <w:ind w:left="1701"/>
    </w:pPr>
    <w:rPr>
      <w:noProof/>
      <w:sz w:val="16"/>
    </w:rPr>
  </w:style>
  <w:style w:type="paragraph" w:customStyle="1" w:styleId="inleiding">
    <w:name w:val="inleiding"/>
    <w:basedOn w:val="Standaard"/>
    <w:rsid w:val="00775AA8"/>
    <w:rPr>
      <w:b/>
    </w:rPr>
  </w:style>
  <w:style w:type="paragraph" w:styleId="Kopbronvermelding">
    <w:name w:val="toa heading"/>
    <w:basedOn w:val="Standaard"/>
    <w:next w:val="Standaard"/>
    <w:semiHidden/>
    <w:rsid w:val="00775AA8"/>
    <w:pPr>
      <w:spacing w:before="120"/>
    </w:pPr>
    <w:rPr>
      <w:b/>
      <w:sz w:val="24"/>
    </w:rPr>
  </w:style>
  <w:style w:type="paragraph" w:styleId="Koptekst">
    <w:name w:val="header"/>
    <w:basedOn w:val="Standaard"/>
    <w:semiHidden/>
    <w:rsid w:val="00775AA8"/>
    <w:pPr>
      <w:tabs>
        <w:tab w:val="right" w:pos="9072"/>
      </w:tabs>
      <w:spacing w:before="60"/>
      <w:jc w:val="right"/>
    </w:pPr>
    <w:rPr>
      <w:sz w:val="18"/>
    </w:rPr>
  </w:style>
  <w:style w:type="paragraph" w:styleId="Lijst">
    <w:name w:val="List"/>
    <w:basedOn w:val="Standaard"/>
    <w:semiHidden/>
    <w:rsid w:val="00775AA8"/>
    <w:pPr>
      <w:ind w:left="283" w:hanging="283"/>
    </w:pPr>
  </w:style>
  <w:style w:type="paragraph" w:styleId="Lijst2">
    <w:name w:val="List 2"/>
    <w:basedOn w:val="Standaard"/>
    <w:semiHidden/>
    <w:rsid w:val="00775AA8"/>
    <w:pPr>
      <w:ind w:left="566" w:hanging="283"/>
    </w:pPr>
  </w:style>
  <w:style w:type="paragraph" w:styleId="Lijst3">
    <w:name w:val="List 3"/>
    <w:basedOn w:val="Standaard"/>
    <w:semiHidden/>
    <w:rsid w:val="00775AA8"/>
    <w:pPr>
      <w:ind w:left="849" w:hanging="283"/>
    </w:pPr>
  </w:style>
  <w:style w:type="paragraph" w:styleId="Lijst4">
    <w:name w:val="List 4"/>
    <w:basedOn w:val="Standaard"/>
    <w:semiHidden/>
    <w:rsid w:val="00775AA8"/>
    <w:pPr>
      <w:ind w:left="1132" w:hanging="283"/>
    </w:pPr>
  </w:style>
  <w:style w:type="paragraph" w:styleId="Lijst5">
    <w:name w:val="List 5"/>
    <w:basedOn w:val="Standaard"/>
    <w:semiHidden/>
    <w:rsid w:val="00775AA8"/>
    <w:pPr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775AA8"/>
    <w:pPr>
      <w:ind w:left="400" w:hanging="400"/>
    </w:pPr>
  </w:style>
  <w:style w:type="paragraph" w:styleId="Lijstopsomteken">
    <w:name w:val="List Bullet"/>
    <w:basedOn w:val="Standaard"/>
    <w:autoRedefine/>
    <w:semiHidden/>
    <w:rsid w:val="00775AA8"/>
    <w:pPr>
      <w:numPr>
        <w:numId w:val="1"/>
      </w:numPr>
    </w:pPr>
  </w:style>
  <w:style w:type="paragraph" w:styleId="Lijstopsomteken2">
    <w:name w:val="List Bullet 2"/>
    <w:basedOn w:val="Standaard"/>
    <w:autoRedefine/>
    <w:semiHidden/>
    <w:rsid w:val="00775AA8"/>
    <w:pPr>
      <w:numPr>
        <w:numId w:val="2"/>
      </w:numPr>
      <w:ind w:left="284" w:firstLine="0"/>
    </w:pPr>
  </w:style>
  <w:style w:type="paragraph" w:styleId="Lijstopsomteken3">
    <w:name w:val="List Bullet 3"/>
    <w:basedOn w:val="Standaard"/>
    <w:autoRedefine/>
    <w:semiHidden/>
    <w:rsid w:val="00775AA8"/>
    <w:pPr>
      <w:numPr>
        <w:numId w:val="3"/>
      </w:numPr>
    </w:pPr>
  </w:style>
  <w:style w:type="paragraph" w:styleId="Lijstopsomteken4">
    <w:name w:val="List Bullet 4"/>
    <w:basedOn w:val="Standaard"/>
    <w:autoRedefine/>
    <w:semiHidden/>
    <w:rsid w:val="00775AA8"/>
    <w:pPr>
      <w:numPr>
        <w:numId w:val="4"/>
      </w:numPr>
    </w:pPr>
  </w:style>
  <w:style w:type="paragraph" w:styleId="Lijstopsomteken5">
    <w:name w:val="List Bullet 5"/>
    <w:basedOn w:val="Standaard"/>
    <w:autoRedefine/>
    <w:semiHidden/>
    <w:rsid w:val="00775AA8"/>
    <w:pPr>
      <w:numPr>
        <w:numId w:val="5"/>
      </w:numPr>
    </w:pPr>
  </w:style>
  <w:style w:type="paragraph" w:styleId="Lijstnummering">
    <w:name w:val="List Number"/>
    <w:basedOn w:val="Standaard"/>
    <w:semiHidden/>
    <w:rsid w:val="00775AA8"/>
    <w:pPr>
      <w:numPr>
        <w:numId w:val="6"/>
      </w:numPr>
    </w:pPr>
  </w:style>
  <w:style w:type="paragraph" w:styleId="Lijstnummering2">
    <w:name w:val="List Number 2"/>
    <w:basedOn w:val="Standaard"/>
    <w:semiHidden/>
    <w:rsid w:val="00775AA8"/>
    <w:pPr>
      <w:numPr>
        <w:numId w:val="7"/>
      </w:numPr>
    </w:pPr>
  </w:style>
  <w:style w:type="paragraph" w:styleId="Lijstnummering3">
    <w:name w:val="List Number 3"/>
    <w:basedOn w:val="Standaard"/>
    <w:semiHidden/>
    <w:rsid w:val="00775AA8"/>
    <w:pPr>
      <w:numPr>
        <w:numId w:val="8"/>
      </w:numPr>
    </w:pPr>
  </w:style>
  <w:style w:type="paragraph" w:styleId="Lijstnummering4">
    <w:name w:val="List Number 4"/>
    <w:basedOn w:val="Standaard"/>
    <w:semiHidden/>
    <w:rsid w:val="00775AA8"/>
    <w:pPr>
      <w:numPr>
        <w:numId w:val="9"/>
      </w:numPr>
    </w:pPr>
  </w:style>
  <w:style w:type="paragraph" w:styleId="Lijstnummering5">
    <w:name w:val="List Number 5"/>
    <w:basedOn w:val="Standaard"/>
    <w:semiHidden/>
    <w:rsid w:val="00775AA8"/>
    <w:pPr>
      <w:numPr>
        <w:numId w:val="10"/>
      </w:numPr>
    </w:pPr>
  </w:style>
  <w:style w:type="paragraph" w:styleId="Lijstvoortzetting">
    <w:name w:val="List Continue"/>
    <w:basedOn w:val="Standaard"/>
    <w:semiHidden/>
    <w:rsid w:val="00775AA8"/>
    <w:pPr>
      <w:spacing w:after="120"/>
      <w:ind w:left="283"/>
    </w:pPr>
  </w:style>
  <w:style w:type="paragraph" w:styleId="Lijstvoortzetting2">
    <w:name w:val="List Continue 2"/>
    <w:basedOn w:val="Standaard"/>
    <w:semiHidden/>
    <w:rsid w:val="00775AA8"/>
    <w:pPr>
      <w:spacing w:after="120"/>
      <w:ind w:left="566"/>
    </w:pPr>
  </w:style>
  <w:style w:type="paragraph" w:styleId="Lijstvoortzetting3">
    <w:name w:val="List Continue 3"/>
    <w:basedOn w:val="Standaard"/>
    <w:semiHidden/>
    <w:rsid w:val="00775AA8"/>
    <w:pPr>
      <w:spacing w:after="120"/>
      <w:ind w:left="849"/>
    </w:pPr>
  </w:style>
  <w:style w:type="paragraph" w:styleId="Lijstvoortzetting4">
    <w:name w:val="List Continue 4"/>
    <w:basedOn w:val="Standaard"/>
    <w:semiHidden/>
    <w:rsid w:val="00775AA8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775AA8"/>
    <w:pPr>
      <w:spacing w:after="120"/>
      <w:ind w:left="1415"/>
    </w:pPr>
  </w:style>
  <w:style w:type="paragraph" w:styleId="Macrotekst">
    <w:name w:val="macro"/>
    <w:semiHidden/>
    <w:rsid w:val="00775A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character" w:styleId="Nadruk">
    <w:name w:val="Emphasis"/>
    <w:basedOn w:val="Standaardalinea-lettertype"/>
    <w:qFormat/>
    <w:rsid w:val="00775AA8"/>
    <w:rPr>
      <w:i/>
    </w:rPr>
  </w:style>
  <w:style w:type="paragraph" w:styleId="Notitiekop">
    <w:name w:val="Note Heading"/>
    <w:basedOn w:val="Standaard"/>
    <w:next w:val="Standaard"/>
    <w:semiHidden/>
    <w:rsid w:val="00775AA8"/>
    <w:pPr>
      <w:keepNext/>
      <w:keepLines/>
      <w:spacing w:before="480" w:after="240"/>
      <w:ind w:left="3119"/>
    </w:pPr>
    <w:rPr>
      <w:b/>
      <w:sz w:val="36"/>
    </w:rPr>
  </w:style>
  <w:style w:type="paragraph" w:styleId="Tekstzonderopmaak">
    <w:name w:val="Plain Text"/>
    <w:basedOn w:val="Standaard"/>
    <w:semiHidden/>
    <w:rsid w:val="00775AA8"/>
    <w:rPr>
      <w:rFonts w:ascii="Courier New" w:hAnsi="Courier New"/>
    </w:rPr>
  </w:style>
  <w:style w:type="character" w:styleId="Paginanummer">
    <w:name w:val="page number"/>
    <w:basedOn w:val="Standaardalinea-lettertype"/>
    <w:semiHidden/>
    <w:rsid w:val="00775AA8"/>
    <w:rPr>
      <w:sz w:val="18"/>
    </w:rPr>
  </w:style>
  <w:style w:type="paragraph" w:styleId="Plattetekst">
    <w:name w:val="Body Text"/>
    <w:basedOn w:val="Standaard"/>
    <w:semiHidden/>
    <w:rsid w:val="00775AA8"/>
    <w:pPr>
      <w:spacing w:after="120"/>
    </w:pPr>
  </w:style>
  <w:style w:type="paragraph" w:styleId="Plattetekst2">
    <w:name w:val="Body Text 2"/>
    <w:basedOn w:val="Standaard"/>
    <w:semiHidden/>
    <w:rsid w:val="00775AA8"/>
    <w:pPr>
      <w:spacing w:after="120" w:line="480" w:lineRule="auto"/>
    </w:pPr>
  </w:style>
  <w:style w:type="paragraph" w:styleId="Plattetekst3">
    <w:name w:val="Body Text 3"/>
    <w:basedOn w:val="Standaard"/>
    <w:semiHidden/>
    <w:rsid w:val="00775AA8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semiHidden/>
    <w:rsid w:val="00775AA8"/>
    <w:pPr>
      <w:ind w:firstLine="210"/>
    </w:pPr>
  </w:style>
  <w:style w:type="paragraph" w:styleId="Plattetekstinspringen">
    <w:name w:val="Body Text Indent"/>
    <w:basedOn w:val="Standaard"/>
    <w:semiHidden/>
    <w:rsid w:val="00775AA8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775AA8"/>
    <w:pPr>
      <w:ind w:firstLine="210"/>
    </w:pPr>
  </w:style>
  <w:style w:type="paragraph" w:styleId="Plattetekstinspringen2">
    <w:name w:val="Body Text Indent 2"/>
    <w:basedOn w:val="Standaard"/>
    <w:semiHidden/>
    <w:rsid w:val="00775AA8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775AA8"/>
    <w:pPr>
      <w:spacing w:after="120"/>
      <w:ind w:left="283"/>
    </w:pPr>
    <w:rPr>
      <w:sz w:val="16"/>
    </w:rPr>
  </w:style>
  <w:style w:type="character" w:styleId="Regelnummer">
    <w:name w:val="line number"/>
    <w:basedOn w:val="Standaardalinea-lettertype"/>
    <w:semiHidden/>
    <w:rsid w:val="00775AA8"/>
  </w:style>
  <w:style w:type="paragraph" w:styleId="Standaardinspringing">
    <w:name w:val="Normal Indent"/>
    <w:basedOn w:val="Standaard"/>
    <w:semiHidden/>
    <w:rsid w:val="00775AA8"/>
    <w:pPr>
      <w:ind w:left="708"/>
    </w:pPr>
  </w:style>
  <w:style w:type="paragraph" w:customStyle="1" w:styleId="Standaardklein">
    <w:name w:val="Standaard klein"/>
    <w:basedOn w:val="Standaard"/>
    <w:rsid w:val="00775AA8"/>
    <w:pPr>
      <w:spacing w:line="240" w:lineRule="atLeast"/>
    </w:pPr>
    <w:rPr>
      <w:sz w:val="16"/>
    </w:rPr>
  </w:style>
  <w:style w:type="paragraph" w:styleId="Ondertitel">
    <w:name w:val="Subtitle"/>
    <w:basedOn w:val="Standaard"/>
    <w:next w:val="Standaard"/>
    <w:qFormat/>
    <w:rsid w:val="00775AA8"/>
    <w:pPr>
      <w:pBdr>
        <w:bottom w:val="single" w:sz="2" w:space="1" w:color="auto"/>
      </w:pBdr>
      <w:spacing w:after="240"/>
      <w:outlineLvl w:val="1"/>
    </w:pPr>
    <w:rPr>
      <w:i/>
    </w:rPr>
  </w:style>
  <w:style w:type="paragraph" w:styleId="Tekstopmerking">
    <w:name w:val="annotation text"/>
    <w:basedOn w:val="Standaard"/>
    <w:semiHidden/>
    <w:rsid w:val="00775AA8"/>
  </w:style>
  <w:style w:type="paragraph" w:styleId="Titel">
    <w:name w:val="Title"/>
    <w:basedOn w:val="Standaard"/>
    <w:qFormat/>
    <w:rsid w:val="00775AA8"/>
    <w:pPr>
      <w:spacing w:before="240" w:after="60"/>
      <w:jc w:val="center"/>
      <w:outlineLvl w:val="0"/>
    </w:pPr>
    <w:rPr>
      <w:b/>
      <w:kern w:val="28"/>
      <w:sz w:val="36"/>
    </w:rPr>
  </w:style>
  <w:style w:type="character" w:styleId="Verwijzingopmerking">
    <w:name w:val="annotation reference"/>
    <w:basedOn w:val="Standaardalinea-lettertype"/>
    <w:semiHidden/>
    <w:rsid w:val="00775AA8"/>
    <w:rPr>
      <w:sz w:val="16"/>
    </w:rPr>
  </w:style>
  <w:style w:type="character" w:styleId="Voetnootmarkering">
    <w:name w:val="footnote reference"/>
    <w:basedOn w:val="Standaardalinea-lettertype"/>
    <w:semiHidden/>
    <w:rsid w:val="00775AA8"/>
    <w:rPr>
      <w:vertAlign w:val="superscript"/>
    </w:rPr>
  </w:style>
  <w:style w:type="paragraph" w:styleId="Voetnoottekst">
    <w:name w:val="footnote text"/>
    <w:basedOn w:val="Standaard"/>
    <w:semiHidden/>
    <w:rsid w:val="00775AA8"/>
  </w:style>
  <w:style w:type="paragraph" w:styleId="Voettekst">
    <w:name w:val="footer"/>
    <w:basedOn w:val="Standaard"/>
    <w:link w:val="VoettekstChar"/>
    <w:semiHidden/>
    <w:rsid w:val="00775AA8"/>
    <w:pPr>
      <w:tabs>
        <w:tab w:val="center" w:pos="4536"/>
        <w:tab w:val="right" w:pos="9072"/>
      </w:tabs>
    </w:pPr>
    <w:rPr>
      <w:sz w:val="16"/>
    </w:rPr>
  </w:style>
  <w:style w:type="character" w:styleId="Zwaar">
    <w:name w:val="Strong"/>
    <w:basedOn w:val="Standaardalinea-lettertype"/>
    <w:qFormat/>
    <w:rsid w:val="00775AA8"/>
    <w:rPr>
      <w:b/>
    </w:rPr>
  </w:style>
  <w:style w:type="paragraph" w:customStyle="1" w:styleId="formuliernaam">
    <w:name w:val="formuliernaam"/>
    <w:basedOn w:val="Standaard"/>
    <w:next w:val="Standaard"/>
    <w:rsid w:val="00775AA8"/>
    <w:pPr>
      <w:jc w:val="right"/>
    </w:pPr>
    <w:rPr>
      <w:b/>
      <w:i/>
      <w:sz w:val="36"/>
    </w:rPr>
  </w:style>
  <w:style w:type="paragraph" w:customStyle="1" w:styleId="goudanaam">
    <w:name w:val="goudanaam"/>
    <w:basedOn w:val="Standaard"/>
    <w:rsid w:val="00775AA8"/>
    <w:pPr>
      <w:jc w:val="right"/>
    </w:pPr>
    <w:rPr>
      <w:b/>
      <w:sz w:val="36"/>
    </w:rPr>
  </w:style>
  <w:style w:type="paragraph" w:customStyle="1" w:styleId="alineakop">
    <w:name w:val="alineakop"/>
    <w:basedOn w:val="Standaard"/>
    <w:next w:val="Standaard"/>
    <w:rsid w:val="00775AA8"/>
    <w:pPr>
      <w:spacing w:line="240" w:lineRule="atLeast"/>
    </w:pPr>
    <w:rPr>
      <w:i/>
    </w:rPr>
  </w:style>
  <w:style w:type="paragraph" w:customStyle="1" w:styleId="bovenkopjes">
    <w:name w:val="bovenkopjes"/>
    <w:basedOn w:val="Standaard"/>
    <w:rsid w:val="00775AA8"/>
    <w:pPr>
      <w:spacing w:line="240" w:lineRule="atLeast"/>
    </w:pPr>
    <w:rPr>
      <w:b/>
      <w:sz w:val="15"/>
    </w:rPr>
  </w:style>
  <w:style w:type="paragraph" w:customStyle="1" w:styleId="bullet1">
    <w:name w:val="bullet1"/>
    <w:basedOn w:val="Standaard"/>
    <w:rsid w:val="00775AA8"/>
    <w:pPr>
      <w:numPr>
        <w:numId w:val="11"/>
      </w:numPr>
      <w:tabs>
        <w:tab w:val="left" w:pos="1077"/>
      </w:tabs>
      <w:ind w:right="-28"/>
    </w:pPr>
    <w:rPr>
      <w:rFonts w:ascii="Times New Roman" w:hAnsi="Times New Roman"/>
    </w:rPr>
  </w:style>
  <w:style w:type="paragraph" w:customStyle="1" w:styleId="formuliernummer">
    <w:name w:val="formuliernummer"/>
    <w:basedOn w:val="Standaard"/>
    <w:rsid w:val="00775AA8"/>
    <w:pPr>
      <w:spacing w:line="240" w:lineRule="atLeast"/>
    </w:pPr>
    <w:rPr>
      <w:sz w:val="12"/>
    </w:rPr>
  </w:style>
  <w:style w:type="paragraph" w:customStyle="1" w:styleId="gemeentenaam">
    <w:name w:val="gemeentenaam"/>
    <w:basedOn w:val="Standaard"/>
    <w:rsid w:val="00775AA8"/>
    <w:pPr>
      <w:spacing w:line="240" w:lineRule="atLeast"/>
    </w:pPr>
    <w:rPr>
      <w:b/>
      <w:sz w:val="27"/>
    </w:rPr>
  </w:style>
  <w:style w:type="paragraph" w:customStyle="1" w:styleId="genummerdelijst">
    <w:name w:val="genummerde lijst"/>
    <w:basedOn w:val="Standaard"/>
    <w:rsid w:val="00775AA8"/>
    <w:pPr>
      <w:numPr>
        <w:ilvl w:val="2"/>
        <w:numId w:val="12"/>
      </w:numPr>
      <w:spacing w:line="240" w:lineRule="atLeast"/>
    </w:pPr>
    <w:rPr>
      <w:rFonts w:ascii="Times New Roman" w:hAnsi="Times New Roman"/>
    </w:rPr>
  </w:style>
  <w:style w:type="paragraph" w:customStyle="1" w:styleId="hangendaankruishokje">
    <w:name w:val="hangend aankruishokje"/>
    <w:basedOn w:val="Standaard"/>
    <w:rsid w:val="00775AA8"/>
    <w:pPr>
      <w:spacing w:line="240" w:lineRule="atLeast"/>
      <w:ind w:left="-567"/>
    </w:pPr>
    <w:rPr>
      <w:rFonts w:ascii="Times New Roman" w:hAnsi="Times New Roman"/>
    </w:rPr>
  </w:style>
  <w:style w:type="paragraph" w:customStyle="1" w:styleId="dienstafdelingsnaam">
    <w:name w:val="dienst/afdelingsnaam"/>
    <w:basedOn w:val="formuliernaam"/>
    <w:rsid w:val="00775AA8"/>
    <w:pPr>
      <w:jc w:val="left"/>
    </w:pPr>
  </w:style>
  <w:style w:type="paragraph" w:customStyle="1" w:styleId="inspring1">
    <w:name w:val="inspring1"/>
    <w:basedOn w:val="Standaard"/>
    <w:rsid w:val="00775AA8"/>
    <w:pPr>
      <w:spacing w:line="240" w:lineRule="atLeast"/>
      <w:ind w:left="357"/>
    </w:pPr>
    <w:rPr>
      <w:rFonts w:ascii="Times New Roman" w:hAnsi="Times New Roman"/>
    </w:rPr>
  </w:style>
  <w:style w:type="paragraph" w:customStyle="1" w:styleId="inspring2">
    <w:name w:val="inspring2"/>
    <w:basedOn w:val="Standaard"/>
    <w:rsid w:val="00775AA8"/>
    <w:pPr>
      <w:spacing w:line="240" w:lineRule="atLeast"/>
      <w:ind w:left="714"/>
    </w:pPr>
    <w:rPr>
      <w:rFonts w:ascii="Times New Roman" w:hAnsi="Times New Roman"/>
    </w:rPr>
  </w:style>
  <w:style w:type="paragraph" w:customStyle="1" w:styleId="kopmetlijn">
    <w:name w:val="kopmetlijn"/>
    <w:basedOn w:val="Standaard"/>
    <w:rsid w:val="00775AA8"/>
    <w:pPr>
      <w:pBdr>
        <w:top w:val="single" w:sz="2" w:space="1" w:color="auto"/>
      </w:pBdr>
      <w:spacing w:after="120" w:line="240" w:lineRule="atLeast"/>
    </w:pPr>
    <w:rPr>
      <w:b/>
      <w:sz w:val="15"/>
    </w:rPr>
  </w:style>
  <w:style w:type="paragraph" w:customStyle="1" w:styleId="referentiekop">
    <w:name w:val="referentiekop"/>
    <w:basedOn w:val="Standaard"/>
    <w:rsid w:val="00775AA8"/>
    <w:pPr>
      <w:spacing w:line="240" w:lineRule="atLeast"/>
    </w:pPr>
    <w:rPr>
      <w:b/>
      <w:sz w:val="15"/>
    </w:rPr>
  </w:style>
  <w:style w:type="paragraph" w:customStyle="1" w:styleId="subparagraaf">
    <w:name w:val="subparagraaf"/>
    <w:basedOn w:val="broodtekst"/>
    <w:next w:val="broodtekst"/>
    <w:rsid w:val="00775AA8"/>
    <w:pPr>
      <w:keepNext/>
      <w:keepLines/>
    </w:pPr>
    <w:rPr>
      <w:b/>
    </w:rPr>
  </w:style>
  <w:style w:type="paragraph" w:customStyle="1" w:styleId="verwijzingletter">
    <w:name w:val="verwijzingletter"/>
    <w:basedOn w:val="Standaard"/>
    <w:rsid w:val="00775AA8"/>
  </w:style>
  <w:style w:type="paragraph" w:customStyle="1" w:styleId="verwijzingnummer">
    <w:name w:val="verwijzingnummer"/>
    <w:basedOn w:val="bullet1"/>
    <w:rsid w:val="00775AA8"/>
    <w:pPr>
      <w:numPr>
        <w:numId w:val="13"/>
      </w:numPr>
    </w:pPr>
  </w:style>
  <w:style w:type="paragraph" w:customStyle="1" w:styleId="paragraaf">
    <w:name w:val="paragraaf"/>
    <w:basedOn w:val="Standaard"/>
    <w:next w:val="Standaard"/>
    <w:rsid w:val="00775AA8"/>
    <w:pPr>
      <w:spacing w:before="240" w:after="60" w:line="240" w:lineRule="atLeast"/>
    </w:pPr>
    <w:rPr>
      <w:b/>
    </w:rPr>
  </w:style>
  <w:style w:type="paragraph" w:customStyle="1" w:styleId="hoofdtitel">
    <w:name w:val="hoofdtitel"/>
    <w:basedOn w:val="Kop1"/>
    <w:rsid w:val="00775AA8"/>
    <w:rPr>
      <w:sz w:val="48"/>
    </w:rPr>
  </w:style>
  <w:style w:type="paragraph" w:customStyle="1" w:styleId="omslaginfo">
    <w:name w:val="omslaginfo"/>
    <w:basedOn w:val="Standaard"/>
    <w:rsid w:val="00775AA8"/>
    <w:pPr>
      <w:jc w:val="right"/>
    </w:pPr>
    <w:rPr>
      <w:b/>
      <w:bCs/>
    </w:rPr>
  </w:style>
  <w:style w:type="paragraph" w:customStyle="1" w:styleId="inhoudtitel">
    <w:name w:val="inhoudtitel"/>
    <w:basedOn w:val="Standaard"/>
    <w:next w:val="inhoudtekst"/>
    <w:rsid w:val="00775AA8"/>
    <w:pPr>
      <w:spacing w:before="720" w:after="480"/>
      <w:ind w:left="1701"/>
    </w:pPr>
    <w:rPr>
      <w:b/>
      <w:bCs/>
      <w:sz w:val="48"/>
    </w:rPr>
  </w:style>
  <w:style w:type="paragraph" w:customStyle="1" w:styleId="paragraaftitel">
    <w:name w:val="paragraaftitel"/>
    <w:basedOn w:val="broodtekst"/>
    <w:next w:val="broodtekst"/>
    <w:autoRedefine/>
    <w:rsid w:val="00775AA8"/>
    <w:pPr>
      <w:keepNext/>
      <w:keepLines/>
      <w:spacing w:before="240" w:after="60"/>
    </w:pPr>
    <w:rPr>
      <w:b/>
      <w:sz w:val="24"/>
    </w:rPr>
  </w:style>
  <w:style w:type="paragraph" w:customStyle="1" w:styleId="inhoudtekst">
    <w:name w:val="inhoudtekst"/>
    <w:basedOn w:val="Standaard"/>
    <w:next w:val="Standaard"/>
    <w:rsid w:val="00775AA8"/>
    <w:pPr>
      <w:ind w:left="1701"/>
    </w:pPr>
    <w:rPr>
      <w:b/>
      <w:bCs/>
      <w:noProof/>
    </w:rPr>
  </w:style>
  <w:style w:type="paragraph" w:customStyle="1" w:styleId="hoofdstuktitel">
    <w:name w:val="hoofdstuktitel"/>
    <w:basedOn w:val="Standaard"/>
    <w:autoRedefine/>
    <w:rsid w:val="00775AA8"/>
    <w:pPr>
      <w:spacing w:before="720" w:after="480"/>
      <w:ind w:left="1700"/>
    </w:pPr>
    <w:rPr>
      <w:b/>
      <w:bCs/>
      <w:sz w:val="48"/>
    </w:rPr>
  </w:style>
  <w:style w:type="paragraph" w:customStyle="1" w:styleId="introtekst">
    <w:name w:val="introtekst"/>
    <w:basedOn w:val="Standaard"/>
    <w:rsid w:val="00775AA8"/>
    <w:pPr>
      <w:tabs>
        <w:tab w:val="left" w:pos="1701"/>
      </w:tabs>
      <w:spacing w:after="480" w:line="360" w:lineRule="auto"/>
      <w:ind w:left="1701"/>
    </w:pPr>
    <w:rPr>
      <w:b/>
      <w:bCs/>
    </w:rPr>
  </w:style>
  <w:style w:type="paragraph" w:customStyle="1" w:styleId="broodtekst">
    <w:name w:val="broodtekst"/>
    <w:basedOn w:val="introtekst"/>
    <w:rsid w:val="00775AA8"/>
    <w:pPr>
      <w:spacing w:after="0" w:line="240" w:lineRule="auto"/>
    </w:pPr>
    <w:rPr>
      <w:b w:val="0"/>
      <w:bCs w:val="0"/>
    </w:rPr>
  </w:style>
  <w:style w:type="character" w:customStyle="1" w:styleId="cursief">
    <w:name w:val="cursief"/>
    <w:basedOn w:val="Standaardalinea-lettertype"/>
    <w:rsid w:val="00775AA8"/>
    <w:rPr>
      <w:i/>
      <w:iCs/>
    </w:rPr>
  </w:style>
  <w:style w:type="paragraph" w:customStyle="1" w:styleId="cattitel">
    <w:name w:val="cattitel"/>
    <w:basedOn w:val="Indexkop"/>
    <w:rsid w:val="00775AA8"/>
    <w:pPr>
      <w:framePr w:hSpace="0" w:vSpace="0" w:wrap="auto" w:vAnchor="margin" w:yAlign="inline"/>
      <w:widowControl/>
      <w:pBdr>
        <w:top w:val="none" w:sz="0" w:space="0" w:color="auto"/>
      </w:pBdr>
      <w:autoSpaceDE/>
      <w:autoSpaceDN/>
      <w:adjustRightInd/>
    </w:pPr>
    <w:rPr>
      <w:bCs w:val="0"/>
      <w:sz w:val="20"/>
      <w:szCs w:val="20"/>
      <w:lang w:val="nl-NL"/>
    </w:rPr>
  </w:style>
  <w:style w:type="paragraph" w:customStyle="1" w:styleId="bronvermelding0">
    <w:name w:val="bronvermelding"/>
    <w:basedOn w:val="Standaard"/>
    <w:rsid w:val="00775AA8"/>
    <w:pPr>
      <w:widowControl w:val="0"/>
      <w:tabs>
        <w:tab w:val="right" w:pos="9360"/>
      </w:tabs>
      <w:suppressAutoHyphens/>
    </w:pPr>
    <w:rPr>
      <w:rFonts w:ascii="Courier" w:hAnsi="Courier"/>
      <w:snapToGrid w:val="0"/>
      <w:lang w:val="en-US"/>
    </w:rPr>
  </w:style>
  <w:style w:type="character" w:customStyle="1" w:styleId="VoettekstChar">
    <w:name w:val="Voettekst Char"/>
    <w:basedOn w:val="Standaardalinea-lettertype"/>
    <w:link w:val="Voettekst"/>
    <w:semiHidden/>
    <w:rsid w:val="003D5253"/>
    <w:rPr>
      <w:rFonts w:ascii="Arial" w:hAnsi="Arial"/>
      <w:sz w:val="16"/>
    </w:rPr>
  </w:style>
  <w:style w:type="character" w:customStyle="1" w:styleId="Kop1Char">
    <w:name w:val="Kop 1 Char"/>
    <w:basedOn w:val="Standaardalinea-lettertype"/>
    <w:link w:val="Kop1"/>
    <w:uiPriority w:val="9"/>
    <w:rsid w:val="003D5253"/>
    <w:rPr>
      <w:rFonts w:ascii="Arial" w:hAnsi="Arial"/>
      <w:b/>
      <w:kern w:val="28"/>
      <w:sz w:val="3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E1E7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E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E6C0B88FFE845A1BDD197F764F9E7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4A12A1-8EE2-4875-9F15-5D3723C0DF08}"/>
      </w:docPartPr>
      <w:docPartBody>
        <w:p w:rsidR="007442A8" w:rsidRDefault="007442A8"/>
      </w:docPartBody>
    </w:docPart>
    <w:docPart>
      <w:docPartPr>
        <w:name w:val="72D923DAE3C7447798F3BE0BF77437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489B6D-8FE2-4463-B27A-A97AEE21E467}"/>
      </w:docPartPr>
      <w:docPartBody>
        <w:p w:rsidR="007442A8" w:rsidRDefault="007442A8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P TypographicSymbols">
    <w:altName w:val="Symbo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2A8"/>
    <w:rsid w:val="001F093D"/>
    <w:rsid w:val="007442A8"/>
    <w:rsid w:val="00787C17"/>
    <w:rsid w:val="0088341B"/>
    <w:rsid w:val="00D6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4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8</Pages>
  <Words>866</Words>
  <Characters>6992</Characters>
  <Application>Microsoft Office Word</Application>
  <DocSecurity>0</DocSecurity>
  <Lines>58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Rapport.dot</vt:lpstr>
    </vt:vector>
  </TitlesOfParts>
  <Company>gemeente gouda</Company>
  <LinksUpToDate>false</LinksUpToDate>
  <CharactersWithSpaces>7843</CharactersWithSpaces>
  <SharedDoc>false</SharedDoc>
  <HLinks>
    <vt:vector size="138" baseType="variant">
      <vt:variant>
        <vt:i4>1245245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_Toc127183343</vt:lpwstr>
      </vt:variant>
      <vt:variant>
        <vt:i4>1245245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_Toc127183342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_Toc127183341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_Toc127183340</vt:lpwstr>
      </vt:variant>
      <vt:variant>
        <vt:i4>1310781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_Toc127183339</vt:lpwstr>
      </vt:variant>
      <vt:variant>
        <vt:i4>1310781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_Toc127183338</vt:lpwstr>
      </vt:variant>
      <vt:variant>
        <vt:i4>1310781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_Toc127183337</vt:lpwstr>
      </vt:variant>
      <vt:variant>
        <vt:i4>1310781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_Toc127183336</vt:lpwstr>
      </vt:variant>
      <vt:variant>
        <vt:i4>1310781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_Toc127183335</vt:lpwstr>
      </vt:variant>
      <vt:variant>
        <vt:i4>1310781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_Toc127183334</vt:lpwstr>
      </vt:variant>
      <vt:variant>
        <vt:i4>1310781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_Toc127183333</vt:lpwstr>
      </vt:variant>
      <vt:variant>
        <vt:i4>1310781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_Toc127183332</vt:lpwstr>
      </vt:variant>
      <vt:variant>
        <vt:i4>1310781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_Toc127183331</vt:lpwstr>
      </vt:variant>
      <vt:variant>
        <vt:i4>1310781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_Toc127183330</vt:lpwstr>
      </vt:variant>
      <vt:variant>
        <vt:i4>1376317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_Toc127183329</vt:lpwstr>
      </vt:variant>
      <vt:variant>
        <vt:i4>1376317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_Toc127183328</vt:lpwstr>
      </vt:variant>
      <vt:variant>
        <vt:i4>1376317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_Toc127183327</vt:lpwstr>
      </vt:variant>
      <vt:variant>
        <vt:i4>1376317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_Toc127183326</vt:lpwstr>
      </vt:variant>
      <vt:variant>
        <vt:i4>1376317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_Toc127183325</vt:lpwstr>
      </vt:variant>
      <vt:variant>
        <vt:i4>1376317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_Toc127183324</vt:lpwstr>
      </vt:variant>
      <vt:variant>
        <vt:i4>1376317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_Toc127183323</vt:lpwstr>
      </vt:variant>
      <vt:variant>
        <vt:i4>1376317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_Toc127183322</vt:lpwstr>
      </vt:variant>
      <vt:variant>
        <vt:i4>1376317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_Toc127183321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Rapport.dot</dc:title>
  <dc:subject>Gemeentebreed rapport sjabloon</dc:subject>
  <dc:creator>rnv933</dc:creator>
  <cp:keywords>rapport sjabloon</cp:keywords>
  <cp:lastModifiedBy>Pieter Westgeest</cp:lastModifiedBy>
  <cp:revision>5</cp:revision>
  <cp:lastPrinted>2017-10-03T19:53:00Z</cp:lastPrinted>
  <dcterms:created xsi:type="dcterms:W3CDTF">2021-09-22T11:17:00Z</dcterms:created>
  <dcterms:modified xsi:type="dcterms:W3CDTF">2021-10-27T09:31:00Z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iersoort">
    <vt:lpwstr>1</vt:lpwstr>
  </property>
</Properties>
</file>