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F102" w14:textId="2D8DC8BE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BB0701">
        <w:rPr>
          <w:szCs w:val="36"/>
        </w:rPr>
        <w:t>6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D85DD2">
        <w:rPr>
          <w:szCs w:val="36"/>
        </w:rPr>
        <w:t>D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21880EB9" w14:textId="7A58634A" w:rsidR="00882062" w:rsidRPr="00407E50" w:rsidRDefault="007B71D0" w:rsidP="00882062">
      <w:pPr>
        <w:pStyle w:val="Kop3zondernummerOLCO"/>
      </w:pPr>
      <w:r>
        <w:t>Ontwerpteam</w:t>
      </w:r>
      <w:r w:rsidR="00882062" w:rsidRPr="00407E50">
        <w:t xml:space="preserve">selectie </w:t>
      </w:r>
      <w:r>
        <w:t>Kleed/clubgebouw Sportpad deel</w:t>
      </w:r>
      <w:r w:rsidR="00590C1E">
        <w:t xml:space="preserve"> 2 Roelofarendsveen</w:t>
      </w:r>
    </w:p>
    <w:p w14:paraId="7BA99855" w14:textId="4750FC41" w:rsidR="00882062" w:rsidRPr="00B61720" w:rsidRDefault="00882062" w:rsidP="00882062">
      <w:pPr>
        <w:pStyle w:val="Kop3zondernummerOLCO"/>
      </w:pPr>
      <w:r w:rsidRPr="00407E50">
        <w:t xml:space="preserve">ten behoeve van </w:t>
      </w:r>
      <w:r w:rsidR="00590C1E">
        <w:t>Gemeente Kaag en Braassem</w:t>
      </w:r>
    </w:p>
    <w:p w14:paraId="3445FFDF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55F80CEC" w14:textId="17D84C62" w:rsidR="00882062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Naam: &lt;gegadigde&gt;</w:t>
      </w:r>
    </w:p>
    <w:p w14:paraId="28149320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07069E" w14:paraId="38ABA262" w14:textId="77777777" w:rsidTr="00542E7D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44D3ACD3" w14:textId="77777777" w:rsidR="0007069E" w:rsidRDefault="0007069E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64D9075" w14:textId="7F6FEFE6" w:rsidR="00542E7D" w:rsidRDefault="00542E7D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AF161F" w:rsidRPr="00AF161F">
              <w:rPr>
                <w:rFonts w:ascii="Arial" w:hAnsi="Arial" w:cs="Arial"/>
                <w:b/>
                <w:szCs w:val="18"/>
              </w:rPr>
              <w:t>d.</w:t>
            </w:r>
            <w:r w:rsidR="00AF161F" w:rsidRPr="00AF161F">
              <w:rPr>
                <w:rFonts w:ascii="Arial" w:hAnsi="Arial" w:cs="Arial"/>
                <w:b/>
                <w:szCs w:val="18"/>
              </w:rPr>
              <w:tab/>
              <w:t>Samenwerking met gebruikers en verenigingen en flexibiliteit in functies</w:t>
            </w:r>
          </w:p>
        </w:tc>
      </w:tr>
      <w:tr w:rsidR="0007069E" w:rsidRPr="00D73F95" w14:paraId="5A659B3C" w14:textId="77777777" w:rsidTr="00542E7D">
        <w:trPr>
          <w:trHeight w:val="596"/>
        </w:trPr>
        <w:tc>
          <w:tcPr>
            <w:tcW w:w="564" w:type="dxa"/>
            <w:hideMark/>
          </w:tcPr>
          <w:p w14:paraId="2B81673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1E607142" w14:textId="77777777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74E5BC20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C6F1EF2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E03058D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4F8D1AF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890E9C9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07069E" w:rsidRPr="00D73F95" w14:paraId="31504165" w14:textId="77777777" w:rsidTr="00542E7D">
        <w:trPr>
          <w:trHeight w:val="596"/>
        </w:trPr>
        <w:tc>
          <w:tcPr>
            <w:tcW w:w="564" w:type="dxa"/>
          </w:tcPr>
          <w:p w14:paraId="0701372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4AC706F" w14:textId="734DE82C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</w:t>
            </w:r>
            <w:r w:rsidR="00DB5F23">
              <w:rPr>
                <w:rFonts w:ascii="Arial" w:hAnsi="Arial" w:cs="Arial"/>
                <w:szCs w:val="18"/>
              </w:rPr>
              <w:t>selectiecriterium</w:t>
            </w:r>
          </w:p>
        </w:tc>
        <w:tc>
          <w:tcPr>
            <w:tcW w:w="5985" w:type="dxa"/>
            <w:gridSpan w:val="2"/>
          </w:tcPr>
          <w:p w14:paraId="0ED0CBCF" w14:textId="0137B5B5" w:rsidR="00DB5F23" w:rsidRPr="0010408C" w:rsidRDefault="00DB5F23" w:rsidP="00DB5F23">
            <w:pPr>
              <w:ind w:right="-99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A646A4">
              <w:rPr>
                <w:rFonts w:ascii="Arial" w:hAnsi="Arial" w:cs="Arial"/>
                <w:b/>
                <w:szCs w:val="18"/>
              </w:rPr>
              <w:t>d</w:t>
            </w:r>
          </w:p>
          <w:p w14:paraId="766239CC" w14:textId="4C56A5FE" w:rsidR="0007069E" w:rsidRPr="00D73F95" w:rsidRDefault="00A646A4" w:rsidP="00DB5F2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Samenwerking met gebruikers en verenigingen en flexibiliteit in functies.</w:t>
            </w:r>
          </w:p>
        </w:tc>
      </w:tr>
      <w:tr w:rsidR="0007069E" w:rsidRPr="00D73F95" w14:paraId="35F3009A" w14:textId="77777777" w:rsidTr="00542E7D">
        <w:trPr>
          <w:trHeight w:val="596"/>
        </w:trPr>
        <w:tc>
          <w:tcPr>
            <w:tcW w:w="564" w:type="dxa"/>
            <w:hideMark/>
          </w:tcPr>
          <w:p w14:paraId="6EE983F3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0F77ED54" w14:textId="77777777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06D8604C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0EE50573" w14:textId="77777777" w:rsidTr="00542E7D">
        <w:trPr>
          <w:trHeight w:val="596"/>
        </w:trPr>
        <w:tc>
          <w:tcPr>
            <w:tcW w:w="564" w:type="dxa"/>
            <w:hideMark/>
          </w:tcPr>
          <w:p w14:paraId="466AE83D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0E5C5344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06F308C9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34A4B986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2E6E0D7E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4F085D02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07069E" w:rsidRPr="00D73F95" w14:paraId="47B4F9D4" w14:textId="77777777" w:rsidTr="00542E7D">
        <w:trPr>
          <w:trHeight w:val="596"/>
        </w:trPr>
        <w:tc>
          <w:tcPr>
            <w:tcW w:w="564" w:type="dxa"/>
          </w:tcPr>
          <w:p w14:paraId="030EB997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6F27ACB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Omvang (m2 </w:t>
            </w:r>
            <w:proofErr w:type="spellStart"/>
            <w:r>
              <w:rPr>
                <w:rFonts w:ascii="Arial" w:hAnsi="Arial" w:cs="Arial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Cs w:val="18"/>
              </w:rPr>
              <w:t>)</w:t>
            </w:r>
          </w:p>
        </w:tc>
        <w:tc>
          <w:tcPr>
            <w:tcW w:w="5985" w:type="dxa"/>
            <w:gridSpan w:val="2"/>
          </w:tcPr>
          <w:p w14:paraId="7F5DACA4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69B98C4F" w14:textId="77777777" w:rsidTr="00542E7D">
        <w:trPr>
          <w:trHeight w:val="400"/>
        </w:trPr>
        <w:tc>
          <w:tcPr>
            <w:tcW w:w="564" w:type="dxa"/>
            <w:vMerge w:val="restart"/>
            <w:hideMark/>
          </w:tcPr>
          <w:p w14:paraId="04E1036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474B26AF" w14:textId="77777777" w:rsidR="0007069E" w:rsidRPr="00D73F95" w:rsidRDefault="0007069E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7D2E1" w14:textId="77777777" w:rsidR="0007069E" w:rsidRPr="00D73F95" w:rsidRDefault="0007069E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1201CA46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64945604" w14:textId="77777777" w:rsidTr="00542E7D">
        <w:trPr>
          <w:trHeight w:val="399"/>
        </w:trPr>
        <w:tc>
          <w:tcPr>
            <w:tcW w:w="564" w:type="dxa"/>
            <w:vMerge/>
            <w:hideMark/>
          </w:tcPr>
          <w:p w14:paraId="0E48AB56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14E1C6A8" w14:textId="77777777" w:rsidR="0007069E" w:rsidRPr="00D73F95" w:rsidRDefault="0007069E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348EC84A" w14:textId="77777777" w:rsidR="0007069E" w:rsidRPr="00D73F95" w:rsidRDefault="0007069E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64A68DA1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4F5E861F" w14:textId="77777777" w:rsidTr="00542E7D">
        <w:trPr>
          <w:trHeight w:val="269"/>
        </w:trPr>
        <w:tc>
          <w:tcPr>
            <w:tcW w:w="564" w:type="dxa"/>
            <w:hideMark/>
          </w:tcPr>
          <w:p w14:paraId="29B4D35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191B6135" w14:textId="77777777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4A6CEA1F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4EC588A6" w14:textId="77777777" w:rsidTr="00542E7D">
        <w:trPr>
          <w:trHeight w:val="269"/>
        </w:trPr>
        <w:tc>
          <w:tcPr>
            <w:tcW w:w="564" w:type="dxa"/>
          </w:tcPr>
          <w:p w14:paraId="784C2B73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2BD2F7" w14:textId="77777777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5490EB2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7DC20A3A" w14:textId="77777777" w:rsidTr="00542E7D">
        <w:trPr>
          <w:trHeight w:val="269"/>
        </w:trPr>
        <w:tc>
          <w:tcPr>
            <w:tcW w:w="564" w:type="dxa"/>
          </w:tcPr>
          <w:p w14:paraId="0B1814CF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35E30E22" w14:textId="626D9CA7" w:rsidR="0007069E" w:rsidRPr="00D73F95" w:rsidRDefault="00CA2D94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</w:t>
            </w:r>
            <w:r w:rsidR="0013351E">
              <w:rPr>
                <w:rFonts w:ascii="Arial" w:hAnsi="Arial" w:cs="Arial"/>
                <w:szCs w:val="18"/>
              </w:rPr>
              <w:t xml:space="preserve"> aanwezig</w:t>
            </w:r>
          </w:p>
        </w:tc>
        <w:tc>
          <w:tcPr>
            <w:tcW w:w="5985" w:type="dxa"/>
            <w:gridSpan w:val="2"/>
          </w:tcPr>
          <w:p w14:paraId="62A20C63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07069E" w:rsidRPr="00D73F95" w14:paraId="151222FF" w14:textId="77777777" w:rsidTr="00542E7D">
        <w:trPr>
          <w:trHeight w:val="4199"/>
        </w:trPr>
        <w:tc>
          <w:tcPr>
            <w:tcW w:w="564" w:type="dxa"/>
          </w:tcPr>
          <w:p w14:paraId="180F523A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ED237FD" w14:textId="3286166E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 w:rsidR="00877970"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4750ADCD" w14:textId="204637D2" w:rsidR="0007069E" w:rsidRDefault="002B1BB2" w:rsidP="00523378">
            <w:pPr>
              <w:pStyle w:val="BasistekstOLCO"/>
            </w:pPr>
            <w:r>
              <w:t>Uit uw omschrijving blijkt uw ervar</w:t>
            </w:r>
            <w:r w:rsidR="00B715CD" w:rsidRPr="00B715CD">
              <w:t>ing met participatie in de vorm van samenwerking met gebruikers en verenigingen bij de totstandkom</w:t>
            </w:r>
            <w:r>
              <w:t>ing</w:t>
            </w:r>
            <w:r w:rsidR="00B715CD" w:rsidRPr="00B715CD">
              <w:t xml:space="preserve"> van een ontwerp. Onderwerpen van participatie in </w:t>
            </w:r>
            <w:r w:rsidR="00DA1058">
              <w:t>uw toelichting</w:t>
            </w:r>
            <w:r w:rsidR="00B715CD" w:rsidRPr="00B715CD">
              <w:t xml:space="preserve"> kunnen zijn: </w:t>
            </w:r>
            <w:r w:rsidR="00523378">
              <w:t>g</w:t>
            </w:r>
            <w:r w:rsidR="00B715CD" w:rsidRPr="00B715CD">
              <w:t>edeeld en gezamenlijk gebruik van ruimten, gecompartimenteerd gebruik van het gebouw, flexibiliteit / multifunctioneel gebruik en uitbreidbaarheid / aanpasbaarheid van het gebouw. Ondersteuning met beelden van eigen gerealiseerde referentieprojecten is mogelijk, weer te geven in een bijlage. Deze bijlage wordt niet meegeteld bij de 1 A4.</w:t>
            </w:r>
          </w:p>
          <w:p w14:paraId="5550BA91" w14:textId="0CFC54DF" w:rsidR="001D0FC8" w:rsidRPr="00D73F95" w:rsidRDefault="001D0FC8" w:rsidP="00523378">
            <w:pPr>
              <w:pStyle w:val="BasistekstOLCO"/>
            </w:pPr>
          </w:p>
        </w:tc>
      </w:tr>
    </w:tbl>
    <w:p w14:paraId="7E6C2506" w14:textId="77777777" w:rsidR="007938FB" w:rsidRDefault="007938FB">
      <w:pPr>
        <w:rPr>
          <w:rFonts w:ascii="Arial" w:hAnsi="Arial" w:cs="Arial"/>
          <w:szCs w:val="18"/>
        </w:rPr>
      </w:pPr>
    </w:p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4AA35DFD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113AE278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1B0EC82C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21220AC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203BF5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4CF768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6029BF7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1D262FCB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D044926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08771ECF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CE5A32B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70B19CC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68D7AD25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51A4939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AFA4B00" w14:textId="4110189A" w:rsidR="001D6676" w:rsidRPr="002C6214" w:rsidRDefault="008F7418" w:rsidP="009A09E6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EEF9F" w14:textId="77777777" w:rsidR="0048664B" w:rsidRPr="002C6214" w:rsidRDefault="0048664B" w:rsidP="002C6214">
      <w:pPr>
        <w:pStyle w:val="Voettekst"/>
      </w:pPr>
    </w:p>
  </w:endnote>
  <w:endnote w:type="continuationSeparator" w:id="0">
    <w:p w14:paraId="7CCD9D8A" w14:textId="77777777" w:rsidR="0048664B" w:rsidRPr="002C6214" w:rsidRDefault="0048664B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A614" w14:textId="77777777" w:rsidR="006258BA" w:rsidRPr="002666C0" w:rsidRDefault="00000000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0B8B" w14:textId="77777777" w:rsidR="006258BA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32E88F24" w14:textId="77777777" w:rsidR="006258BA" w:rsidRPr="005873C2" w:rsidRDefault="00000000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7792D" w14:textId="77777777" w:rsidR="0048664B" w:rsidRPr="002C6214" w:rsidRDefault="0048664B" w:rsidP="002C6214">
      <w:pPr>
        <w:pStyle w:val="Voettekst"/>
      </w:pPr>
    </w:p>
  </w:footnote>
  <w:footnote w:type="continuationSeparator" w:id="0">
    <w:p w14:paraId="2AEC2C6C" w14:textId="77777777" w:rsidR="0048664B" w:rsidRPr="002C6214" w:rsidRDefault="0048664B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69D9" w14:textId="77777777" w:rsidR="006258BA" w:rsidRDefault="00000000">
    <w:pPr>
      <w:pStyle w:val="Koptekst"/>
    </w:pPr>
  </w:p>
  <w:p w14:paraId="2DAE7849" w14:textId="77777777" w:rsidR="006258BA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778"/>
    <w:rsid w:val="0007714E"/>
    <w:rsid w:val="00082CAA"/>
    <w:rsid w:val="0009698A"/>
    <w:rsid w:val="000A1B78"/>
    <w:rsid w:val="000B01BC"/>
    <w:rsid w:val="000B3477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1C03"/>
    <w:rsid w:val="00187A59"/>
    <w:rsid w:val="001B18F5"/>
    <w:rsid w:val="001B1B37"/>
    <w:rsid w:val="001B4C7E"/>
    <w:rsid w:val="001B6C25"/>
    <w:rsid w:val="001C11BE"/>
    <w:rsid w:val="001C24E1"/>
    <w:rsid w:val="001C4F74"/>
    <w:rsid w:val="001C6232"/>
    <w:rsid w:val="001C63E7"/>
    <w:rsid w:val="001D0FC8"/>
    <w:rsid w:val="001D2384"/>
    <w:rsid w:val="001D2A06"/>
    <w:rsid w:val="001D6676"/>
    <w:rsid w:val="001E2293"/>
    <w:rsid w:val="001E2A92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297B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A5D"/>
    <w:rsid w:val="00282B5D"/>
    <w:rsid w:val="00283592"/>
    <w:rsid w:val="00286914"/>
    <w:rsid w:val="002919FA"/>
    <w:rsid w:val="00294CD2"/>
    <w:rsid w:val="002A2E44"/>
    <w:rsid w:val="002B08A4"/>
    <w:rsid w:val="002B1BB2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5BE6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C4365"/>
    <w:rsid w:val="003D0096"/>
    <w:rsid w:val="003D04B7"/>
    <w:rsid w:val="003D09E4"/>
    <w:rsid w:val="003D414A"/>
    <w:rsid w:val="003D45A8"/>
    <w:rsid w:val="003D49E5"/>
    <w:rsid w:val="003E30F2"/>
    <w:rsid w:val="003E3B7D"/>
    <w:rsid w:val="003E766F"/>
    <w:rsid w:val="003F2747"/>
    <w:rsid w:val="003F5180"/>
    <w:rsid w:val="003F768C"/>
    <w:rsid w:val="004001AF"/>
    <w:rsid w:val="004011CB"/>
    <w:rsid w:val="00410F28"/>
    <w:rsid w:val="0041674F"/>
    <w:rsid w:val="0042594D"/>
    <w:rsid w:val="004372F5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664B"/>
    <w:rsid w:val="00487543"/>
    <w:rsid w:val="004875E2"/>
    <w:rsid w:val="00490BBD"/>
    <w:rsid w:val="00495327"/>
    <w:rsid w:val="004A05B1"/>
    <w:rsid w:val="004A0BCC"/>
    <w:rsid w:val="004A7DE7"/>
    <w:rsid w:val="004B2C90"/>
    <w:rsid w:val="004C51F8"/>
    <w:rsid w:val="004D2412"/>
    <w:rsid w:val="004D5C56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3378"/>
    <w:rsid w:val="00526530"/>
    <w:rsid w:val="0053645C"/>
    <w:rsid w:val="00542E7D"/>
    <w:rsid w:val="00545244"/>
    <w:rsid w:val="00553801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971CF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3E58"/>
    <w:rsid w:val="005F0E72"/>
    <w:rsid w:val="005F1E97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7A67"/>
    <w:rsid w:val="0065316A"/>
    <w:rsid w:val="00653D01"/>
    <w:rsid w:val="00664EE1"/>
    <w:rsid w:val="006653B0"/>
    <w:rsid w:val="00665428"/>
    <w:rsid w:val="006662ED"/>
    <w:rsid w:val="00667076"/>
    <w:rsid w:val="006767B2"/>
    <w:rsid w:val="00685EED"/>
    <w:rsid w:val="006953A2"/>
    <w:rsid w:val="0069626D"/>
    <w:rsid w:val="006A1188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334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4895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2FCC"/>
    <w:rsid w:val="00823AC1"/>
    <w:rsid w:val="00826EA4"/>
    <w:rsid w:val="00830310"/>
    <w:rsid w:val="00832239"/>
    <w:rsid w:val="00840AC2"/>
    <w:rsid w:val="008412E1"/>
    <w:rsid w:val="00843B35"/>
    <w:rsid w:val="00854B34"/>
    <w:rsid w:val="0086137E"/>
    <w:rsid w:val="00864AB7"/>
    <w:rsid w:val="008664DD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43C3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589F"/>
    <w:rsid w:val="00A05B85"/>
    <w:rsid w:val="00A07FEF"/>
    <w:rsid w:val="00A1497C"/>
    <w:rsid w:val="00A21956"/>
    <w:rsid w:val="00A2306C"/>
    <w:rsid w:val="00A42EEC"/>
    <w:rsid w:val="00A50406"/>
    <w:rsid w:val="00A50767"/>
    <w:rsid w:val="00A50801"/>
    <w:rsid w:val="00A552BE"/>
    <w:rsid w:val="00A60A58"/>
    <w:rsid w:val="00A61B21"/>
    <w:rsid w:val="00A646A4"/>
    <w:rsid w:val="00A65B09"/>
    <w:rsid w:val="00A670BB"/>
    <w:rsid w:val="00A71291"/>
    <w:rsid w:val="00A71BF3"/>
    <w:rsid w:val="00A76CFF"/>
    <w:rsid w:val="00A76E7C"/>
    <w:rsid w:val="00A804D2"/>
    <w:rsid w:val="00A82AE5"/>
    <w:rsid w:val="00A84368"/>
    <w:rsid w:val="00A871D6"/>
    <w:rsid w:val="00A964D7"/>
    <w:rsid w:val="00AA2F6F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AF161F"/>
    <w:rsid w:val="00B01DA1"/>
    <w:rsid w:val="00B11A76"/>
    <w:rsid w:val="00B233E3"/>
    <w:rsid w:val="00B30352"/>
    <w:rsid w:val="00B346DF"/>
    <w:rsid w:val="00B40DEA"/>
    <w:rsid w:val="00B460C2"/>
    <w:rsid w:val="00B47460"/>
    <w:rsid w:val="00B5752F"/>
    <w:rsid w:val="00B63EB9"/>
    <w:rsid w:val="00B65E20"/>
    <w:rsid w:val="00B67629"/>
    <w:rsid w:val="00B715CD"/>
    <w:rsid w:val="00B75ED8"/>
    <w:rsid w:val="00B77809"/>
    <w:rsid w:val="00B83B98"/>
    <w:rsid w:val="00B85218"/>
    <w:rsid w:val="00B860DC"/>
    <w:rsid w:val="00B9540B"/>
    <w:rsid w:val="00B958A3"/>
    <w:rsid w:val="00BA3794"/>
    <w:rsid w:val="00BA3F4D"/>
    <w:rsid w:val="00BA79E3"/>
    <w:rsid w:val="00BB0701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7565"/>
    <w:rsid w:val="00C17A25"/>
    <w:rsid w:val="00C201EB"/>
    <w:rsid w:val="00C22EE8"/>
    <w:rsid w:val="00C2778F"/>
    <w:rsid w:val="00C3223E"/>
    <w:rsid w:val="00C324D1"/>
    <w:rsid w:val="00C33308"/>
    <w:rsid w:val="00C4003A"/>
    <w:rsid w:val="00C40F7C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2D94"/>
    <w:rsid w:val="00CA332D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564D"/>
    <w:rsid w:val="00CE6791"/>
    <w:rsid w:val="00CF2B0C"/>
    <w:rsid w:val="00D023A0"/>
    <w:rsid w:val="00D16831"/>
    <w:rsid w:val="00D16E87"/>
    <w:rsid w:val="00D25746"/>
    <w:rsid w:val="00D25A51"/>
    <w:rsid w:val="00D25AA0"/>
    <w:rsid w:val="00D27D0E"/>
    <w:rsid w:val="00D32EC2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85DD2"/>
    <w:rsid w:val="00D92EDA"/>
    <w:rsid w:val="00D9359B"/>
    <w:rsid w:val="00D93BC2"/>
    <w:rsid w:val="00D94B0E"/>
    <w:rsid w:val="00D966A7"/>
    <w:rsid w:val="00DA1058"/>
    <w:rsid w:val="00DA5661"/>
    <w:rsid w:val="00DA5CC3"/>
    <w:rsid w:val="00DA6E07"/>
    <w:rsid w:val="00DA7584"/>
    <w:rsid w:val="00DA7A62"/>
    <w:rsid w:val="00DB0413"/>
    <w:rsid w:val="00DB0F15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12FAD"/>
    <w:rsid w:val="00E227D4"/>
    <w:rsid w:val="00E239D8"/>
    <w:rsid w:val="00E255A1"/>
    <w:rsid w:val="00E256CD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6260"/>
    <w:rsid w:val="00FD2C03"/>
    <w:rsid w:val="00FD63B3"/>
    <w:rsid w:val="00FD6C22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Voettekst_20_code/>
  <Versienummer/>
  <Datum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5.xml><?xml version="1.0" encoding="utf-8"?>
<ds:datastoreItem xmlns:ds="http://schemas.openxmlformats.org/officeDocument/2006/customXml" ds:itemID="{4DBF276D-FBA8-464F-9590-3E930907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318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Bonnie de Waardt</cp:lastModifiedBy>
  <cp:revision>14</cp:revision>
  <cp:lastPrinted>2023-04-20T15:17:00Z</cp:lastPrinted>
  <dcterms:created xsi:type="dcterms:W3CDTF">2023-04-28T13:00:00Z</dcterms:created>
  <dcterms:modified xsi:type="dcterms:W3CDTF">2023-05-01T13:07:00Z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