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F102" w14:textId="65031F48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22297B">
        <w:rPr>
          <w:szCs w:val="36"/>
        </w:rPr>
        <w:t>4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305BE6">
        <w:rPr>
          <w:szCs w:val="36"/>
        </w:rPr>
        <w:t>B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21880EB9" w14:textId="7A58634A" w:rsidR="00882062" w:rsidRPr="00407E50" w:rsidRDefault="007B71D0" w:rsidP="00882062">
      <w:pPr>
        <w:pStyle w:val="Kop3zondernummerOLCO"/>
      </w:pPr>
      <w:r>
        <w:t>Ontwerpteam</w:t>
      </w:r>
      <w:r w:rsidR="00882062" w:rsidRPr="00407E50">
        <w:t xml:space="preserve">selectie </w:t>
      </w:r>
      <w:r>
        <w:t>Kleed/clubgebouw Sportpad deel</w:t>
      </w:r>
      <w:r w:rsidR="00590C1E">
        <w:t xml:space="preserve"> 2 Roelofarendsveen</w:t>
      </w:r>
    </w:p>
    <w:p w14:paraId="7BA99855" w14:textId="4750FC41" w:rsidR="00882062" w:rsidRPr="00B61720" w:rsidRDefault="00882062" w:rsidP="00882062">
      <w:pPr>
        <w:pStyle w:val="Kop3zondernummerOLCO"/>
      </w:pPr>
      <w:r w:rsidRPr="00407E50">
        <w:t xml:space="preserve">ten behoeve van </w:t>
      </w:r>
      <w:r w:rsidR="00590C1E">
        <w:t>Gemeente Kaag en Braassem</w:t>
      </w:r>
    </w:p>
    <w:p w14:paraId="3445FFDF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55F80CEC" w14:textId="17D84C62" w:rsidR="00882062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Naam: &lt;gegadigde&gt;</w:t>
      </w:r>
    </w:p>
    <w:p w14:paraId="28149320" w14:textId="77777777" w:rsidR="00882062" w:rsidRDefault="00882062" w:rsidP="00882062">
      <w:pPr>
        <w:rPr>
          <w:rFonts w:ascii="Arial" w:hAnsi="Arial" w:cs="Arial"/>
          <w:szCs w:val="18"/>
        </w:rPr>
      </w:pP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07069E" w14:paraId="38ABA262" w14:textId="77777777" w:rsidTr="00542E7D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44D3ACD3" w14:textId="77777777" w:rsidR="0007069E" w:rsidRDefault="0007069E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64D9075" w14:textId="768412BE" w:rsidR="00542E7D" w:rsidRDefault="00542E7D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Selectiecriterium 1</w:t>
            </w:r>
            <w:r w:rsidR="004D5C56">
              <w:rPr>
                <w:rFonts w:ascii="Arial" w:hAnsi="Arial" w:cs="Arial"/>
                <w:b/>
                <w:szCs w:val="18"/>
              </w:rPr>
              <w:t xml:space="preserve"> Omvang en ruimtelijkheid</w:t>
            </w:r>
          </w:p>
        </w:tc>
      </w:tr>
      <w:tr w:rsidR="0007069E" w:rsidRPr="00D73F95" w14:paraId="5A659B3C" w14:textId="77777777" w:rsidTr="00542E7D">
        <w:trPr>
          <w:trHeight w:val="596"/>
        </w:trPr>
        <w:tc>
          <w:tcPr>
            <w:tcW w:w="564" w:type="dxa"/>
            <w:hideMark/>
          </w:tcPr>
          <w:p w14:paraId="2B81673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E607142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74E5BC20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C6F1EF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3E03058D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4F8D1A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2890E9C9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07069E" w:rsidRPr="00D73F95" w14:paraId="31504165" w14:textId="77777777" w:rsidTr="00542E7D">
        <w:trPr>
          <w:trHeight w:val="596"/>
        </w:trPr>
        <w:tc>
          <w:tcPr>
            <w:tcW w:w="564" w:type="dxa"/>
          </w:tcPr>
          <w:p w14:paraId="0701372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4AC706F" w14:textId="734DE82C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</w:t>
            </w:r>
            <w:r w:rsidR="00DB5F23">
              <w:rPr>
                <w:rFonts w:ascii="Arial" w:hAnsi="Arial" w:cs="Arial"/>
                <w:szCs w:val="18"/>
              </w:rPr>
              <w:t>selectiecriterium</w:t>
            </w:r>
          </w:p>
        </w:tc>
        <w:tc>
          <w:tcPr>
            <w:tcW w:w="5985" w:type="dxa"/>
            <w:gridSpan w:val="2"/>
          </w:tcPr>
          <w:p w14:paraId="0ED0CBCF" w14:textId="6D5EAD6E" w:rsidR="00DB5F23" w:rsidRPr="0010408C" w:rsidRDefault="00DB5F23" w:rsidP="00DB5F23">
            <w:pPr>
              <w:ind w:right="-99"/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760334">
              <w:rPr>
                <w:rFonts w:ascii="Arial" w:hAnsi="Arial" w:cs="Arial"/>
                <w:b/>
                <w:szCs w:val="18"/>
              </w:rPr>
              <w:t>A</w:t>
            </w:r>
          </w:p>
          <w:p w14:paraId="766239CC" w14:textId="7B27865C" w:rsidR="0007069E" w:rsidRPr="00D73F95" w:rsidRDefault="00DB5F23" w:rsidP="00DB5F2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Omvang </w:t>
            </w:r>
            <w:r>
              <w:rPr>
                <w:rFonts w:ascii="Arial" w:hAnsi="Arial" w:cs="Arial"/>
                <w:szCs w:val="18"/>
              </w:rPr>
              <w:t>en ruimtelijkheid</w:t>
            </w:r>
          </w:p>
        </w:tc>
      </w:tr>
      <w:tr w:rsidR="0007069E" w:rsidRPr="00D73F95" w14:paraId="35F3009A" w14:textId="77777777" w:rsidTr="00542E7D">
        <w:trPr>
          <w:trHeight w:val="596"/>
        </w:trPr>
        <w:tc>
          <w:tcPr>
            <w:tcW w:w="564" w:type="dxa"/>
            <w:hideMark/>
          </w:tcPr>
          <w:p w14:paraId="6EE983F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0F77ED54" w14:textId="77777777" w:rsidR="0007069E" w:rsidRPr="00D73F95" w:rsidRDefault="0007069E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06D8604C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0EE50573" w14:textId="77777777" w:rsidTr="00542E7D">
        <w:trPr>
          <w:trHeight w:val="596"/>
        </w:trPr>
        <w:tc>
          <w:tcPr>
            <w:tcW w:w="564" w:type="dxa"/>
            <w:hideMark/>
          </w:tcPr>
          <w:p w14:paraId="466AE83D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0E5C5344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06F308C9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34A4B986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2E6E0D7E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  <w:p w14:paraId="4F085D02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(De eventuele waarde van het gedeelte dat in onderaanneming is uitgevoerd apart vermelden.)</w:t>
            </w:r>
          </w:p>
        </w:tc>
      </w:tr>
      <w:tr w:rsidR="0007069E" w:rsidRPr="00D73F95" w14:paraId="47B4F9D4" w14:textId="77777777" w:rsidTr="00542E7D">
        <w:trPr>
          <w:trHeight w:val="596"/>
        </w:trPr>
        <w:tc>
          <w:tcPr>
            <w:tcW w:w="564" w:type="dxa"/>
          </w:tcPr>
          <w:p w14:paraId="030EB997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6F27ACB" w14:textId="77777777" w:rsidR="0007069E" w:rsidRPr="00D73F95" w:rsidRDefault="0007069E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Omvang (m2 bvo)</w:t>
            </w:r>
          </w:p>
        </w:tc>
        <w:tc>
          <w:tcPr>
            <w:tcW w:w="5985" w:type="dxa"/>
            <w:gridSpan w:val="2"/>
          </w:tcPr>
          <w:p w14:paraId="7F5DACA4" w14:textId="77777777" w:rsidR="0007069E" w:rsidRPr="00D73F95" w:rsidRDefault="0007069E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9B98C4F" w14:textId="77777777" w:rsidTr="00542E7D">
        <w:trPr>
          <w:trHeight w:val="400"/>
        </w:trPr>
        <w:tc>
          <w:tcPr>
            <w:tcW w:w="564" w:type="dxa"/>
            <w:vMerge w:val="restart"/>
            <w:hideMark/>
          </w:tcPr>
          <w:p w14:paraId="04E1036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474B26AF" w14:textId="77777777" w:rsidR="0007069E" w:rsidRPr="00D73F95" w:rsidRDefault="0007069E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7D2E1" w14:textId="77777777" w:rsidR="0007069E" w:rsidRPr="00D73F95" w:rsidRDefault="0007069E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1201CA46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64945604" w14:textId="77777777" w:rsidTr="00542E7D">
        <w:trPr>
          <w:trHeight w:val="399"/>
        </w:trPr>
        <w:tc>
          <w:tcPr>
            <w:tcW w:w="564" w:type="dxa"/>
            <w:vMerge/>
            <w:hideMark/>
          </w:tcPr>
          <w:p w14:paraId="0E48AB56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14E1C6A8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348EC84A" w14:textId="77777777" w:rsidR="0007069E" w:rsidRPr="00D73F95" w:rsidRDefault="0007069E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64A68DA1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F5E861F" w14:textId="77777777" w:rsidTr="00542E7D">
        <w:trPr>
          <w:trHeight w:val="269"/>
        </w:trPr>
        <w:tc>
          <w:tcPr>
            <w:tcW w:w="564" w:type="dxa"/>
            <w:hideMark/>
          </w:tcPr>
          <w:p w14:paraId="29B4D350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191B6135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4A6CEA1F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4EC588A6" w14:textId="77777777" w:rsidTr="00542E7D">
        <w:trPr>
          <w:trHeight w:val="269"/>
        </w:trPr>
        <w:tc>
          <w:tcPr>
            <w:tcW w:w="564" w:type="dxa"/>
          </w:tcPr>
          <w:p w14:paraId="784C2B73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2BD2F7" w14:textId="77777777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Omschrijving van de </w:t>
            </w:r>
            <w:r>
              <w:rPr>
                <w:rFonts w:ascii="Arial" w:hAnsi="Arial" w:cs="Arial"/>
                <w:szCs w:val="18"/>
              </w:rPr>
              <w:t>rol, taken en verantwoordelijkheden binnen het project</w:t>
            </w:r>
          </w:p>
        </w:tc>
        <w:tc>
          <w:tcPr>
            <w:tcW w:w="5985" w:type="dxa"/>
            <w:gridSpan w:val="2"/>
          </w:tcPr>
          <w:p w14:paraId="35490EB2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07069E" w:rsidRPr="00D73F95" w14:paraId="7DC20A3A" w14:textId="77777777" w:rsidTr="00542E7D">
        <w:trPr>
          <w:trHeight w:val="269"/>
        </w:trPr>
        <w:tc>
          <w:tcPr>
            <w:tcW w:w="564" w:type="dxa"/>
          </w:tcPr>
          <w:p w14:paraId="0B1814CF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35E30E22" w14:textId="626D9CA7" w:rsidR="0007069E" w:rsidRPr="00D73F95" w:rsidRDefault="00CA2D94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Tevredenheidsverklaring</w:t>
            </w:r>
            <w:r w:rsidR="0013351E">
              <w:rPr>
                <w:rFonts w:ascii="Arial" w:hAnsi="Arial" w:cs="Arial"/>
                <w:szCs w:val="18"/>
              </w:rPr>
              <w:t xml:space="preserve"> aanwezig</w:t>
            </w:r>
          </w:p>
        </w:tc>
        <w:tc>
          <w:tcPr>
            <w:tcW w:w="5985" w:type="dxa"/>
            <w:gridSpan w:val="2"/>
          </w:tcPr>
          <w:p w14:paraId="62A20C63" w14:textId="77777777" w:rsidR="0007069E" w:rsidRPr="00D73F95" w:rsidRDefault="0007069E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07069E" w:rsidRPr="00D73F95" w14:paraId="151222FF" w14:textId="77777777" w:rsidTr="00542E7D">
        <w:trPr>
          <w:trHeight w:val="4199"/>
        </w:trPr>
        <w:tc>
          <w:tcPr>
            <w:tcW w:w="564" w:type="dxa"/>
          </w:tcPr>
          <w:p w14:paraId="180F523A" w14:textId="77777777" w:rsidR="0007069E" w:rsidRPr="00D73F95" w:rsidRDefault="0007069E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ED237FD" w14:textId="3286166E" w:rsidR="0007069E" w:rsidRPr="00D73F95" w:rsidRDefault="0007069E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 w:rsidR="00877970"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5ECD05AD" w14:textId="77777777" w:rsidR="00DB5F23" w:rsidRPr="00D73F95" w:rsidRDefault="00DB5F23" w:rsidP="00DB5F23">
            <w:pPr>
              <w:pStyle w:val="BasistekstOLCO"/>
            </w:pPr>
            <w:r w:rsidRPr="00D73F95">
              <w:t>Voldoet uw referentie aan het gestelde</w:t>
            </w:r>
            <w:r>
              <w:t>?</w:t>
            </w:r>
            <w:r w:rsidRPr="00D73F95">
              <w:t xml:space="preserve"> </w:t>
            </w:r>
            <w:r w:rsidRPr="005C0E44">
              <w:t>Ja/Nee</w:t>
            </w:r>
          </w:p>
          <w:p w14:paraId="7A5FA6AB" w14:textId="7336D5EE" w:rsidR="00DB5F23" w:rsidRPr="00D73F95" w:rsidRDefault="00E227D4" w:rsidP="00DB5F23">
            <w:pPr>
              <w:pStyle w:val="BasistekstOLCO"/>
            </w:pPr>
            <w:r>
              <w:t>Publiektoegankelijk gebouw</w:t>
            </w:r>
            <w:r w:rsidR="00DB5F23" w:rsidRPr="00D73F95">
              <w:t>:</w:t>
            </w:r>
          </w:p>
          <w:p w14:paraId="4289F2BF" w14:textId="5C014209" w:rsidR="00DB5F23" w:rsidRDefault="00B958A3" w:rsidP="00DB5F23">
            <w:pPr>
              <w:pStyle w:val="Opsommingstreepje1eniveauOLCO"/>
            </w:pPr>
            <w:r>
              <w:t>&gt;</w:t>
            </w:r>
            <w:r w:rsidR="0001526F">
              <w:t xml:space="preserve"> </w:t>
            </w:r>
            <w:r>
              <w:t>1.400</w:t>
            </w:r>
            <w:r w:rsidR="00CE6791">
              <w:t xml:space="preserve"> </w:t>
            </w:r>
            <w:r w:rsidR="00DB5F23">
              <w:t xml:space="preserve">m2 BVO, Ja/Nee; </w:t>
            </w:r>
          </w:p>
          <w:p w14:paraId="41325058" w14:textId="13E20013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CE6791">
              <w:t>2</w:t>
            </w:r>
            <w:r>
              <w:t>.000 m2 BVO, Ja/Nee;</w:t>
            </w:r>
          </w:p>
          <w:p w14:paraId="42411A55" w14:textId="2B080136" w:rsidR="00DB5F23" w:rsidRDefault="00DB5F23" w:rsidP="00DB5F23">
            <w:pPr>
              <w:pStyle w:val="Opsommingstreepje1eniveauOLCO"/>
            </w:pPr>
            <w:r>
              <w:t xml:space="preserve">&gt; </w:t>
            </w:r>
            <w:r w:rsidR="0001526F">
              <w:t>2</w:t>
            </w:r>
            <w:r>
              <w:t>.</w:t>
            </w:r>
            <w:r w:rsidR="0001526F">
              <w:t>5</w:t>
            </w:r>
            <w:r>
              <w:t>00 m2 BVO, Ja/Nee;</w:t>
            </w:r>
          </w:p>
          <w:p w14:paraId="3B5D88A3" w14:textId="181ED114" w:rsidR="00DB5F23" w:rsidRPr="00DB5F23" w:rsidRDefault="00DB5F23" w:rsidP="00035BFF">
            <w:pPr>
              <w:pStyle w:val="Opsommingstreepje1eniveauOLCO"/>
              <w:rPr>
                <w:i/>
              </w:rPr>
            </w:pPr>
            <w:r w:rsidRPr="00DB5F23">
              <w:rPr>
                <w:i/>
              </w:rPr>
              <w:t xml:space="preserve">Hier dient een korte toelichting en onderbouwing van het gestelde gegeven te worden </w:t>
            </w:r>
          </w:p>
          <w:p w14:paraId="5550BA91" w14:textId="77777777" w:rsidR="0007069E" w:rsidRPr="00D73F95" w:rsidRDefault="0007069E" w:rsidP="002C7FA3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7E6C2506" w14:textId="77777777" w:rsidR="007938FB" w:rsidRDefault="007938FB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4AA35DFD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13AE278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1B0EC82C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21220AC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203BF5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4CF7684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6029BF7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Functie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……………………………………..</w:t>
      </w:r>
    </w:p>
    <w:p w14:paraId="1D262FCB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D044926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08771ECF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70B19CC2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68D7AD25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351A4939" w14:textId="77777777" w:rsidR="008F7418" w:rsidRDefault="008F7418" w:rsidP="008F7418">
      <w:pPr>
        <w:rPr>
          <w:rFonts w:ascii="Arial" w:hAnsi="Arial" w:cs="Arial"/>
          <w:szCs w:val="18"/>
        </w:rPr>
      </w:pP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73FC7" w14:textId="77777777" w:rsidR="00667076" w:rsidRPr="002C6214" w:rsidRDefault="00667076" w:rsidP="002C6214">
      <w:pPr>
        <w:pStyle w:val="Voettekst"/>
      </w:pPr>
    </w:p>
  </w:endnote>
  <w:endnote w:type="continuationSeparator" w:id="0">
    <w:p w14:paraId="3930FD36" w14:textId="77777777" w:rsidR="00667076" w:rsidRPr="002C6214" w:rsidRDefault="00667076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A614" w14:textId="77777777" w:rsidR="006258BA" w:rsidRPr="002666C0" w:rsidRDefault="00000000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0B8B" w14:textId="77777777" w:rsidR="006258BA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>
      <w:rPr>
        <w:noProof/>
      </w:rPr>
      <w:t>2</w:t>
    </w:r>
    <w:r w:rsidR="00000000">
      <w:rPr>
        <w:noProof/>
      </w:rPr>
      <w:fldChar w:fldCharType="end"/>
    </w:r>
  </w:p>
  <w:p w14:paraId="32E88F24" w14:textId="77777777" w:rsidR="006258BA" w:rsidRPr="005873C2" w:rsidRDefault="00000000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DC3AD" w14:textId="77777777" w:rsidR="00667076" w:rsidRPr="002C6214" w:rsidRDefault="00667076" w:rsidP="002C6214">
      <w:pPr>
        <w:pStyle w:val="Voettekst"/>
      </w:pPr>
    </w:p>
  </w:footnote>
  <w:footnote w:type="continuationSeparator" w:id="0">
    <w:p w14:paraId="1C6A1964" w14:textId="77777777" w:rsidR="00667076" w:rsidRPr="002C6214" w:rsidRDefault="00667076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69D9" w14:textId="77777777" w:rsidR="006258BA" w:rsidRDefault="00000000">
    <w:pPr>
      <w:pStyle w:val="Koptekst"/>
    </w:pPr>
  </w:p>
  <w:p w14:paraId="2DAE7849" w14:textId="77777777" w:rsidR="006258BA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778"/>
    <w:rsid w:val="0007714E"/>
    <w:rsid w:val="00082CAA"/>
    <w:rsid w:val="0009698A"/>
    <w:rsid w:val="000A1B78"/>
    <w:rsid w:val="000B01BC"/>
    <w:rsid w:val="000B3477"/>
    <w:rsid w:val="000B7B1E"/>
    <w:rsid w:val="000C0969"/>
    <w:rsid w:val="000C1A1A"/>
    <w:rsid w:val="000C7089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297B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5BE6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5244"/>
    <w:rsid w:val="00553801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971CF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67076"/>
    <w:rsid w:val="006767B2"/>
    <w:rsid w:val="00685EED"/>
    <w:rsid w:val="006953A2"/>
    <w:rsid w:val="0069626D"/>
    <w:rsid w:val="006A1188"/>
    <w:rsid w:val="006B6044"/>
    <w:rsid w:val="006C6A9D"/>
    <w:rsid w:val="006C7217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334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2FCC"/>
    <w:rsid w:val="00823AC1"/>
    <w:rsid w:val="00826EA4"/>
    <w:rsid w:val="00830310"/>
    <w:rsid w:val="00832239"/>
    <w:rsid w:val="00840AC2"/>
    <w:rsid w:val="008412E1"/>
    <w:rsid w:val="00843B35"/>
    <w:rsid w:val="00854B34"/>
    <w:rsid w:val="0086137E"/>
    <w:rsid w:val="00864AB7"/>
    <w:rsid w:val="008664DD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2F90"/>
    <w:rsid w:val="008C5834"/>
    <w:rsid w:val="008C6251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97C"/>
    <w:rsid w:val="00A21956"/>
    <w:rsid w:val="00A2306C"/>
    <w:rsid w:val="00A42EEC"/>
    <w:rsid w:val="00A50406"/>
    <w:rsid w:val="00A50767"/>
    <w:rsid w:val="00A50801"/>
    <w:rsid w:val="00A552BE"/>
    <w:rsid w:val="00A60A58"/>
    <w:rsid w:val="00A61B21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964D7"/>
    <w:rsid w:val="00AA2F6F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11A76"/>
    <w:rsid w:val="00B233E3"/>
    <w:rsid w:val="00B30352"/>
    <w:rsid w:val="00B346DF"/>
    <w:rsid w:val="00B40DEA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7565"/>
    <w:rsid w:val="00C17A25"/>
    <w:rsid w:val="00C201EB"/>
    <w:rsid w:val="00C22EE8"/>
    <w:rsid w:val="00C3223E"/>
    <w:rsid w:val="00C324D1"/>
    <w:rsid w:val="00C33308"/>
    <w:rsid w:val="00C4003A"/>
    <w:rsid w:val="00C40F7C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2D94"/>
    <w:rsid w:val="00CA332D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BA6"/>
    <w:rsid w:val="00CE564D"/>
    <w:rsid w:val="00CE6791"/>
    <w:rsid w:val="00CF2B0C"/>
    <w:rsid w:val="00D023A0"/>
    <w:rsid w:val="00D16831"/>
    <w:rsid w:val="00D16E87"/>
    <w:rsid w:val="00D25746"/>
    <w:rsid w:val="00D25A51"/>
    <w:rsid w:val="00D25AA0"/>
    <w:rsid w:val="00D27D0E"/>
    <w:rsid w:val="00D32EC2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5E4"/>
    <w:rsid w:val="00EE4517"/>
    <w:rsid w:val="00EF1C1F"/>
    <w:rsid w:val="00F005C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C9C"/>
    <w:rsid w:val="00F44FB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6260"/>
    <w:rsid w:val="00FD2C03"/>
    <w:rsid w:val="00FD63B3"/>
    <w:rsid w:val="00FD6C22"/>
    <w:rsid w:val="00FE1BFD"/>
    <w:rsid w:val="00FE7FA4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6" ma:contentTypeDescription="Een nieuw document maken." ma:contentTypeScope="" ma:versionID="559c507567114f3bd718291839f28287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e79f75ccbfa251596286abe6ae992f2b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ju xmlns="http://www.joulesunlimited.com/ccmappings">
  <Voettekst_20_code/>
  <Versienummer/>
  <Datum/>
</ju>
</file>

<file path=customXml/itemProps1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4.xml><?xml version="1.0" encoding="utf-8"?>
<ds:datastoreItem xmlns:ds="http://schemas.openxmlformats.org/officeDocument/2006/customXml" ds:itemID="{4DBF276D-FBA8-464F-9590-3E9309079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Bonnie de Waardt</cp:lastModifiedBy>
  <cp:revision>30</cp:revision>
  <cp:lastPrinted>2023-04-20T15:17:00Z</cp:lastPrinted>
  <dcterms:created xsi:type="dcterms:W3CDTF">2023-03-31T14:45:00Z</dcterms:created>
  <dcterms:modified xsi:type="dcterms:W3CDTF">2023-04-20T15:17:00Z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</Properties>
</file>