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3669" w14:textId="22A05DF3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487EBE">
        <w:rPr>
          <w:rFonts w:ascii="Arial" w:hAnsi="Arial" w:cs="Arial"/>
        </w:rPr>
        <w:t xml:space="preserve">4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6401C4AC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9F2A54">
        <w:rPr>
          <w:rFonts w:ascii="Arial" w:hAnsi="Arial" w:cs="Arial"/>
          <w:sz w:val="20"/>
          <w:szCs w:val="20"/>
        </w:rPr>
        <w:t>Routevervoer Basispunt 6 (Tiel)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4398862A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124440">
        <w:rPr>
          <w:rFonts w:ascii="Arial" w:hAnsi="Arial" w:cs="Arial"/>
          <w:sz w:val="20"/>
          <w:szCs w:val="20"/>
        </w:rPr>
        <w:t xml:space="preserve">als bijlage 10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6EE4FE38" w:rsidR="00CB67FA" w:rsidRPr="0079292F" w:rsidRDefault="008C25D1" w:rsidP="0079292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</w:t>
      </w:r>
      <w:r w:rsidR="0079292F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293184" w:rsidRPr="0079292F">
        <w:rPr>
          <w:rFonts w:ascii="Arial" w:hAnsi="Arial" w:cs="Arial"/>
          <w:sz w:val="20"/>
          <w:szCs w:val="20"/>
        </w:rPr>
        <w:t>o</w:t>
      </w:r>
      <w:r w:rsidRPr="0079292F">
        <w:rPr>
          <w:rFonts w:ascii="Arial" w:hAnsi="Arial" w:cs="Arial"/>
          <w:sz w:val="20"/>
          <w:szCs w:val="20"/>
        </w:rPr>
        <w:t>vereenkomst</w:t>
      </w:r>
      <w:r w:rsidR="00E27DEE" w:rsidRPr="0079292F">
        <w:rPr>
          <w:rFonts w:ascii="Arial" w:hAnsi="Arial" w:cs="Arial"/>
          <w:sz w:val="20"/>
          <w:szCs w:val="20"/>
        </w:rPr>
        <w:t xml:space="preserve">, </w:t>
      </w:r>
      <w:r w:rsidR="00BB467F" w:rsidRPr="0079292F">
        <w:rPr>
          <w:rFonts w:ascii="Arial" w:hAnsi="Arial" w:cs="Arial"/>
          <w:sz w:val="20"/>
          <w:szCs w:val="20"/>
        </w:rPr>
        <w:t>zoals opgenomen</w:t>
      </w:r>
      <w:r w:rsidR="001B43E1" w:rsidRPr="0079292F">
        <w:rPr>
          <w:rFonts w:ascii="Arial" w:hAnsi="Arial" w:cs="Arial"/>
          <w:sz w:val="20"/>
          <w:szCs w:val="20"/>
        </w:rPr>
        <w:t xml:space="preserve"> in </w:t>
      </w:r>
      <w:r w:rsidR="00487EBE" w:rsidRPr="0079292F">
        <w:rPr>
          <w:rFonts w:ascii="Arial" w:hAnsi="Arial" w:cs="Arial"/>
          <w:sz w:val="20"/>
          <w:szCs w:val="20"/>
        </w:rPr>
        <w:t>bijlage 2</w:t>
      </w:r>
      <w:r w:rsidR="00E27DEE" w:rsidRPr="0079292F">
        <w:rPr>
          <w:rFonts w:ascii="Arial" w:hAnsi="Arial" w:cs="Arial"/>
          <w:sz w:val="20"/>
          <w:szCs w:val="20"/>
        </w:rPr>
        <w:t xml:space="preserve"> van </w:t>
      </w:r>
      <w:r w:rsidR="009C28B1" w:rsidRPr="0079292F">
        <w:rPr>
          <w:rFonts w:ascii="Arial" w:hAnsi="Arial" w:cs="Arial"/>
          <w:sz w:val="20"/>
          <w:szCs w:val="20"/>
        </w:rPr>
        <w:t>de inschrijvingsleidraad</w:t>
      </w:r>
      <w:r w:rsidR="00066357" w:rsidRPr="0079292F">
        <w:rPr>
          <w:rFonts w:ascii="Arial" w:hAnsi="Arial" w:cs="Arial"/>
          <w:sz w:val="20"/>
          <w:szCs w:val="20"/>
        </w:rPr>
        <w:t>.</w:t>
      </w:r>
    </w:p>
    <w:p w14:paraId="531A367D" w14:textId="6A7081DC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 xml:space="preserve">Algemene </w:t>
      </w:r>
      <w:r w:rsidR="00010C08" w:rsidRPr="00010C08">
        <w:rPr>
          <w:rFonts w:ascii="Arial" w:hAnsi="Arial" w:cs="Arial"/>
          <w:sz w:val="20"/>
          <w:szCs w:val="20"/>
        </w:rPr>
        <w:t>inkoopvoorwaarden</w:t>
      </w:r>
      <w:r w:rsidR="0079292F">
        <w:rPr>
          <w:rFonts w:ascii="Arial" w:hAnsi="Arial" w:cs="Arial"/>
          <w:sz w:val="20"/>
          <w:szCs w:val="20"/>
        </w:rPr>
        <w:t xml:space="preserve"> VNG</w:t>
      </w:r>
      <w:r w:rsidR="008117D0">
        <w:rPr>
          <w:rFonts w:ascii="Arial" w:hAnsi="Arial" w:cs="Arial"/>
          <w:sz w:val="20"/>
          <w:szCs w:val="20"/>
        </w:rPr>
        <w:t xml:space="preserve">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bijlage </w:t>
      </w:r>
      <w:r w:rsidR="005968C8" w:rsidRPr="008117D0">
        <w:rPr>
          <w:rFonts w:ascii="Arial" w:hAnsi="Arial" w:cs="Arial"/>
          <w:sz w:val="20"/>
          <w:szCs w:val="20"/>
        </w:rPr>
        <w:t>3</w:t>
      </w:r>
      <w:r w:rsidR="00487EBE" w:rsidRPr="008117D0">
        <w:rPr>
          <w:rFonts w:ascii="Arial" w:hAnsi="Arial" w:cs="Arial"/>
          <w:sz w:val="20"/>
          <w:szCs w:val="20"/>
        </w:rPr>
        <w:t xml:space="preserve"> </w:t>
      </w:r>
      <w:r w:rsidR="00E27DEE" w:rsidRPr="008117D0">
        <w:rPr>
          <w:rFonts w:ascii="Arial" w:hAnsi="Arial" w:cs="Arial"/>
          <w:sz w:val="20"/>
          <w:szCs w:val="20"/>
        </w:rPr>
        <w:t>van</w:t>
      </w:r>
      <w:r w:rsidR="00E27DEE" w:rsidRPr="00CB67FA">
        <w:rPr>
          <w:rFonts w:ascii="Arial" w:hAnsi="Arial" w:cs="Arial"/>
          <w:sz w:val="20"/>
          <w:szCs w:val="20"/>
        </w:rPr>
        <w:t xml:space="preserve">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511EF" w14:textId="77777777" w:rsidR="00124440" w:rsidRDefault="001244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3E5A452E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4 </w:t>
          </w:r>
          <w:r>
            <w:rPr>
              <w:rFonts w:ascii="Arial" w:hAnsi="Arial" w:cs="Arial"/>
              <w:sz w:val="16"/>
              <w:szCs w:val="16"/>
            </w:rPr>
            <w:t xml:space="preserve">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4CAC9" w14:textId="77777777" w:rsidR="00124440" w:rsidRDefault="001244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5C47" w14:textId="77777777" w:rsidR="00124440" w:rsidRDefault="001244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7B889" w14:textId="77777777" w:rsidR="00124440" w:rsidRDefault="0012444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C9F63" w14:textId="77777777" w:rsidR="00124440" w:rsidRDefault="001244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58900898">
    <w:abstractNumId w:val="13"/>
  </w:num>
  <w:num w:numId="2" w16cid:durableId="1732120311">
    <w:abstractNumId w:val="17"/>
  </w:num>
  <w:num w:numId="3" w16cid:durableId="209151065">
    <w:abstractNumId w:val="16"/>
  </w:num>
  <w:num w:numId="4" w16cid:durableId="187914606">
    <w:abstractNumId w:val="4"/>
  </w:num>
  <w:num w:numId="5" w16cid:durableId="284165373">
    <w:abstractNumId w:val="20"/>
  </w:num>
  <w:num w:numId="6" w16cid:durableId="1840579136">
    <w:abstractNumId w:val="15"/>
  </w:num>
  <w:num w:numId="7" w16cid:durableId="1689403081">
    <w:abstractNumId w:val="7"/>
  </w:num>
  <w:num w:numId="8" w16cid:durableId="1970428574">
    <w:abstractNumId w:val="18"/>
  </w:num>
  <w:num w:numId="9" w16cid:durableId="1280842153">
    <w:abstractNumId w:val="5"/>
  </w:num>
  <w:num w:numId="10" w16cid:durableId="554245698">
    <w:abstractNumId w:val="23"/>
  </w:num>
  <w:num w:numId="11" w16cid:durableId="1731924355">
    <w:abstractNumId w:val="6"/>
  </w:num>
  <w:num w:numId="12" w16cid:durableId="357587773">
    <w:abstractNumId w:val="14"/>
  </w:num>
  <w:num w:numId="13" w16cid:durableId="994993456">
    <w:abstractNumId w:val="11"/>
  </w:num>
  <w:num w:numId="14" w16cid:durableId="1507937177">
    <w:abstractNumId w:val="22"/>
  </w:num>
  <w:num w:numId="15" w16cid:durableId="157960259">
    <w:abstractNumId w:val="10"/>
  </w:num>
  <w:num w:numId="16" w16cid:durableId="36635801">
    <w:abstractNumId w:val="3"/>
  </w:num>
  <w:num w:numId="17" w16cid:durableId="2073700431">
    <w:abstractNumId w:val="21"/>
  </w:num>
  <w:num w:numId="18" w16cid:durableId="2000498651">
    <w:abstractNumId w:val="9"/>
  </w:num>
  <w:num w:numId="19" w16cid:durableId="243419789">
    <w:abstractNumId w:val="0"/>
  </w:num>
  <w:num w:numId="20" w16cid:durableId="1310934853">
    <w:abstractNumId w:val="19"/>
  </w:num>
  <w:num w:numId="21" w16cid:durableId="86853041">
    <w:abstractNumId w:val="1"/>
  </w:num>
  <w:num w:numId="22" w16cid:durableId="1606114803">
    <w:abstractNumId w:val="12"/>
  </w:num>
  <w:num w:numId="23" w16cid:durableId="1496342553">
    <w:abstractNumId w:val="8"/>
  </w:num>
  <w:num w:numId="24" w16cid:durableId="1997299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E65E3"/>
    <w:rsid w:val="00124440"/>
    <w:rsid w:val="00167202"/>
    <w:rsid w:val="00170F59"/>
    <w:rsid w:val="00187726"/>
    <w:rsid w:val="001B43E1"/>
    <w:rsid w:val="001E34FC"/>
    <w:rsid w:val="001E52B9"/>
    <w:rsid w:val="001E758A"/>
    <w:rsid w:val="001F5400"/>
    <w:rsid w:val="00262422"/>
    <w:rsid w:val="00293184"/>
    <w:rsid w:val="002B4ACB"/>
    <w:rsid w:val="002B7C5C"/>
    <w:rsid w:val="002F5BC5"/>
    <w:rsid w:val="00321426"/>
    <w:rsid w:val="003541E7"/>
    <w:rsid w:val="00363835"/>
    <w:rsid w:val="003E5101"/>
    <w:rsid w:val="003F12AE"/>
    <w:rsid w:val="003F79F8"/>
    <w:rsid w:val="00487EBE"/>
    <w:rsid w:val="00494C6E"/>
    <w:rsid w:val="004B0A37"/>
    <w:rsid w:val="004B3F78"/>
    <w:rsid w:val="00530FAE"/>
    <w:rsid w:val="00566013"/>
    <w:rsid w:val="00590718"/>
    <w:rsid w:val="005968C8"/>
    <w:rsid w:val="005A32F0"/>
    <w:rsid w:val="005C6CCF"/>
    <w:rsid w:val="005C7C1B"/>
    <w:rsid w:val="00651375"/>
    <w:rsid w:val="006D5FB7"/>
    <w:rsid w:val="0070045C"/>
    <w:rsid w:val="00724BB5"/>
    <w:rsid w:val="00761E11"/>
    <w:rsid w:val="0079292F"/>
    <w:rsid w:val="00794736"/>
    <w:rsid w:val="007A4859"/>
    <w:rsid w:val="007A5E32"/>
    <w:rsid w:val="007E4015"/>
    <w:rsid w:val="00805DFD"/>
    <w:rsid w:val="008117D0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9F2A54"/>
    <w:rsid w:val="00A06BF4"/>
    <w:rsid w:val="00A27403"/>
    <w:rsid w:val="00A31CC8"/>
    <w:rsid w:val="00A84746"/>
    <w:rsid w:val="00AD1100"/>
    <w:rsid w:val="00B35541"/>
    <w:rsid w:val="00B46FC7"/>
    <w:rsid w:val="00B56467"/>
    <w:rsid w:val="00B56E81"/>
    <w:rsid w:val="00B62780"/>
    <w:rsid w:val="00BA3E33"/>
    <w:rsid w:val="00BA7AC7"/>
    <w:rsid w:val="00BB1B64"/>
    <w:rsid w:val="00BB467F"/>
    <w:rsid w:val="00BF0F42"/>
    <w:rsid w:val="00C66D46"/>
    <w:rsid w:val="00C877D9"/>
    <w:rsid w:val="00CA07FB"/>
    <w:rsid w:val="00CA3195"/>
    <w:rsid w:val="00CB0E2E"/>
    <w:rsid w:val="00CB67FA"/>
    <w:rsid w:val="00CC60A0"/>
    <w:rsid w:val="00CC6D17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9F2A5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9F2A54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9F2A54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09D885-1322-40CF-BA1E-5E502CFD4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Aschwin Popelier</cp:lastModifiedBy>
  <cp:revision>11</cp:revision>
  <cp:lastPrinted>2008-01-23T11:55:00Z</cp:lastPrinted>
  <dcterms:created xsi:type="dcterms:W3CDTF">2019-05-23T13:10:00Z</dcterms:created>
  <dcterms:modified xsi:type="dcterms:W3CDTF">2023-02-13T07:13:00Z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