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2D48" w14:textId="12BE5581" w:rsidR="00583EA0" w:rsidRPr="000B7765" w:rsidRDefault="00F16E1D" w:rsidP="000B7765">
      <w:pPr>
        <w:pStyle w:val="Bijlageondertitel"/>
        <w:numPr>
          <w:ilvl w:val="0"/>
          <w:numId w:val="0"/>
        </w:numPr>
        <w:spacing w:after="240" w:line="240" w:lineRule="auto"/>
        <w:rPr>
          <w:rFonts w:ascii="Arial" w:hAnsi="Arial" w:cs="Arial"/>
          <w:sz w:val="28"/>
          <w:szCs w:val="28"/>
        </w:rPr>
      </w:pPr>
      <w:bookmarkStart w:id="0" w:name="_Toc494107698"/>
      <w:bookmarkStart w:id="1" w:name="_Toc490149778"/>
      <w:bookmarkStart w:id="2" w:name="_Toc457922946"/>
      <w:bookmarkStart w:id="3" w:name="_Toc457922920"/>
      <w:bookmarkStart w:id="4" w:name="_Toc457495527"/>
      <w:bookmarkStart w:id="5" w:name="_Toc457480017"/>
      <w:bookmarkStart w:id="6" w:name="_Toc456857221"/>
      <w:bookmarkStart w:id="7" w:name="_Toc440039606"/>
      <w:bookmarkStart w:id="8" w:name="_Toc428742903"/>
      <w:bookmarkStart w:id="9" w:name="_Toc417311097"/>
      <w:bookmarkStart w:id="10" w:name="_Toc417245487"/>
      <w:r w:rsidRPr="000B7765">
        <w:rPr>
          <w:rFonts w:ascii="Arial" w:hAnsi="Arial" w:cs="Arial"/>
          <w:color w:val="000000" w:themeColor="text1"/>
          <w:sz w:val="28"/>
          <w:szCs w:val="28"/>
        </w:rPr>
        <w:t xml:space="preserve">Bijlage </w:t>
      </w:r>
      <w:r w:rsidR="005F4D7B">
        <w:rPr>
          <w:rFonts w:ascii="Arial" w:hAnsi="Arial" w:cs="Arial"/>
          <w:color w:val="000000" w:themeColor="text1"/>
          <w:sz w:val="28"/>
          <w:szCs w:val="28"/>
        </w:rPr>
        <w:t>9</w:t>
      </w:r>
      <w:r w:rsidRPr="000B776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0B7765">
        <w:rPr>
          <w:rFonts w:ascii="Arial" w:hAnsi="Arial" w:cs="Arial"/>
          <w:sz w:val="28"/>
          <w:szCs w:val="28"/>
        </w:rPr>
        <w:t xml:space="preserve">– </w:t>
      </w:r>
      <w:r w:rsidR="00583EA0" w:rsidRPr="000B7765">
        <w:rPr>
          <w:rFonts w:ascii="Arial" w:hAnsi="Arial" w:cs="Arial"/>
          <w:sz w:val="28"/>
          <w:szCs w:val="28"/>
        </w:rPr>
        <w:t>Modelformulier referentiewerken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2D666091" w14:textId="4B9353D8" w:rsidR="001624C7" w:rsidRPr="000B7765" w:rsidRDefault="00583EA0" w:rsidP="00583EA0">
      <w:pPr>
        <w:rPr>
          <w:rFonts w:ascii="Arial" w:hAnsi="Arial" w:cs="Arial"/>
          <w:sz w:val="22"/>
          <w:szCs w:val="22"/>
        </w:rPr>
      </w:pPr>
      <w:r w:rsidRPr="000B7765">
        <w:rPr>
          <w:rFonts w:ascii="Arial" w:hAnsi="Arial" w:cs="Arial"/>
          <w:sz w:val="22"/>
          <w:szCs w:val="22"/>
        </w:rPr>
        <w:t>De grijze teksten met toelichting in de gele velden dienen te worden vervangen door invullingen van de gegadigde.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42"/>
        <w:gridCol w:w="3642"/>
        <w:gridCol w:w="5219"/>
      </w:tblGrid>
      <w:tr w:rsidR="00583EA0" w:rsidRPr="000B7765" w14:paraId="1B987C1C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CB5B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39A7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b/>
                <w:bCs/>
                <w:sz w:val="20"/>
                <w:szCs w:val="20"/>
              </w:rPr>
              <w:t>Inschrijver</w:t>
            </w:r>
          </w:p>
        </w:tc>
      </w:tr>
      <w:tr w:rsidR="00583EA0" w:rsidRPr="000B7765" w14:paraId="665079BD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F9BD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B103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90D8268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Naam gegadigde</w:t>
            </w:r>
          </w:p>
        </w:tc>
      </w:tr>
      <w:tr w:rsidR="00583EA0" w:rsidRPr="000B7765" w14:paraId="7C542DB7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3D13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CD9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Adres / Postcode vestigingsplaats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0D59223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Postcode en plaats vestiging gegadigde</w:t>
            </w:r>
          </w:p>
        </w:tc>
      </w:tr>
      <w:tr w:rsidR="00583EA0" w:rsidRPr="000B7765" w14:paraId="0D486676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BFFD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262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b/>
                <w:bCs/>
                <w:sz w:val="20"/>
                <w:szCs w:val="20"/>
              </w:rPr>
              <w:t>Referentieproject</w:t>
            </w:r>
            <w:r w:rsidRPr="000B77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83EA0" w:rsidRPr="000B7765" w14:paraId="0106BD95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6A80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57BBA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Nummer referentieproject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198767E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Nr.</w:t>
            </w:r>
          </w:p>
        </w:tc>
      </w:tr>
      <w:tr w:rsidR="00583EA0" w:rsidRPr="000B7765" w14:paraId="4B40B05A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AFB4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7D88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Referentieproject (naam)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914BA6D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Naam project</w:t>
            </w:r>
          </w:p>
        </w:tc>
      </w:tr>
      <w:tr w:rsidR="00583EA0" w:rsidRPr="000B7765" w14:paraId="3294AC61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54D9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7B02" w14:textId="74943326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Referentie heeft betrekking op: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19D49C5" w14:textId="77777777" w:rsidR="00583EA0" w:rsidRDefault="005C31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 2" w:eastAsia="Times New Roman" w:hAnsi="Wingdings 2" w:cs="Wingdings 2"/>
                <w:sz w:val="27"/>
                <w:szCs w:val="27"/>
                <w:lang w:eastAsia="nl-NL"/>
              </w:rPr>
              <w:t>R</w:t>
            </w:r>
            <w:r w:rsidR="00583EA0" w:rsidRPr="000B7765">
              <w:rPr>
                <w:rFonts w:ascii="Arial" w:hAnsi="Arial" w:cs="Arial"/>
                <w:sz w:val="20"/>
                <w:szCs w:val="20"/>
              </w:rPr>
              <w:t xml:space="preserve">  Kerncompetentie </w:t>
            </w:r>
            <w:r>
              <w:rPr>
                <w:rFonts w:ascii="Arial" w:hAnsi="Arial" w:cs="Arial"/>
                <w:sz w:val="20"/>
                <w:szCs w:val="20"/>
              </w:rPr>
              <w:t>onderhoud beweegbare bruggen</w:t>
            </w:r>
          </w:p>
          <w:p w14:paraId="43A52BF8" w14:textId="73F74638" w:rsidR="00D448D8" w:rsidRPr="000B7765" w:rsidRDefault="00D448D8">
            <w:pPr>
              <w:rPr>
                <w:rFonts w:ascii="Arial" w:hAnsi="Arial" w:cs="Arial"/>
                <w:sz w:val="20"/>
                <w:szCs w:val="20"/>
              </w:rPr>
            </w:pPr>
            <w:r w:rsidRPr="00D448D8">
              <w:rPr>
                <w:rFonts w:ascii="Arial" w:hAnsi="Arial" w:cs="Arial"/>
                <w:sz w:val="20"/>
                <w:szCs w:val="20"/>
              </w:rPr>
              <w:t xml:space="preserve">Referentie betreft minimaal </w:t>
            </w:r>
            <w:r>
              <w:rPr>
                <w:rFonts w:ascii="Arial" w:hAnsi="Arial" w:cs="Arial"/>
                <w:sz w:val="20"/>
                <w:szCs w:val="20"/>
              </w:rPr>
              <w:t>6 bruggen</w:t>
            </w:r>
            <w:r w:rsidRPr="00D448D8">
              <w:rPr>
                <w:rFonts w:ascii="Arial" w:hAnsi="Arial" w:cs="Arial"/>
                <w:sz w:val="20"/>
                <w:szCs w:val="20"/>
              </w:rPr>
              <w:t xml:space="preserve"> van gelijke aard en omvang voor een gemeente of andere overheid. Uitgevoerd in de afgelopen 5 jaar gerekend vanaf oplevering werkzaamheden tot datum huidige inschrijving.</w:t>
            </w:r>
          </w:p>
        </w:tc>
      </w:tr>
      <w:tr w:rsidR="00583EA0" w:rsidRPr="000B7765" w14:paraId="4F5C9840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C33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E840C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Naam en adres opdrachtgever:</w:t>
            </w:r>
          </w:p>
        </w:tc>
      </w:tr>
      <w:tr w:rsidR="00583EA0" w:rsidRPr="000B7765" w14:paraId="2882D7BE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AB90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84C2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Aanbesteder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1BCF153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Naam opdrachtgever</w:t>
            </w:r>
          </w:p>
        </w:tc>
      </w:tr>
      <w:tr w:rsidR="00583EA0" w:rsidRPr="000B7765" w14:paraId="48AE6FC1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5EA7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033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Contactpersoon bij de opdrachtgever: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5070097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Naam contactpersoon opdrachtgever</w:t>
            </w:r>
          </w:p>
        </w:tc>
      </w:tr>
      <w:tr w:rsidR="00583EA0" w:rsidRPr="000B7765" w14:paraId="6D320D13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2337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E898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Contactgegevens contactpersoon bij de opdrachtgever: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8A0F379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Telefoonnummer:</w:t>
            </w:r>
          </w:p>
          <w:p w14:paraId="41A9442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15A81B7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E-mail adres:</w:t>
            </w:r>
          </w:p>
        </w:tc>
      </w:tr>
      <w:tr w:rsidR="00105284" w:rsidRPr="000B7765" w14:paraId="2CC8B0C8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DA9D" w14:textId="77777777" w:rsidR="00105284" w:rsidRPr="000B7765" w:rsidRDefault="001052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9439" w14:textId="77777777" w:rsidR="00105284" w:rsidRPr="000B7765" w:rsidRDefault="001052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9592AB8" w14:textId="77777777" w:rsidR="00105284" w:rsidRPr="000B7765" w:rsidRDefault="00105284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583EA0" w:rsidRPr="000B7765" w14:paraId="3DFB0FEC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8D3C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100A" w14:textId="77777777" w:rsidR="00583EA0" w:rsidRPr="000B7765" w:rsidRDefault="00583EA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7765">
              <w:rPr>
                <w:rFonts w:ascii="Arial" w:hAnsi="Arial" w:cs="Arial"/>
                <w:b/>
                <w:bCs/>
                <w:sz w:val="20"/>
                <w:szCs w:val="20"/>
              </w:rPr>
              <w:t>Nadere informatie referentieproject</w:t>
            </w:r>
          </w:p>
        </w:tc>
      </w:tr>
      <w:tr w:rsidR="00583EA0" w:rsidRPr="000B7765" w14:paraId="50457064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A4BA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6529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Locatie van het referentiewerk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A8FBDD2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Locatiegegevens / adres.</w:t>
            </w:r>
          </w:p>
          <w:p w14:paraId="3771F8A8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2A5D16EE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Als bijlage toevoegen: een situatietekening of kaart (bijv. google maps) waarop aangeduid de exacte locatie van het werkgebied van het referentieproject.</w:t>
            </w:r>
          </w:p>
        </w:tc>
      </w:tr>
      <w:tr w:rsidR="00583EA0" w:rsidRPr="000B7765" w14:paraId="18779973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948E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0D87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Datum van de opdrachtverlening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28D0EA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Datum</w:t>
            </w:r>
          </w:p>
        </w:tc>
      </w:tr>
      <w:tr w:rsidR="00583EA0" w:rsidRPr="000B7765" w14:paraId="775DFC89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8B8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56BE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Aannemingssom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E03804E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€  (excl. BTW)</w:t>
            </w:r>
          </w:p>
        </w:tc>
      </w:tr>
      <w:tr w:rsidR="00583EA0" w:rsidRPr="000B7765" w14:paraId="47FC7B26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098E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7B1C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Gefactureerd bedrag (excl. BTW)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9CC91A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€  incl.  meer- en minderwerk en excl. BTW</w:t>
            </w:r>
          </w:p>
        </w:tc>
      </w:tr>
      <w:tr w:rsidR="00583EA0" w:rsidRPr="000B7765" w14:paraId="4BC5066D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459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4ABB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Oorspronkelijke opleverdatum bij opdrachtverstrekking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EC6CD77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Datum</w:t>
            </w:r>
          </w:p>
        </w:tc>
      </w:tr>
      <w:tr w:rsidR="00583EA0" w:rsidRPr="000B7765" w14:paraId="1F2FECD4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6647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68E8" w14:textId="5493D87A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Datum van oplevering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A8F86B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Opleverdatum </w:t>
            </w:r>
          </w:p>
        </w:tc>
      </w:tr>
      <w:tr w:rsidR="00583EA0" w:rsidRPr="000B7765" w14:paraId="0DF73A47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9D4C6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C3BCED" w14:textId="46E4A313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Contractvorm: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E33A2BF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(bijv. UAV / UAV-GC)</w:t>
            </w:r>
          </w:p>
        </w:tc>
      </w:tr>
      <w:tr w:rsidR="00583EA0" w:rsidRPr="000B7765" w14:paraId="5EC3712C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8374CE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E24F9D3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Uitgevoerd in samenwerkingsverband: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B90D83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Ja / nee (indien ja: hieronder invullen)</w:t>
            </w:r>
          </w:p>
        </w:tc>
      </w:tr>
      <w:tr w:rsidR="00583EA0" w:rsidRPr="000B7765" w14:paraId="2922213A" w14:textId="77777777" w:rsidTr="001624C7">
        <w:trPr>
          <w:cantSplit/>
        </w:trPr>
        <w:tc>
          <w:tcPr>
            <w:tcW w:w="1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D991DC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7BD5579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De namen van de overige participanten in het samenwerkingsverband</w:t>
            </w:r>
          </w:p>
        </w:tc>
        <w:tc>
          <w:tcPr>
            <w:tcW w:w="53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584F7C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Namen combinanten en onderaannemers</w:t>
            </w:r>
          </w:p>
        </w:tc>
      </w:tr>
      <w:tr w:rsidR="00583EA0" w:rsidRPr="000B7765" w14:paraId="09F84430" w14:textId="77777777" w:rsidTr="001624C7">
        <w:trPr>
          <w:cantSplit/>
        </w:trPr>
        <w:tc>
          <w:tcPr>
            <w:tcW w:w="1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616DB0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DB9B49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Omschrijving van de werkzaamheden dat binnen het referentiewerk is verricht door de gegadigde.</w:t>
            </w:r>
          </w:p>
        </w:tc>
        <w:tc>
          <w:tcPr>
            <w:tcW w:w="53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8518216" w14:textId="0C24F915" w:rsidR="000B7765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Omschrijving van de werkzaamheden &lt;eventueel aangevuld met projectbladen; totaal maximaal 4 bladzijden A4-formaat&gt;</w:t>
            </w:r>
            <w:r w:rsidR="000B7765"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.</w:t>
            </w:r>
          </w:p>
        </w:tc>
      </w:tr>
      <w:tr w:rsidR="00583EA0" w:rsidRPr="000B7765" w14:paraId="45B2FE48" w14:textId="77777777" w:rsidTr="001624C7">
        <w:trPr>
          <w:cantSplit/>
        </w:trPr>
        <w:tc>
          <w:tcPr>
            <w:tcW w:w="1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5C8FC6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E046A75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Omvang van de werkzaamheden die door de gegadigde en de andere deelnemers in het  samenwerkingsverband zijn verricht.</w:t>
            </w:r>
          </w:p>
        </w:tc>
        <w:tc>
          <w:tcPr>
            <w:tcW w:w="53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</w:tcPr>
          <w:p w14:paraId="4A74E7F0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€    van de werkzaamheden uitgevoerd door gegadigde</w:t>
            </w:r>
          </w:p>
          <w:p w14:paraId="01F2CF70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5B0CA8B8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€    + omschrijving werkzaamheden uitgevoerd door combinant(en)</w:t>
            </w:r>
          </w:p>
          <w:p w14:paraId="0FB17B0F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26CA9B42" w14:textId="77777777" w:rsidR="00583EA0" w:rsidRPr="000B7765" w:rsidRDefault="00583EA0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€    + omschrijving uitgevoerd door onderaannemers</w:t>
            </w:r>
          </w:p>
        </w:tc>
      </w:tr>
      <w:tr w:rsidR="00105284" w:rsidRPr="000B7765" w14:paraId="7AE50CC1" w14:textId="77777777" w:rsidTr="001624C7">
        <w:trPr>
          <w:cantSplit/>
        </w:trPr>
        <w:tc>
          <w:tcPr>
            <w:tcW w:w="1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0B2202" w14:textId="77777777" w:rsidR="00105284" w:rsidRPr="000B7765" w:rsidRDefault="001052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24A79B" w14:textId="6C42FCC6" w:rsidR="00105284" w:rsidRPr="000B7765" w:rsidRDefault="00105284">
            <w:pPr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Tevredenheidsverklaring opdrachtgever bijgevoegd</w:t>
            </w:r>
          </w:p>
        </w:tc>
        <w:tc>
          <w:tcPr>
            <w:tcW w:w="53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</w:tcPr>
          <w:p w14:paraId="2C3EA8F8" w14:textId="0DFFD777" w:rsidR="00105284" w:rsidRPr="000B7765" w:rsidRDefault="00105284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Ja / nee</w:t>
            </w:r>
          </w:p>
        </w:tc>
      </w:tr>
    </w:tbl>
    <w:p w14:paraId="7ED1D8AF" w14:textId="77777777" w:rsidR="00583EA0" w:rsidRPr="000B7765" w:rsidRDefault="00583EA0" w:rsidP="000B7765">
      <w:pPr>
        <w:pStyle w:val="colofontitel"/>
        <w:spacing w:before="0"/>
        <w:rPr>
          <w:rFonts w:ascii="Arial" w:hAnsi="Arial" w:cs="Arial"/>
          <w:sz w:val="22"/>
          <w:szCs w:val="22"/>
        </w:rPr>
      </w:pPr>
    </w:p>
    <w:sectPr w:rsidR="00583EA0" w:rsidRPr="000B7765" w:rsidSect="001624C7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lowerRoman"/>
      <w:lvlText w:val="%3)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ind w:left="0" w:firstLine="0"/>
      </w:pPr>
    </w:lvl>
    <w:lvl w:ilvl="5">
      <w:start w:val="1"/>
      <w:numFmt w:val="lowerRoman"/>
      <w:lvlText w:val="(%6)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2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3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6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3277088">
    <w:abstractNumId w:val="0"/>
  </w:num>
  <w:num w:numId="2" w16cid:durableId="659626491">
    <w:abstractNumId w:val="3"/>
  </w:num>
  <w:num w:numId="3" w16cid:durableId="167915250">
    <w:abstractNumId w:val="7"/>
  </w:num>
  <w:num w:numId="4" w16cid:durableId="1832990040">
    <w:abstractNumId w:val="6"/>
  </w:num>
  <w:num w:numId="5" w16cid:durableId="1841266056">
    <w:abstractNumId w:val="0"/>
  </w:num>
  <w:num w:numId="6" w16cid:durableId="574122056">
    <w:abstractNumId w:val="2"/>
  </w:num>
  <w:num w:numId="7" w16cid:durableId="532622273">
    <w:abstractNumId w:val="5"/>
  </w:num>
  <w:num w:numId="8" w16cid:durableId="391080495">
    <w:abstractNumId w:val="4"/>
  </w:num>
  <w:num w:numId="9" w16cid:durableId="403992292">
    <w:abstractNumId w:val="7"/>
  </w:num>
  <w:num w:numId="10" w16cid:durableId="2058429735">
    <w:abstractNumId w:val="6"/>
  </w:num>
  <w:num w:numId="11" w16cid:durableId="199709567">
    <w:abstractNumId w:val="6"/>
  </w:num>
  <w:num w:numId="12" w16cid:durableId="592470173">
    <w:abstractNumId w:val="6"/>
  </w:num>
  <w:num w:numId="13" w16cid:durableId="1596479287">
    <w:abstractNumId w:val="6"/>
  </w:num>
  <w:num w:numId="14" w16cid:durableId="793254984">
    <w:abstractNumId w:val="6"/>
  </w:num>
  <w:num w:numId="15" w16cid:durableId="1276132498">
    <w:abstractNumId w:val="6"/>
  </w:num>
  <w:num w:numId="16" w16cid:durableId="1642541936">
    <w:abstractNumId w:val="6"/>
  </w:num>
  <w:num w:numId="17" w16cid:durableId="1219829025">
    <w:abstractNumId w:val="6"/>
  </w:num>
  <w:num w:numId="18" w16cid:durableId="1988972993">
    <w:abstractNumId w:val="6"/>
  </w:num>
  <w:num w:numId="19" w16cid:durableId="1223562909">
    <w:abstractNumId w:val="4"/>
  </w:num>
  <w:num w:numId="20" w16cid:durableId="548498973">
    <w:abstractNumId w:val="7"/>
  </w:num>
  <w:num w:numId="21" w16cid:durableId="682704599">
    <w:abstractNumId w:val="0"/>
  </w:num>
  <w:num w:numId="22" w16cid:durableId="580217140">
    <w:abstractNumId w:val="2"/>
  </w:num>
  <w:num w:numId="23" w16cid:durableId="2015524798">
    <w:abstractNumId w:val="5"/>
  </w:num>
  <w:num w:numId="24" w16cid:durableId="1429621389">
    <w:abstractNumId w:val="0"/>
  </w:num>
  <w:num w:numId="25" w16cid:durableId="1845124892">
    <w:abstractNumId w:val="0"/>
  </w:num>
  <w:num w:numId="26" w16cid:durableId="1902429">
    <w:abstractNumId w:val="0"/>
  </w:num>
  <w:num w:numId="27" w16cid:durableId="9922192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EA0"/>
    <w:rsid w:val="000B46D8"/>
    <w:rsid w:val="000B7765"/>
    <w:rsid w:val="00105284"/>
    <w:rsid w:val="001624C7"/>
    <w:rsid w:val="00177A29"/>
    <w:rsid w:val="002B5524"/>
    <w:rsid w:val="003B3222"/>
    <w:rsid w:val="00424DED"/>
    <w:rsid w:val="00482A4F"/>
    <w:rsid w:val="00527398"/>
    <w:rsid w:val="00583EA0"/>
    <w:rsid w:val="005C31E3"/>
    <w:rsid w:val="005F4D7B"/>
    <w:rsid w:val="00632123"/>
    <w:rsid w:val="007003CD"/>
    <w:rsid w:val="008104C5"/>
    <w:rsid w:val="008402D9"/>
    <w:rsid w:val="009175F9"/>
    <w:rsid w:val="009761CF"/>
    <w:rsid w:val="009B0D92"/>
    <w:rsid w:val="00A03098"/>
    <w:rsid w:val="00A1124A"/>
    <w:rsid w:val="00A3732E"/>
    <w:rsid w:val="00A53085"/>
    <w:rsid w:val="00BD0C39"/>
    <w:rsid w:val="00D448D8"/>
    <w:rsid w:val="00EB1492"/>
    <w:rsid w:val="00EC0918"/>
    <w:rsid w:val="00F12F0D"/>
    <w:rsid w:val="00F16E1D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69869D"/>
  <w15:docId w15:val="{48E67547-2112-F24F-ACE3-29801D0C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83EA0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Bijlageondertitel">
    <w:name w:val="Bijlage ondertitel"/>
    <w:basedOn w:val="Standaard"/>
    <w:next w:val="Standaard"/>
    <w:qFormat/>
    <w:rsid w:val="00583EA0"/>
    <w:pPr>
      <w:pageBreakBefore/>
      <w:numPr>
        <w:numId w:val="27"/>
      </w:numPr>
      <w:spacing w:after="560" w:line="560" w:lineRule="atLeast"/>
    </w:pPr>
    <w:rPr>
      <w:b/>
      <w:sz w:val="42"/>
      <w:szCs w:val="42"/>
    </w:rPr>
  </w:style>
  <w:style w:type="paragraph" w:customStyle="1" w:styleId="colofontitel">
    <w:name w:val="colofontitel"/>
    <w:basedOn w:val="Standaard"/>
    <w:next w:val="Standaard"/>
    <w:rsid w:val="00583EA0"/>
    <w:pPr>
      <w:keepNext/>
      <w:spacing w:before="270"/>
      <w:ind w:right="2268"/>
    </w:pPr>
    <w:rPr>
      <w:b/>
      <w:color w:val="5ABD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Santbrink, Tom</dc:creator>
  <cp:lastModifiedBy>Angela de Knegt</cp:lastModifiedBy>
  <cp:revision>4</cp:revision>
  <dcterms:created xsi:type="dcterms:W3CDTF">2023-02-21T13:03:00Z</dcterms:created>
  <dcterms:modified xsi:type="dcterms:W3CDTF">2023-02-27T08:49:00Z</dcterms:modified>
</cp:coreProperties>
</file>