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2D48" w14:textId="12BE5581" w:rsidR="00583EA0" w:rsidRPr="000B7765" w:rsidRDefault="00F16E1D" w:rsidP="000B7765">
      <w:pPr>
        <w:pStyle w:val="Bijlageondertitel"/>
        <w:numPr>
          <w:ilvl w:val="0"/>
          <w:numId w:val="0"/>
        </w:numPr>
        <w:spacing w:after="240" w:line="240" w:lineRule="auto"/>
        <w:rPr>
          <w:rFonts w:ascii="Arial" w:hAnsi="Arial" w:cs="Arial"/>
          <w:sz w:val="28"/>
          <w:szCs w:val="28"/>
        </w:rPr>
      </w:pPr>
      <w:bookmarkStart w:id="0" w:name="_Toc494107698"/>
      <w:bookmarkStart w:id="1" w:name="_Toc490149778"/>
      <w:bookmarkStart w:id="2" w:name="_Toc457922946"/>
      <w:bookmarkStart w:id="3" w:name="_Toc457922920"/>
      <w:bookmarkStart w:id="4" w:name="_Toc457495527"/>
      <w:bookmarkStart w:id="5" w:name="_Toc457480017"/>
      <w:bookmarkStart w:id="6" w:name="_Toc456857221"/>
      <w:bookmarkStart w:id="7" w:name="_Toc440039606"/>
      <w:bookmarkStart w:id="8" w:name="_Toc428742903"/>
      <w:bookmarkStart w:id="9" w:name="_Toc417311097"/>
      <w:bookmarkStart w:id="10" w:name="_Toc417245487"/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Bijlage </w:t>
      </w:r>
      <w:r w:rsidR="005F4D7B">
        <w:rPr>
          <w:rFonts w:ascii="Arial" w:hAnsi="Arial" w:cs="Arial"/>
          <w:color w:val="000000" w:themeColor="text1"/>
          <w:sz w:val="28"/>
          <w:szCs w:val="28"/>
        </w:rPr>
        <w:t>9</w:t>
      </w:r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B7765">
        <w:rPr>
          <w:rFonts w:ascii="Arial" w:hAnsi="Arial" w:cs="Arial"/>
          <w:sz w:val="28"/>
          <w:szCs w:val="28"/>
        </w:rPr>
        <w:t xml:space="preserve">– </w:t>
      </w:r>
      <w:r w:rsidR="00583EA0" w:rsidRPr="000B7765">
        <w:rPr>
          <w:rFonts w:ascii="Arial" w:hAnsi="Arial" w:cs="Arial"/>
          <w:sz w:val="28"/>
          <w:szCs w:val="28"/>
        </w:rPr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666091" w14:textId="4B9353D8" w:rsidR="001624C7" w:rsidRPr="000B7765" w:rsidRDefault="00583EA0" w:rsidP="00583EA0">
      <w:pPr>
        <w:rPr>
          <w:rFonts w:ascii="Arial" w:hAnsi="Arial" w:cs="Arial"/>
          <w:sz w:val="22"/>
          <w:szCs w:val="22"/>
        </w:rPr>
      </w:pPr>
      <w:r w:rsidRPr="000B7765">
        <w:rPr>
          <w:rFonts w:ascii="Arial" w:hAnsi="Arial" w:cs="Arial"/>
          <w:sz w:val="22"/>
          <w:szCs w:val="22"/>
        </w:rPr>
        <w:t>De grijze teksten met toelichting in de gele velden dienen te worden vervangen door invullingen van de gegadigde.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2"/>
        <w:gridCol w:w="3642"/>
        <w:gridCol w:w="5219"/>
      </w:tblGrid>
      <w:tr w:rsidR="00583EA0" w:rsidRPr="000B7765" w14:paraId="1B987C1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B5B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39A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583EA0" w:rsidRPr="000B7765" w14:paraId="665079B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9B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B10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90D826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gegadigde</w:t>
            </w:r>
          </w:p>
        </w:tc>
      </w:tr>
      <w:tr w:rsidR="00583EA0" w:rsidRPr="000B7765" w14:paraId="7C542DB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D1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CD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Adres / Postcode vestigingsplaats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0D5922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Postcode en plaats vestiging gegadigde</w:t>
            </w:r>
          </w:p>
        </w:tc>
      </w:tr>
      <w:tr w:rsidR="00583EA0" w:rsidRPr="000B7765" w14:paraId="0D48667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BFF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262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Referentieproject</w:t>
            </w:r>
            <w:r w:rsidRPr="000B77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3EA0" w:rsidRPr="000B7765" w14:paraId="0106BD95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A8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7BBA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Nummer referentieproject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198767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Nr.</w:t>
            </w:r>
          </w:p>
        </w:tc>
      </w:tr>
      <w:tr w:rsidR="00583EA0" w:rsidRPr="000B7765" w14:paraId="4B40B05A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AFB4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7D8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Referentieproject (naam)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914BA6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project</w:t>
            </w:r>
          </w:p>
        </w:tc>
      </w:tr>
      <w:tr w:rsidR="00583EA0" w:rsidRPr="000B7765" w14:paraId="3294AC6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4D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B02" w14:textId="74943326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 heeft betrekking op: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305C8F8" w14:textId="4DD1260F" w:rsidR="00105284" w:rsidRPr="000B7765" w:rsidRDefault="00583EA0" w:rsidP="00105284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0B7765">
              <w:rPr>
                <w:rFonts w:ascii="Arial" w:hAnsi="Arial" w:cs="Arial"/>
                <w:sz w:val="20"/>
                <w:szCs w:val="20"/>
              </w:rPr>
              <w:t xml:space="preserve">  Kerncompetentie </w:t>
            </w:r>
            <w:r w:rsidR="000B7765" w:rsidRPr="000B7765">
              <w:rPr>
                <w:rFonts w:ascii="Arial" w:hAnsi="Arial" w:cs="Arial"/>
                <w:sz w:val="20"/>
                <w:szCs w:val="20"/>
              </w:rPr>
              <w:t>Inventarisatie kunstwerken</w:t>
            </w:r>
          </w:p>
          <w:p w14:paraId="43A52BF8" w14:textId="70A81D85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EA0" w:rsidRPr="000B7765" w14:paraId="4F5C9840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C33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840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 en adres opdrachtgever:</w:t>
            </w:r>
          </w:p>
        </w:tc>
      </w:tr>
      <w:tr w:rsidR="00583EA0" w:rsidRPr="000B7765" w14:paraId="2882D7BE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AB9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4C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Aanbesteder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1BCF15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583EA0" w:rsidRPr="000B7765" w14:paraId="48AE6FC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5EA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033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07009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583EA0" w:rsidRPr="000B7765" w14:paraId="6D320D1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33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E89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8A0F37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Telefoonnummer:</w:t>
            </w:r>
          </w:p>
          <w:p w14:paraId="41A9442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5A81B7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E-mail adres:</w:t>
            </w:r>
          </w:p>
        </w:tc>
      </w:tr>
      <w:tr w:rsidR="00105284" w:rsidRPr="000B7765" w14:paraId="2CC8B0C8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A9D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439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592AB8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583EA0" w:rsidRPr="000B7765" w14:paraId="3DFB0FE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D3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100A" w14:textId="77777777" w:rsidR="00583EA0" w:rsidRPr="000B7765" w:rsidRDefault="00583E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Nadere informatie referentieproject</w:t>
            </w:r>
          </w:p>
        </w:tc>
      </w:tr>
      <w:tr w:rsidR="00583EA0" w:rsidRPr="000B7765" w14:paraId="5045706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4BA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652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Locatie van het referentiewerk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8FBDD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Locatiegegevens / adres.</w:t>
            </w:r>
          </w:p>
          <w:p w14:paraId="3771F8A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A5D16E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Als bijlage toevoegen: een situatietekening of kaart (bijv. google maps) waarop aangeduid de exacte locatie van het werkgebied van het referentieproject.</w:t>
            </w:r>
          </w:p>
        </w:tc>
      </w:tr>
      <w:tr w:rsidR="00583EA0" w:rsidRPr="000B7765" w14:paraId="1877997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48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D87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de opdrachtverlening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28D0EA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775DFC89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B8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56B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Aannemingssom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E03804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(excl. BTW)</w:t>
            </w:r>
          </w:p>
        </w:tc>
      </w:tr>
      <w:tr w:rsidR="00583EA0" w:rsidRPr="000B7765" w14:paraId="47FC7B2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098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7B1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Gefactureerd bedrag (excl. BTW)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9CC91A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incl.  meer- en minderwerk en excl. BTW</w:t>
            </w:r>
          </w:p>
        </w:tc>
      </w:tr>
      <w:tr w:rsidR="00583EA0" w:rsidRPr="000B7765" w14:paraId="4BC5066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5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4ABB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Oorspronkelijke opleverdatum bij opdrachtverstrekking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C6CD7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1F2FECD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64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68E8" w14:textId="5493D87A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oplevering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A8F86B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Opleverdatum </w:t>
            </w:r>
          </w:p>
        </w:tc>
      </w:tr>
      <w:tr w:rsidR="00583EA0" w:rsidRPr="000B7765" w14:paraId="0DF73A4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9D4C6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C3BCED" w14:textId="46E4A313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Contractvorm: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E33A2BF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(bijv. UAV / UAV-GC)</w:t>
            </w:r>
          </w:p>
        </w:tc>
      </w:tr>
      <w:tr w:rsidR="00583EA0" w:rsidRPr="000B7765" w14:paraId="5EC3712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8374C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24F9D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Uitgevoerd in samenwerkingsverband: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B90D83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 (indien ja: hieronder invullen)</w:t>
            </w:r>
          </w:p>
        </w:tc>
      </w:tr>
      <w:tr w:rsidR="00583EA0" w:rsidRPr="000B7765" w14:paraId="2922213A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D991D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BD557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De namen van de overige participanten in het samenwerkingsverband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84F7C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Namen combinanten en onderaannemers</w:t>
            </w:r>
          </w:p>
        </w:tc>
      </w:tr>
      <w:tr w:rsidR="00583EA0" w:rsidRPr="000B7765" w14:paraId="09F84430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616DB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DB9B4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Omschrijving van de werkzaamheden dat binnen het referentiewerk is verricht door de gegadigde.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8518216" w14:textId="0C24F915" w:rsidR="000B7765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Omschrijving van de werkzaamheden &lt;eventueel aangevuld met projectbladen; totaal maximaal 4 bladzijden A4-formaat&gt;</w:t>
            </w:r>
            <w:r w:rsidR="000B7765"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</w:tr>
      <w:tr w:rsidR="00583EA0" w:rsidRPr="000B7765" w14:paraId="45B2FE48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5C8FC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046A7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Omvang van de werkzaamheden die door de gegadigde en de andere deelnemers in het  samenwerkingsverband zijn verricht.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</w:tcPr>
          <w:p w14:paraId="4A74E7F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van de werkzaamheden uitgevoerd door gegadigde</w:t>
            </w:r>
          </w:p>
          <w:p w14:paraId="01F2CF7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B0CA8B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+ omschrijving werkzaamheden uitgevoerd door combinant(en)</w:t>
            </w:r>
          </w:p>
          <w:p w14:paraId="0FB17B0F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6CA9B4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+ omschrijving uitgevoerd door onderaannemers</w:t>
            </w:r>
          </w:p>
        </w:tc>
      </w:tr>
      <w:tr w:rsidR="00105284" w:rsidRPr="000B7765" w14:paraId="7AE50CC1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0B2202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4A79B" w14:textId="6C42FCC6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Tevredenheidsverklaring opdrachtgever bijgevoegd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</w:tcPr>
          <w:p w14:paraId="2C3EA8F8" w14:textId="0DFFD777" w:rsidR="00105284" w:rsidRPr="000B7765" w:rsidRDefault="00105284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</w:t>
            </w:r>
          </w:p>
        </w:tc>
      </w:tr>
    </w:tbl>
    <w:p w14:paraId="7ED1D8AF" w14:textId="77777777" w:rsidR="00583EA0" w:rsidRPr="000B7765" w:rsidRDefault="00583EA0" w:rsidP="000B7765">
      <w:pPr>
        <w:pStyle w:val="colofontitel"/>
        <w:spacing w:before="0"/>
        <w:rPr>
          <w:rFonts w:ascii="Arial" w:hAnsi="Arial" w:cs="Arial"/>
          <w:sz w:val="22"/>
          <w:szCs w:val="22"/>
        </w:rPr>
      </w:pPr>
    </w:p>
    <w:sectPr w:rsidR="00583EA0" w:rsidRPr="000B7765" w:rsidSect="001624C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277088">
    <w:abstractNumId w:val="0"/>
  </w:num>
  <w:num w:numId="2" w16cid:durableId="659626491">
    <w:abstractNumId w:val="3"/>
  </w:num>
  <w:num w:numId="3" w16cid:durableId="167915250">
    <w:abstractNumId w:val="7"/>
  </w:num>
  <w:num w:numId="4" w16cid:durableId="1832990040">
    <w:abstractNumId w:val="6"/>
  </w:num>
  <w:num w:numId="5" w16cid:durableId="1841266056">
    <w:abstractNumId w:val="0"/>
  </w:num>
  <w:num w:numId="6" w16cid:durableId="574122056">
    <w:abstractNumId w:val="2"/>
  </w:num>
  <w:num w:numId="7" w16cid:durableId="532622273">
    <w:abstractNumId w:val="5"/>
  </w:num>
  <w:num w:numId="8" w16cid:durableId="391080495">
    <w:abstractNumId w:val="4"/>
  </w:num>
  <w:num w:numId="9" w16cid:durableId="403992292">
    <w:abstractNumId w:val="7"/>
  </w:num>
  <w:num w:numId="10" w16cid:durableId="2058429735">
    <w:abstractNumId w:val="6"/>
  </w:num>
  <w:num w:numId="11" w16cid:durableId="199709567">
    <w:abstractNumId w:val="6"/>
  </w:num>
  <w:num w:numId="12" w16cid:durableId="592470173">
    <w:abstractNumId w:val="6"/>
  </w:num>
  <w:num w:numId="13" w16cid:durableId="1596479287">
    <w:abstractNumId w:val="6"/>
  </w:num>
  <w:num w:numId="14" w16cid:durableId="793254984">
    <w:abstractNumId w:val="6"/>
  </w:num>
  <w:num w:numId="15" w16cid:durableId="1276132498">
    <w:abstractNumId w:val="6"/>
  </w:num>
  <w:num w:numId="16" w16cid:durableId="1642541936">
    <w:abstractNumId w:val="6"/>
  </w:num>
  <w:num w:numId="17" w16cid:durableId="1219829025">
    <w:abstractNumId w:val="6"/>
  </w:num>
  <w:num w:numId="18" w16cid:durableId="1988972993">
    <w:abstractNumId w:val="6"/>
  </w:num>
  <w:num w:numId="19" w16cid:durableId="1223562909">
    <w:abstractNumId w:val="4"/>
  </w:num>
  <w:num w:numId="20" w16cid:durableId="548498973">
    <w:abstractNumId w:val="7"/>
  </w:num>
  <w:num w:numId="21" w16cid:durableId="682704599">
    <w:abstractNumId w:val="0"/>
  </w:num>
  <w:num w:numId="22" w16cid:durableId="580217140">
    <w:abstractNumId w:val="2"/>
  </w:num>
  <w:num w:numId="23" w16cid:durableId="2015524798">
    <w:abstractNumId w:val="5"/>
  </w:num>
  <w:num w:numId="24" w16cid:durableId="1429621389">
    <w:abstractNumId w:val="0"/>
  </w:num>
  <w:num w:numId="25" w16cid:durableId="1845124892">
    <w:abstractNumId w:val="0"/>
  </w:num>
  <w:num w:numId="26" w16cid:durableId="1902429">
    <w:abstractNumId w:val="0"/>
  </w:num>
  <w:num w:numId="27" w16cid:durableId="992219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0"/>
    <w:rsid w:val="000B46D8"/>
    <w:rsid w:val="000B7765"/>
    <w:rsid w:val="00105284"/>
    <w:rsid w:val="001624C7"/>
    <w:rsid w:val="00177A29"/>
    <w:rsid w:val="002B5524"/>
    <w:rsid w:val="003B3222"/>
    <w:rsid w:val="00424DED"/>
    <w:rsid w:val="00482A4F"/>
    <w:rsid w:val="00527398"/>
    <w:rsid w:val="00583EA0"/>
    <w:rsid w:val="005F4D7B"/>
    <w:rsid w:val="00632123"/>
    <w:rsid w:val="007003CD"/>
    <w:rsid w:val="008104C5"/>
    <w:rsid w:val="008402D9"/>
    <w:rsid w:val="009175F9"/>
    <w:rsid w:val="009761CF"/>
    <w:rsid w:val="009B0D92"/>
    <w:rsid w:val="00A03098"/>
    <w:rsid w:val="00A1124A"/>
    <w:rsid w:val="00A3732E"/>
    <w:rsid w:val="00A53085"/>
    <w:rsid w:val="00BD0C39"/>
    <w:rsid w:val="00EB1492"/>
    <w:rsid w:val="00F12F0D"/>
    <w:rsid w:val="00F16E1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9869D"/>
  <w15:docId w15:val="{48E67547-2112-F24F-ACE3-29801D0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Angela de Knegt</cp:lastModifiedBy>
  <cp:revision>4</cp:revision>
  <dcterms:created xsi:type="dcterms:W3CDTF">2022-10-21T06:36:00Z</dcterms:created>
  <dcterms:modified xsi:type="dcterms:W3CDTF">2023-01-27T13:10:00Z</dcterms:modified>
</cp:coreProperties>
</file>