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5C1F" w14:textId="77777777" w:rsidR="00DD0355" w:rsidRPr="007C61B8" w:rsidRDefault="00DD0355" w:rsidP="003C19FE">
      <w:pPr>
        <w:rPr>
          <w:rFonts w:ascii="Arial" w:hAnsi="Arial" w:cs="Arial"/>
          <w:b/>
          <w:bCs/>
          <w:sz w:val="40"/>
          <w:szCs w:val="40"/>
        </w:rPr>
      </w:pPr>
    </w:p>
    <w:p w14:paraId="71E7DC90" w14:textId="26BF04A7" w:rsidR="003C19FE" w:rsidRPr="005313DC" w:rsidRDefault="006D24A4" w:rsidP="003C19FE">
      <w:pPr>
        <w:rPr>
          <w:rFonts w:ascii="Arial" w:hAnsi="Arial" w:cs="Arial"/>
          <w:b/>
          <w:bCs/>
          <w:sz w:val="32"/>
          <w:szCs w:val="32"/>
        </w:rPr>
      </w:pPr>
      <w:bookmarkStart w:id="0" w:name="_Hlk117234720"/>
      <w:r w:rsidRPr="005313DC">
        <w:rPr>
          <w:rFonts w:ascii="Arial" w:hAnsi="Arial" w:cs="Arial"/>
          <w:b/>
          <w:bCs/>
          <w:sz w:val="32"/>
          <w:szCs w:val="32"/>
        </w:rPr>
        <w:t xml:space="preserve">Bijlage </w:t>
      </w:r>
      <w:r w:rsidR="001556A1">
        <w:rPr>
          <w:rFonts w:ascii="Arial" w:hAnsi="Arial" w:cs="Arial"/>
          <w:b/>
          <w:bCs/>
          <w:sz w:val="32"/>
          <w:szCs w:val="32"/>
        </w:rPr>
        <w:t>7</w:t>
      </w:r>
      <w:r w:rsidRPr="005313DC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3C19FE" w:rsidRPr="005313DC">
        <w:rPr>
          <w:rFonts w:ascii="Arial" w:hAnsi="Arial" w:cs="Arial"/>
          <w:b/>
          <w:bCs/>
          <w:sz w:val="32"/>
          <w:szCs w:val="32"/>
        </w:rPr>
        <w:t>Inschrijvingsbiljet</w:t>
      </w:r>
      <w:r w:rsidRPr="005313DC">
        <w:rPr>
          <w:rFonts w:ascii="Arial" w:hAnsi="Arial" w:cs="Arial"/>
          <w:b/>
          <w:bCs/>
          <w:sz w:val="32"/>
          <w:szCs w:val="32"/>
        </w:rPr>
        <w:t xml:space="preserve"> </w:t>
      </w:r>
    </w:p>
    <w:bookmarkEnd w:id="0"/>
    <w:p w14:paraId="67056F34" w14:textId="77777777" w:rsidR="00FD0FAE" w:rsidRPr="007C61B8" w:rsidRDefault="00FD0FAE" w:rsidP="003C19FE">
      <w:pPr>
        <w:rPr>
          <w:rFonts w:ascii="Arial" w:hAnsi="Arial" w:cs="Arial"/>
        </w:rPr>
      </w:pPr>
    </w:p>
    <w:p w14:paraId="56881780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De hierna te noemen inschrijver(s):</w:t>
      </w:r>
    </w:p>
    <w:p w14:paraId="3DFA5BC6" w14:textId="77777777" w:rsidR="00220940" w:rsidRPr="007C61B8" w:rsidRDefault="00220940" w:rsidP="003C19FE">
      <w:pPr>
        <w:rPr>
          <w:rFonts w:ascii="Arial" w:hAnsi="Arial" w:cs="Arial"/>
          <w:sz w:val="22"/>
          <w:szCs w:val="22"/>
        </w:rPr>
      </w:pPr>
    </w:p>
    <w:p w14:paraId="489F7F57" w14:textId="77777777" w:rsidR="00FD0FA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 xml:space="preserve">a. _____________________________________________ </w:t>
      </w:r>
    </w:p>
    <w:p w14:paraId="29E5003A" w14:textId="77777777" w:rsidR="00FD0FA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 xml:space="preserve">gevestigd te: _______________________________________ </w:t>
      </w:r>
    </w:p>
    <w:p w14:paraId="51467FD2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KVK-nummer ______________________________</w:t>
      </w:r>
    </w:p>
    <w:p w14:paraId="18A27176" w14:textId="77777777" w:rsidR="00220940" w:rsidRPr="007C61B8" w:rsidRDefault="00220940" w:rsidP="003C19FE">
      <w:pPr>
        <w:rPr>
          <w:rFonts w:ascii="Arial" w:hAnsi="Arial" w:cs="Arial"/>
          <w:sz w:val="22"/>
          <w:szCs w:val="22"/>
        </w:rPr>
      </w:pPr>
    </w:p>
    <w:p w14:paraId="2AE76B00" w14:textId="77777777" w:rsidR="00FD0FA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 xml:space="preserve">b. _____________________________________________ </w:t>
      </w:r>
    </w:p>
    <w:p w14:paraId="0B009C25" w14:textId="77777777" w:rsidR="00FD0FA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 xml:space="preserve">gevestigd te: _______________________________________ </w:t>
      </w:r>
    </w:p>
    <w:p w14:paraId="3172F34F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KVK-nummer ______________________________</w:t>
      </w:r>
    </w:p>
    <w:p w14:paraId="21ECFC90" w14:textId="77777777" w:rsidR="00220940" w:rsidRPr="007C61B8" w:rsidRDefault="00220940" w:rsidP="003C19FE">
      <w:pPr>
        <w:rPr>
          <w:rFonts w:ascii="Arial" w:hAnsi="Arial" w:cs="Arial"/>
          <w:sz w:val="22"/>
          <w:szCs w:val="22"/>
        </w:rPr>
      </w:pPr>
    </w:p>
    <w:p w14:paraId="1BA1D224" w14:textId="77777777" w:rsidR="003C19FE" w:rsidRPr="007C61B8" w:rsidRDefault="00847FFD" w:rsidP="003C19FE">
      <w:pPr>
        <w:rPr>
          <w:rFonts w:ascii="Arial" w:hAnsi="Arial" w:cs="Arial"/>
          <w:i/>
          <w:sz w:val="22"/>
          <w:szCs w:val="22"/>
        </w:rPr>
      </w:pPr>
      <w:r w:rsidRPr="007C61B8">
        <w:rPr>
          <w:rFonts w:ascii="Arial" w:hAnsi="Arial" w:cs="Arial"/>
          <w:i/>
          <w:sz w:val="22"/>
          <w:szCs w:val="22"/>
        </w:rPr>
        <w:t xml:space="preserve"> </w:t>
      </w:r>
      <w:r w:rsidR="003C19FE" w:rsidRPr="007C61B8">
        <w:rPr>
          <w:rFonts w:ascii="Arial" w:hAnsi="Arial" w:cs="Arial"/>
          <w:i/>
          <w:sz w:val="22"/>
          <w:szCs w:val="22"/>
        </w:rPr>
        <w:t xml:space="preserve">(Bij een natuurlijk persoon naam en voornamen voluit, bij een rechtspersoon de statutaire naam; bij een natuurlijk persoon </w:t>
      </w:r>
      <w:r w:rsidR="00FD0FAE" w:rsidRPr="007C61B8">
        <w:rPr>
          <w:rFonts w:ascii="Arial" w:hAnsi="Arial" w:cs="Arial"/>
          <w:i/>
          <w:sz w:val="22"/>
          <w:szCs w:val="22"/>
        </w:rPr>
        <w:t xml:space="preserve">het adres, de postcode en </w:t>
      </w:r>
      <w:r w:rsidR="003C19FE" w:rsidRPr="007C61B8">
        <w:rPr>
          <w:rFonts w:ascii="Arial" w:hAnsi="Arial" w:cs="Arial"/>
          <w:i/>
          <w:sz w:val="22"/>
          <w:szCs w:val="22"/>
        </w:rPr>
        <w:t xml:space="preserve">de woonplaats, bij een rechtspersoon </w:t>
      </w:r>
      <w:r w:rsidR="00FD0FAE" w:rsidRPr="007C61B8">
        <w:rPr>
          <w:rFonts w:ascii="Arial" w:hAnsi="Arial" w:cs="Arial"/>
          <w:i/>
          <w:sz w:val="22"/>
          <w:szCs w:val="22"/>
        </w:rPr>
        <w:t xml:space="preserve">het adres, de postcode en </w:t>
      </w:r>
      <w:r w:rsidR="003C19FE" w:rsidRPr="007C61B8">
        <w:rPr>
          <w:rFonts w:ascii="Arial" w:hAnsi="Arial" w:cs="Arial"/>
          <w:i/>
          <w:sz w:val="22"/>
          <w:szCs w:val="22"/>
        </w:rPr>
        <w:t>de vestigingsplaats)</w:t>
      </w:r>
    </w:p>
    <w:p w14:paraId="2A0780E7" w14:textId="77777777" w:rsidR="00FD0FAE" w:rsidRPr="007C61B8" w:rsidRDefault="00FD0FAE" w:rsidP="003C19FE">
      <w:pPr>
        <w:rPr>
          <w:rFonts w:ascii="Arial" w:hAnsi="Arial" w:cs="Arial"/>
          <w:sz w:val="22"/>
          <w:szCs w:val="22"/>
        </w:rPr>
      </w:pPr>
    </w:p>
    <w:p w14:paraId="7CE8DEE1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verklaart (verklaren) zich door ondertekening dezes bereid de opdracht voor:</w:t>
      </w:r>
    </w:p>
    <w:p w14:paraId="0CBB4A17" w14:textId="77777777" w:rsidR="00220940" w:rsidRPr="007C61B8" w:rsidRDefault="00220940" w:rsidP="003C19FE">
      <w:pPr>
        <w:rPr>
          <w:rFonts w:ascii="Arial" w:hAnsi="Arial" w:cs="Arial"/>
          <w:sz w:val="22"/>
          <w:szCs w:val="22"/>
        </w:rPr>
      </w:pPr>
    </w:p>
    <w:p w14:paraId="0815FAA6" w14:textId="0C839AA9" w:rsidR="00FD0FAE" w:rsidRPr="007C61B8" w:rsidRDefault="007F6B9D" w:rsidP="003C19F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Onderhoud beweegbare bruggen</w:t>
      </w:r>
      <w:r w:rsidR="00A95465" w:rsidRPr="007C61B8">
        <w:rPr>
          <w:rFonts w:ascii="Arial" w:hAnsi="Arial" w:cs="Arial"/>
          <w:b/>
          <w:sz w:val="22"/>
          <w:szCs w:val="22"/>
        </w:rPr>
        <w:t xml:space="preserve"> 2023</w:t>
      </w:r>
      <w:r>
        <w:rPr>
          <w:rFonts w:ascii="Arial" w:hAnsi="Arial" w:cs="Arial"/>
          <w:b/>
          <w:sz w:val="22"/>
          <w:szCs w:val="22"/>
        </w:rPr>
        <w:t>-2024</w:t>
      </w:r>
    </w:p>
    <w:p w14:paraId="063E19BD" w14:textId="176E1A2A" w:rsidR="00670403" w:rsidRPr="007C61B8" w:rsidRDefault="00670403" w:rsidP="003C19FE">
      <w:pPr>
        <w:rPr>
          <w:rFonts w:ascii="Arial" w:hAnsi="Arial" w:cs="Arial"/>
          <w:b/>
          <w:sz w:val="22"/>
          <w:szCs w:val="22"/>
        </w:rPr>
      </w:pPr>
    </w:p>
    <w:p w14:paraId="236B275C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uit te voeren voor een bedrag, de omzetbelasting daarin niet inbegrepen, van:</w:t>
      </w:r>
    </w:p>
    <w:p w14:paraId="60D1A712" w14:textId="77777777" w:rsidR="00367491" w:rsidRPr="007C61B8" w:rsidRDefault="00367491" w:rsidP="003C19FE">
      <w:pPr>
        <w:rPr>
          <w:rFonts w:ascii="Arial" w:hAnsi="Arial" w:cs="Arial"/>
          <w:sz w:val="22"/>
          <w:szCs w:val="22"/>
        </w:rPr>
      </w:pPr>
    </w:p>
    <w:p w14:paraId="65E00642" w14:textId="4B196FD9" w:rsidR="00670403" w:rsidRPr="007C61B8" w:rsidRDefault="00670403" w:rsidP="00670403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____________________________________ euro (bedrag in cijfers)</w:t>
      </w:r>
    </w:p>
    <w:p w14:paraId="28F9A1AA" w14:textId="77777777" w:rsidR="00367491" w:rsidRPr="007C61B8" w:rsidRDefault="00367491" w:rsidP="003C19FE">
      <w:pPr>
        <w:rPr>
          <w:rFonts w:ascii="Arial" w:hAnsi="Arial" w:cs="Arial"/>
          <w:sz w:val="22"/>
          <w:szCs w:val="22"/>
        </w:rPr>
      </w:pPr>
    </w:p>
    <w:p w14:paraId="0BBBC0DE" w14:textId="660D0859" w:rsidR="00367491" w:rsidRPr="007C61B8" w:rsidRDefault="00BD0798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____________________________________</w:t>
      </w:r>
      <w:r w:rsidR="003C19FE" w:rsidRPr="007C61B8">
        <w:rPr>
          <w:rFonts w:ascii="Arial" w:hAnsi="Arial" w:cs="Arial"/>
          <w:sz w:val="22"/>
          <w:szCs w:val="22"/>
        </w:rPr>
        <w:t>______________ euro (bedrag in letters).</w:t>
      </w:r>
    </w:p>
    <w:p w14:paraId="3CE2AA6A" w14:textId="77777777" w:rsidR="00BE1DBE" w:rsidRPr="007C61B8" w:rsidRDefault="00BE1DBE" w:rsidP="003C19FE">
      <w:pPr>
        <w:rPr>
          <w:rFonts w:ascii="Arial" w:hAnsi="Arial" w:cs="Arial"/>
          <w:sz w:val="22"/>
          <w:szCs w:val="22"/>
        </w:rPr>
      </w:pPr>
    </w:p>
    <w:p w14:paraId="57268B1A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In geval van een inschrijving door een samenwerkingsverband van ondernemers wijzen de inschrijvers de hierboven onder a. genoemde inschrijver aan als gemachtigde om hen in alle zaken</w:t>
      </w:r>
    </w:p>
    <w:p w14:paraId="7CB34B8B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in het kader van de aanbestedingsprocedure en de uitvoering van de opdracht te vertegenwoordigen.</w:t>
      </w:r>
    </w:p>
    <w:p w14:paraId="05661FB1" w14:textId="77777777" w:rsidR="00FD0FAE" w:rsidRPr="007C61B8" w:rsidRDefault="00FD0FAE" w:rsidP="003C19FE">
      <w:pPr>
        <w:rPr>
          <w:rFonts w:ascii="Arial" w:hAnsi="Arial" w:cs="Arial"/>
          <w:sz w:val="22"/>
          <w:szCs w:val="22"/>
        </w:rPr>
      </w:pPr>
    </w:p>
    <w:p w14:paraId="39DA7715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De inschrijver(s) verklaart (verklaren) deze inschrijving te doen overeenkomstig de bepalingen van de Aanbestedingswet 2012 en met inachtneming van de bepalingen en de gegevens</w:t>
      </w:r>
    </w:p>
    <w:p w14:paraId="44E2C0B9" w14:textId="7C2F7244" w:rsidR="00367491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zoals deze zijn omschreven in de voor de inschrijving relevante stukken.</w:t>
      </w:r>
    </w:p>
    <w:p w14:paraId="56A1635A" w14:textId="77777777" w:rsidR="00367491" w:rsidRPr="007C61B8" w:rsidRDefault="00367491" w:rsidP="003C19FE">
      <w:pPr>
        <w:rPr>
          <w:rFonts w:ascii="Arial" w:hAnsi="Arial" w:cs="Arial"/>
          <w:sz w:val="22"/>
          <w:szCs w:val="22"/>
        </w:rPr>
      </w:pPr>
    </w:p>
    <w:p w14:paraId="086D44FF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Gedaan</w:t>
      </w:r>
      <w:r w:rsidR="00664B71" w:rsidRPr="007C61B8">
        <w:rPr>
          <w:rFonts w:ascii="Arial" w:hAnsi="Arial" w:cs="Arial"/>
          <w:sz w:val="22"/>
          <w:szCs w:val="22"/>
        </w:rPr>
        <w:t xml:space="preserve"> op _________________________</w:t>
      </w:r>
      <w:r w:rsidRPr="007C61B8">
        <w:rPr>
          <w:rFonts w:ascii="Arial" w:hAnsi="Arial" w:cs="Arial"/>
          <w:sz w:val="22"/>
          <w:szCs w:val="22"/>
        </w:rPr>
        <w:t xml:space="preserve"> (datum), te ___</w:t>
      </w:r>
      <w:r w:rsidR="00664B71" w:rsidRPr="007C61B8">
        <w:rPr>
          <w:rFonts w:ascii="Arial" w:hAnsi="Arial" w:cs="Arial"/>
          <w:sz w:val="22"/>
          <w:szCs w:val="22"/>
        </w:rPr>
        <w:t>____________________________</w:t>
      </w:r>
      <w:r w:rsidRPr="007C61B8">
        <w:rPr>
          <w:rFonts w:ascii="Arial" w:hAnsi="Arial" w:cs="Arial"/>
          <w:sz w:val="22"/>
          <w:szCs w:val="22"/>
        </w:rPr>
        <w:t>(plaats).</w:t>
      </w:r>
    </w:p>
    <w:p w14:paraId="62FCA12F" w14:textId="77777777" w:rsidR="00220940" w:rsidRPr="007C61B8" w:rsidRDefault="00220940" w:rsidP="003C19FE">
      <w:pPr>
        <w:rPr>
          <w:rFonts w:ascii="Arial" w:hAnsi="Arial" w:cs="Arial"/>
          <w:sz w:val="22"/>
          <w:szCs w:val="22"/>
        </w:rPr>
      </w:pPr>
    </w:p>
    <w:p w14:paraId="10C06AE8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De inschrijver(s)</w:t>
      </w:r>
    </w:p>
    <w:p w14:paraId="40D21029" w14:textId="77777777" w:rsidR="00367491" w:rsidRPr="007C61B8" w:rsidRDefault="00367491" w:rsidP="003C19FE">
      <w:pPr>
        <w:rPr>
          <w:rFonts w:ascii="Arial" w:hAnsi="Arial" w:cs="Arial"/>
          <w:sz w:val="22"/>
          <w:szCs w:val="22"/>
        </w:rPr>
      </w:pPr>
    </w:p>
    <w:p w14:paraId="55C2D27B" w14:textId="77777777" w:rsidR="00FD0FA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a. ___________________________________ (naam)</w:t>
      </w:r>
    </w:p>
    <w:p w14:paraId="2E118D81" w14:textId="77777777" w:rsidR="00367491" w:rsidRPr="007C61B8" w:rsidRDefault="00367491" w:rsidP="003C19FE">
      <w:pPr>
        <w:rPr>
          <w:rFonts w:ascii="Arial" w:hAnsi="Arial" w:cs="Arial"/>
          <w:sz w:val="22"/>
          <w:szCs w:val="22"/>
        </w:rPr>
      </w:pPr>
    </w:p>
    <w:p w14:paraId="726E5903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 xml:space="preserve"> ___________________________________ (functie)</w:t>
      </w:r>
    </w:p>
    <w:p w14:paraId="0E59CF6A" w14:textId="77777777" w:rsidR="006B77D2" w:rsidRPr="007C61B8" w:rsidRDefault="006B77D2" w:rsidP="006B77D2">
      <w:pPr>
        <w:jc w:val="right"/>
        <w:rPr>
          <w:rFonts w:ascii="Arial" w:hAnsi="Arial" w:cs="Arial"/>
          <w:sz w:val="22"/>
          <w:szCs w:val="22"/>
        </w:rPr>
      </w:pPr>
    </w:p>
    <w:p w14:paraId="2676CAC9" w14:textId="77777777" w:rsidR="006B77D2" w:rsidRPr="007C61B8" w:rsidRDefault="006B77D2" w:rsidP="006B77D2">
      <w:pPr>
        <w:jc w:val="right"/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(handtekening) ___________________________________</w:t>
      </w:r>
    </w:p>
    <w:p w14:paraId="364E3A1E" w14:textId="77777777" w:rsidR="00FD0FAE" w:rsidRPr="007C61B8" w:rsidRDefault="00FD0FAE" w:rsidP="003C19FE">
      <w:pPr>
        <w:rPr>
          <w:rFonts w:ascii="Arial" w:hAnsi="Arial" w:cs="Arial"/>
          <w:sz w:val="22"/>
          <w:szCs w:val="22"/>
        </w:rPr>
      </w:pPr>
    </w:p>
    <w:p w14:paraId="7218541B" w14:textId="77777777" w:rsidR="006B77D2" w:rsidRPr="007C61B8" w:rsidRDefault="006B77D2" w:rsidP="003C19FE">
      <w:pPr>
        <w:rPr>
          <w:rFonts w:ascii="Arial" w:hAnsi="Arial" w:cs="Arial"/>
          <w:sz w:val="22"/>
          <w:szCs w:val="22"/>
        </w:rPr>
      </w:pPr>
    </w:p>
    <w:p w14:paraId="2A5F8D64" w14:textId="77777777" w:rsidR="00FD0FA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 xml:space="preserve">b. ___________________________________ (naam) </w:t>
      </w:r>
    </w:p>
    <w:p w14:paraId="2EBFF94A" w14:textId="77777777" w:rsidR="00367491" w:rsidRPr="007C61B8" w:rsidRDefault="00367491" w:rsidP="003C19FE">
      <w:pPr>
        <w:rPr>
          <w:rFonts w:ascii="Arial" w:hAnsi="Arial" w:cs="Arial"/>
          <w:sz w:val="22"/>
          <w:szCs w:val="22"/>
        </w:rPr>
      </w:pPr>
    </w:p>
    <w:p w14:paraId="15CB5C0F" w14:textId="77777777" w:rsidR="003C19FE" w:rsidRPr="007C61B8" w:rsidRDefault="003C19FE" w:rsidP="003C19FE">
      <w:pPr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___________________________________ (functie)</w:t>
      </w:r>
    </w:p>
    <w:p w14:paraId="35976C90" w14:textId="77777777" w:rsidR="006B77D2" w:rsidRPr="007C61B8" w:rsidRDefault="006B77D2" w:rsidP="006B77D2">
      <w:pPr>
        <w:jc w:val="right"/>
        <w:rPr>
          <w:rFonts w:ascii="Arial" w:hAnsi="Arial" w:cs="Arial"/>
          <w:sz w:val="22"/>
          <w:szCs w:val="22"/>
        </w:rPr>
      </w:pPr>
    </w:p>
    <w:p w14:paraId="0D2CA43C" w14:textId="77777777" w:rsidR="00FD0FAE" w:rsidRPr="007C61B8" w:rsidRDefault="006B77D2" w:rsidP="006B77D2">
      <w:pPr>
        <w:jc w:val="right"/>
        <w:rPr>
          <w:rFonts w:ascii="Arial" w:hAnsi="Arial" w:cs="Arial"/>
          <w:sz w:val="22"/>
          <w:szCs w:val="22"/>
        </w:rPr>
      </w:pPr>
      <w:r w:rsidRPr="007C61B8">
        <w:rPr>
          <w:rFonts w:ascii="Arial" w:hAnsi="Arial" w:cs="Arial"/>
          <w:sz w:val="22"/>
          <w:szCs w:val="22"/>
        </w:rPr>
        <w:t>(handtekening) ___________________________________</w:t>
      </w:r>
    </w:p>
    <w:p w14:paraId="04A5560F" w14:textId="77777777" w:rsidR="006B77D2" w:rsidRPr="007C61B8" w:rsidRDefault="006B77D2" w:rsidP="00847FFD">
      <w:pPr>
        <w:rPr>
          <w:rFonts w:ascii="Arial" w:hAnsi="Arial" w:cs="Arial"/>
          <w:sz w:val="22"/>
          <w:szCs w:val="22"/>
        </w:rPr>
      </w:pPr>
    </w:p>
    <w:sectPr w:rsidR="006B77D2" w:rsidRPr="007C61B8" w:rsidSect="00177A29">
      <w:headerReference w:type="default" r:id="rId8"/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E7C9" w14:textId="77777777" w:rsidR="0026796D" w:rsidRDefault="0026796D" w:rsidP="00220940">
      <w:pPr>
        <w:spacing w:line="240" w:lineRule="auto"/>
      </w:pPr>
      <w:r>
        <w:separator/>
      </w:r>
    </w:p>
  </w:endnote>
  <w:endnote w:type="continuationSeparator" w:id="0">
    <w:p w14:paraId="01783326" w14:textId="77777777" w:rsidR="0026796D" w:rsidRDefault="0026796D" w:rsidP="00220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A28B" w14:textId="77777777" w:rsidR="0026796D" w:rsidRDefault="0026796D" w:rsidP="00220940">
      <w:pPr>
        <w:spacing w:line="240" w:lineRule="auto"/>
      </w:pPr>
      <w:r>
        <w:separator/>
      </w:r>
    </w:p>
  </w:footnote>
  <w:footnote w:type="continuationSeparator" w:id="0">
    <w:p w14:paraId="242AE2C1" w14:textId="77777777" w:rsidR="0026796D" w:rsidRDefault="0026796D" w:rsidP="002209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A258" w14:textId="475F9C2F" w:rsidR="00220940" w:rsidRPr="007C61B8" w:rsidRDefault="00220940">
    <w:pPr>
      <w:pStyle w:val="Koptekst"/>
      <w:rPr>
        <w:rFonts w:ascii="Arial" w:hAnsi="Arial" w:cs="Arial"/>
        <w:sz w:val="18"/>
        <w:szCs w:val="18"/>
      </w:rPr>
    </w:pPr>
    <w:r w:rsidRPr="007C61B8">
      <w:rPr>
        <w:rFonts w:ascii="Arial" w:hAnsi="Arial" w:cs="Arial"/>
        <w:sz w:val="18"/>
        <w:szCs w:val="18"/>
      </w:rPr>
      <w:t xml:space="preserve">Gemeente </w:t>
    </w:r>
    <w:r w:rsidR="00A95465" w:rsidRPr="007C61B8">
      <w:rPr>
        <w:rFonts w:ascii="Arial" w:hAnsi="Arial" w:cs="Arial"/>
        <w:sz w:val="18"/>
        <w:szCs w:val="18"/>
      </w:rPr>
      <w:t>Kaag en Braassem</w:t>
    </w:r>
  </w:p>
  <w:p w14:paraId="1DAC07ED" w14:textId="60C0403B" w:rsidR="00220940" w:rsidRPr="007C61B8" w:rsidRDefault="00A95465">
    <w:pPr>
      <w:pStyle w:val="Koptekst"/>
      <w:rPr>
        <w:rFonts w:ascii="Arial" w:hAnsi="Arial" w:cs="Arial"/>
        <w:sz w:val="18"/>
        <w:szCs w:val="18"/>
      </w:rPr>
    </w:pPr>
    <w:r w:rsidRPr="007C61B8">
      <w:rPr>
        <w:rFonts w:ascii="Arial" w:hAnsi="Arial" w:cs="Arial"/>
        <w:sz w:val="18"/>
        <w:szCs w:val="18"/>
      </w:rPr>
      <w:t>Registratienummer ###</w:t>
    </w:r>
  </w:p>
  <w:p w14:paraId="6BB8CF9C" w14:textId="50BD962E" w:rsidR="00220940" w:rsidRPr="007C61B8" w:rsidRDefault="00CC39EC">
    <w:pPr>
      <w:pStyle w:val="Koptekst"/>
      <w:rPr>
        <w:rFonts w:ascii="Arial" w:hAnsi="Arial" w:cs="Arial"/>
        <w:sz w:val="18"/>
        <w:szCs w:val="18"/>
      </w:rPr>
    </w:pPr>
    <w:r w:rsidRPr="007C61B8">
      <w:rPr>
        <w:rFonts w:ascii="Arial" w:hAnsi="Arial" w:cs="Arial"/>
        <w:sz w:val="18"/>
        <w:szCs w:val="18"/>
      </w:rPr>
      <w:t xml:space="preserve">Bijlage </w:t>
    </w:r>
    <w:r w:rsidR="001556A1">
      <w:rPr>
        <w:rFonts w:ascii="Arial" w:hAnsi="Arial" w:cs="Arial"/>
        <w:sz w:val="18"/>
        <w:szCs w:val="18"/>
      </w:rPr>
      <w:t>7</w:t>
    </w:r>
    <w:r w:rsidRPr="007C61B8">
      <w:rPr>
        <w:rFonts w:ascii="Arial" w:hAnsi="Arial" w:cs="Arial"/>
        <w:sz w:val="18"/>
        <w:szCs w:val="18"/>
      </w:rPr>
      <w:t xml:space="preserve"> - Inschrijvingsbiljet</w:t>
    </w:r>
  </w:p>
  <w:p w14:paraId="2C017C93" w14:textId="77777777" w:rsidR="00220940" w:rsidRPr="00220940" w:rsidRDefault="00220940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7564444">
    <w:abstractNumId w:val="0"/>
  </w:num>
  <w:num w:numId="2" w16cid:durableId="1889486636">
    <w:abstractNumId w:val="2"/>
  </w:num>
  <w:num w:numId="3" w16cid:durableId="237331206">
    <w:abstractNumId w:val="6"/>
  </w:num>
  <w:num w:numId="4" w16cid:durableId="1561941766">
    <w:abstractNumId w:val="5"/>
  </w:num>
  <w:num w:numId="5" w16cid:durableId="1835143424">
    <w:abstractNumId w:val="0"/>
  </w:num>
  <w:num w:numId="6" w16cid:durableId="243685731">
    <w:abstractNumId w:val="1"/>
  </w:num>
  <w:num w:numId="7" w16cid:durableId="960187567">
    <w:abstractNumId w:val="4"/>
  </w:num>
  <w:num w:numId="8" w16cid:durableId="1898129402">
    <w:abstractNumId w:val="3"/>
  </w:num>
  <w:num w:numId="9" w16cid:durableId="1259756556">
    <w:abstractNumId w:val="6"/>
  </w:num>
  <w:num w:numId="10" w16cid:durableId="1765344552">
    <w:abstractNumId w:val="5"/>
  </w:num>
  <w:num w:numId="11" w16cid:durableId="545727171">
    <w:abstractNumId w:val="5"/>
  </w:num>
  <w:num w:numId="12" w16cid:durableId="611254744">
    <w:abstractNumId w:val="5"/>
  </w:num>
  <w:num w:numId="13" w16cid:durableId="2090425071">
    <w:abstractNumId w:val="5"/>
  </w:num>
  <w:num w:numId="14" w16cid:durableId="1590774209">
    <w:abstractNumId w:val="5"/>
  </w:num>
  <w:num w:numId="15" w16cid:durableId="101534312">
    <w:abstractNumId w:val="5"/>
  </w:num>
  <w:num w:numId="16" w16cid:durableId="953905881">
    <w:abstractNumId w:val="5"/>
  </w:num>
  <w:num w:numId="17" w16cid:durableId="1105149775">
    <w:abstractNumId w:val="5"/>
  </w:num>
  <w:num w:numId="18" w16cid:durableId="1254703199">
    <w:abstractNumId w:val="5"/>
  </w:num>
  <w:num w:numId="19" w16cid:durableId="1521553495">
    <w:abstractNumId w:val="3"/>
  </w:num>
  <w:num w:numId="20" w16cid:durableId="1852907921">
    <w:abstractNumId w:val="6"/>
  </w:num>
  <w:num w:numId="21" w16cid:durableId="1456094048">
    <w:abstractNumId w:val="0"/>
  </w:num>
  <w:num w:numId="22" w16cid:durableId="1752116833">
    <w:abstractNumId w:val="1"/>
  </w:num>
  <w:num w:numId="23" w16cid:durableId="1030570214">
    <w:abstractNumId w:val="4"/>
  </w:num>
  <w:num w:numId="24" w16cid:durableId="585387857">
    <w:abstractNumId w:val="0"/>
  </w:num>
  <w:num w:numId="25" w16cid:durableId="914358542">
    <w:abstractNumId w:val="0"/>
  </w:num>
  <w:num w:numId="26" w16cid:durableId="140098363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A4"/>
    <w:rsid w:val="000B46D8"/>
    <w:rsid w:val="001556A1"/>
    <w:rsid w:val="00177A29"/>
    <w:rsid w:val="00220940"/>
    <w:rsid w:val="0026796D"/>
    <w:rsid w:val="002B5524"/>
    <w:rsid w:val="00322302"/>
    <w:rsid w:val="00367491"/>
    <w:rsid w:val="003B3222"/>
    <w:rsid w:val="003C19FE"/>
    <w:rsid w:val="00424DED"/>
    <w:rsid w:val="00482A4F"/>
    <w:rsid w:val="00527398"/>
    <w:rsid w:val="005313DC"/>
    <w:rsid w:val="00632123"/>
    <w:rsid w:val="00664B71"/>
    <w:rsid w:val="00670403"/>
    <w:rsid w:val="006B77D2"/>
    <w:rsid w:val="006C583D"/>
    <w:rsid w:val="006D24A4"/>
    <w:rsid w:val="007C61B8"/>
    <w:rsid w:val="007F6B9D"/>
    <w:rsid w:val="008104C5"/>
    <w:rsid w:val="008402D9"/>
    <w:rsid w:val="00847FFD"/>
    <w:rsid w:val="0086631D"/>
    <w:rsid w:val="009175F9"/>
    <w:rsid w:val="009761CF"/>
    <w:rsid w:val="009B0D92"/>
    <w:rsid w:val="00A03098"/>
    <w:rsid w:val="00A3732E"/>
    <w:rsid w:val="00A53085"/>
    <w:rsid w:val="00A86DE4"/>
    <w:rsid w:val="00A95465"/>
    <w:rsid w:val="00BD0798"/>
    <w:rsid w:val="00BD0C39"/>
    <w:rsid w:val="00BE1DBE"/>
    <w:rsid w:val="00CC39EC"/>
    <w:rsid w:val="00D93CF8"/>
    <w:rsid w:val="00DD0355"/>
    <w:rsid w:val="00EB1492"/>
    <w:rsid w:val="00F12F0D"/>
    <w:rsid w:val="00FD0FA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784D2"/>
  <w15:docId w15:val="{0B6145DC-04A9-9840-940B-CF88F144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FD0F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940"/>
  </w:style>
  <w:style w:type="paragraph" w:styleId="Voettekst">
    <w:name w:val="footer"/>
    <w:basedOn w:val="Standaard"/>
    <w:link w:val="VoettekstChar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20940"/>
  </w:style>
  <w:style w:type="paragraph" w:styleId="Ballontekst">
    <w:name w:val="Balloon Text"/>
    <w:basedOn w:val="Standaard"/>
    <w:link w:val="BallontekstChar"/>
    <w:rsid w:val="00220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20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br005\AppData\Local\Microsoft\Windows\Temporary%20Internet%20Files\Content.IE5\K3EQOHB1\format_inschrijvingsbiljet_20161018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3EAA7-5CA0-4BBF-92B4-8DBF18A2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format_inschrijvingsbiljet_20161018.dotx</Template>
  <TotalTime>9</TotalTime>
  <Pages>2</Pages>
  <Words>191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Angela de Knegt</cp:lastModifiedBy>
  <cp:revision>8</cp:revision>
  <dcterms:created xsi:type="dcterms:W3CDTF">2022-10-21T06:15:00Z</dcterms:created>
  <dcterms:modified xsi:type="dcterms:W3CDTF">2023-01-27T13:35:00Z</dcterms:modified>
</cp:coreProperties>
</file>