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DC159" w14:textId="3A4264C3" w:rsidR="00836FD3" w:rsidRPr="00104355" w:rsidRDefault="00AC1091" w:rsidP="003B7B13">
      <w:pPr>
        <w:pStyle w:val="Geenafstand"/>
        <w:spacing w:line="276" w:lineRule="auto"/>
        <w:rPr>
          <w:b/>
        </w:rPr>
      </w:pPr>
      <w:r w:rsidRPr="00B569EC"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2042038B" wp14:editId="3B76E736">
            <wp:simplePos x="0" y="0"/>
            <wp:positionH relativeFrom="margin">
              <wp:align>center</wp:align>
            </wp:positionH>
            <wp:positionV relativeFrom="paragraph">
              <wp:posOffset>-903605</wp:posOffset>
            </wp:positionV>
            <wp:extent cx="1516380" cy="1453303"/>
            <wp:effectExtent l="0" t="0" r="7620" b="0"/>
            <wp:wrapNone/>
            <wp:docPr id="134" name="Afbeelding 134" descr="https://www.tenderguide.nl/opdrachtgever_files/rijksdiensten/logo-belastingdien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tenderguide.nl/opdrachtgever_files/rijksdiensten/logo-belastingdiens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45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F47DA" w14:textId="39061AE4" w:rsidR="00104355" w:rsidRPr="00836FD3" w:rsidRDefault="00104355" w:rsidP="003B7B13">
      <w:pPr>
        <w:pStyle w:val="Geenafstand"/>
        <w:spacing w:line="276" w:lineRule="auto"/>
      </w:pPr>
    </w:p>
    <w:p w14:paraId="56844BD6" w14:textId="4D246FA2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2C5E422F" w14:textId="77777777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371DDF10" w14:textId="1D49741A" w:rsidR="00104355" w:rsidRDefault="00AC1091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  <w:r w:rsidRPr="00B569EC">
        <w:rPr>
          <w:rFonts w:ascii="Verdana" w:hAnsi="Verdana"/>
          <w:noProof/>
          <w:lang w:eastAsia="nl-NL"/>
        </w:rPr>
        <mc:AlternateContent>
          <mc:Choice Requires="wps">
            <w:drawing>
              <wp:anchor distT="0" distB="0" distL="182880" distR="182880" simplePos="0" relativeHeight="251661312" behindDoc="0" locked="0" layoutInCell="1" allowOverlap="1" wp14:anchorId="25F7D294" wp14:editId="2F563608">
                <wp:simplePos x="0" y="0"/>
                <wp:positionH relativeFrom="margin">
                  <wp:posOffset>440055</wp:posOffset>
                </wp:positionH>
                <wp:positionV relativeFrom="page">
                  <wp:posOffset>3865245</wp:posOffset>
                </wp:positionV>
                <wp:extent cx="5314315" cy="6720840"/>
                <wp:effectExtent l="0" t="0" r="635" b="1270"/>
                <wp:wrapSquare wrapText="bothSides"/>
                <wp:docPr id="131" name="Tekstva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315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F15B18" w14:textId="77777777" w:rsidR="00BE26F5" w:rsidRPr="00874A6C" w:rsidRDefault="00BE26F5" w:rsidP="00BE26F5">
                            <w:pPr>
                              <w:pStyle w:val="Geenafstand"/>
                              <w:spacing w:before="80" w:after="40"/>
                              <w:rPr>
                                <w:caps/>
                                <w:sz w:val="32"/>
                                <w:szCs w:val="32"/>
                              </w:rPr>
                            </w:pPr>
                            <w:r w:rsidRPr="00874A6C">
                              <w:rPr>
                                <w:caps/>
                                <w:sz w:val="32"/>
                                <w:szCs w:val="32"/>
                              </w:rPr>
                              <w:t xml:space="preserve">MARKTCONSULTATIE </w:t>
                            </w:r>
                          </w:p>
                          <w:p w14:paraId="2640A1DB" w14:textId="5EB2E24D" w:rsidR="00BE26F5" w:rsidRPr="00874A6C" w:rsidRDefault="00CD796A" w:rsidP="00BE26F5">
                            <w:pP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 xml:space="preserve">Verkoop </w:t>
                            </w:r>
                            <w:r w:rsidR="006C0DEE"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v</w:t>
                            </w: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oer-</w:t>
                            </w:r>
                            <w:r w:rsidR="009D70AB"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 xml:space="preserve"> en </w:t>
                            </w:r>
                            <w:r w:rsidR="00A144D6"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v</w:t>
                            </w:r>
                            <w:r w:rsidR="009D70AB"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aartuigen</w:t>
                            </w: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 xml:space="preserve"> DRZ</w:t>
                            </w:r>
                          </w:p>
                          <w:p w14:paraId="22DD2F02" w14:textId="00DE084E" w:rsidR="00AC1091" w:rsidRDefault="00AC1091" w:rsidP="00AC1091">
                            <w:pPr>
                              <w:pStyle w:val="Geenafstand"/>
                              <w:spacing w:before="80" w:after="40"/>
                              <w:rPr>
                                <w:caps/>
                                <w:color w:val="4BACC6" w:themeColor="accent5"/>
                                <w:sz w:val="40"/>
                                <w:szCs w:val="40"/>
                              </w:rPr>
                            </w:pPr>
                          </w:p>
                          <w:p w14:paraId="188E1059" w14:textId="1D15EC3E" w:rsidR="00BE26F5" w:rsidRPr="00BE26F5" w:rsidRDefault="00BE26F5" w:rsidP="00AC1091">
                            <w:pPr>
                              <w:pStyle w:val="Geenafstand"/>
                              <w:spacing w:before="80" w:after="40"/>
                              <w:rPr>
                                <w:caps/>
                                <w:sz w:val="32"/>
                                <w:szCs w:val="32"/>
                              </w:rPr>
                            </w:pPr>
                            <w:r w:rsidRPr="00BE26F5">
                              <w:rPr>
                                <w:caps/>
                                <w:sz w:val="32"/>
                                <w:szCs w:val="32"/>
                              </w:rPr>
                              <w:t>Bijlage 1 - vragenlijst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w14:anchorId="25F7D294" id="_x0000_t202" coordsize="21600,21600" o:spt="202" path="m,l,21600r21600,l21600,xe">
                <v:stroke joinstyle="miter"/>
                <v:path gradientshapeok="t" o:connecttype="rect"/>
              </v:shapetype>
              <v:shape id="Tekstvak 131" o:spid="_x0000_s1026" type="#_x0000_t202" style="position:absolute;margin-left:34.65pt;margin-top:304.35pt;width:418.45pt;height:529.2pt;z-index:251661312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" filled="f" stroked="f" strokeweight=".5pt">
                <v:textbox style="mso-fit-shape-to-text:t" inset="0,0,0,0">
                  <w:txbxContent>
                    <w:p w14:paraId="60F15B18" w14:textId="77777777" w:rsidR="00BE26F5" w:rsidRPr="00874A6C" w:rsidRDefault="00BE26F5" w:rsidP="00BE26F5">
                      <w:pPr>
                        <w:pStyle w:val="Geenafstand"/>
                        <w:spacing w:before="80" w:after="40"/>
                        <w:rPr>
                          <w:caps/>
                          <w:sz w:val="32"/>
                          <w:szCs w:val="32"/>
                        </w:rPr>
                      </w:pPr>
                      <w:r w:rsidRPr="00874A6C">
                        <w:rPr>
                          <w:caps/>
                          <w:sz w:val="32"/>
                          <w:szCs w:val="32"/>
                        </w:rPr>
                        <w:t xml:space="preserve">MARKTCONSULTATIE </w:t>
                      </w:r>
                    </w:p>
                    <w:p w14:paraId="2640A1DB" w14:textId="5EB2E24D" w:rsidR="00BE26F5" w:rsidRPr="00874A6C" w:rsidRDefault="00CD796A" w:rsidP="00BE26F5">
                      <w:pPr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t xml:space="preserve">Verkoop </w:t>
                      </w:r>
                      <w:r w:rsidR="006C0DEE">
                        <w:rPr>
                          <w:rFonts w:ascii="Verdana" w:hAnsi="Verdana"/>
                          <w:sz w:val="32"/>
                          <w:szCs w:val="32"/>
                        </w:rPr>
                        <w:t>v</w:t>
                      </w: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t>oer-</w:t>
                      </w:r>
                      <w:r w:rsidR="009D70AB">
                        <w:rPr>
                          <w:rFonts w:ascii="Verdana" w:hAnsi="Verdana"/>
                          <w:sz w:val="32"/>
                          <w:szCs w:val="32"/>
                        </w:rPr>
                        <w:t xml:space="preserve"> en </w:t>
                      </w:r>
                      <w:r w:rsidR="00A144D6">
                        <w:rPr>
                          <w:rFonts w:ascii="Verdana" w:hAnsi="Verdana"/>
                          <w:sz w:val="32"/>
                          <w:szCs w:val="32"/>
                        </w:rPr>
                        <w:t>v</w:t>
                      </w:r>
                      <w:r w:rsidR="009D70AB">
                        <w:rPr>
                          <w:rFonts w:ascii="Verdana" w:hAnsi="Verdana"/>
                          <w:sz w:val="32"/>
                          <w:szCs w:val="32"/>
                        </w:rPr>
                        <w:t>aartuigen</w:t>
                      </w: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t xml:space="preserve"> DRZ</w:t>
                      </w:r>
                    </w:p>
                    <w:p w14:paraId="22DD2F02" w14:textId="00DE084E" w:rsidR="00AC1091" w:rsidRDefault="00AC1091" w:rsidP="00AC1091">
                      <w:pPr>
                        <w:pStyle w:val="Geenafstand"/>
                        <w:spacing w:before="80" w:after="40"/>
                        <w:rPr>
                          <w:caps/>
                          <w:color w:val="4BACC6" w:themeColor="accent5"/>
                          <w:sz w:val="40"/>
                          <w:szCs w:val="40"/>
                        </w:rPr>
                      </w:pPr>
                    </w:p>
                    <w:p w14:paraId="188E1059" w14:textId="1D15EC3E" w:rsidR="00BE26F5" w:rsidRPr="00BE26F5" w:rsidRDefault="00BE26F5" w:rsidP="00AC1091">
                      <w:pPr>
                        <w:pStyle w:val="Geenafstand"/>
                        <w:spacing w:before="80" w:after="40"/>
                        <w:rPr>
                          <w:caps/>
                          <w:sz w:val="32"/>
                          <w:szCs w:val="32"/>
                        </w:rPr>
                      </w:pPr>
                      <w:r w:rsidRPr="00BE26F5">
                        <w:rPr>
                          <w:caps/>
                          <w:sz w:val="32"/>
                          <w:szCs w:val="32"/>
                        </w:rPr>
                        <w:t>Bijlage 1 - vragenlijst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003486D" w14:textId="77777777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79600693" w14:textId="77777777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518FB186" w14:textId="77777777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0"/>
          <w:szCs w:val="28"/>
        </w:rPr>
      </w:pPr>
    </w:p>
    <w:p w14:paraId="7DBD1A35" w14:textId="77777777" w:rsidR="00AC1091" w:rsidRDefault="00AC1091" w:rsidP="003B7B13">
      <w:pPr>
        <w:pStyle w:val="Geenafstand"/>
        <w:spacing w:before="80" w:after="40" w:line="276" w:lineRule="auto"/>
        <w:ind w:firstLine="708"/>
        <w:rPr>
          <w:caps/>
          <w:color w:val="4BACC6" w:themeColor="accent5"/>
          <w:sz w:val="40"/>
          <w:szCs w:val="40"/>
        </w:rPr>
      </w:pPr>
    </w:p>
    <w:p w14:paraId="5AA3634E" w14:textId="77777777" w:rsidR="00AC1091" w:rsidRDefault="00AC1091" w:rsidP="003B7B13">
      <w:pPr>
        <w:pStyle w:val="Geenafstand"/>
        <w:spacing w:before="80" w:after="40" w:line="276" w:lineRule="auto"/>
        <w:ind w:firstLine="708"/>
        <w:rPr>
          <w:caps/>
          <w:color w:val="4BACC6" w:themeColor="accent5"/>
          <w:sz w:val="40"/>
          <w:szCs w:val="40"/>
        </w:rPr>
      </w:pPr>
    </w:p>
    <w:p w14:paraId="49259182" w14:textId="77777777" w:rsidR="00AC1091" w:rsidRDefault="00AC1091" w:rsidP="003B7B13">
      <w:pPr>
        <w:pStyle w:val="Geenafstand"/>
        <w:spacing w:before="80" w:after="40" w:line="276" w:lineRule="auto"/>
        <w:ind w:firstLine="708"/>
        <w:rPr>
          <w:caps/>
          <w:color w:val="4BACC6" w:themeColor="accent5"/>
          <w:sz w:val="40"/>
          <w:szCs w:val="40"/>
        </w:rPr>
      </w:pPr>
    </w:p>
    <w:p w14:paraId="109A4D5B" w14:textId="77777777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0"/>
          <w:szCs w:val="28"/>
        </w:rPr>
      </w:pPr>
    </w:p>
    <w:p w14:paraId="0A965036" w14:textId="77777777" w:rsidR="00104355" w:rsidRDefault="00104355" w:rsidP="003B7B13">
      <w:pPr>
        <w:pStyle w:val="Headingrijksstijl"/>
        <w:spacing w:line="276" w:lineRule="auto"/>
        <w:rPr>
          <w:sz w:val="48"/>
          <w:szCs w:val="48"/>
        </w:rPr>
      </w:pPr>
    </w:p>
    <w:p w14:paraId="438FEB47" w14:textId="77777777" w:rsidR="00104355" w:rsidRDefault="00104355" w:rsidP="003B7B13">
      <w:pPr>
        <w:pStyle w:val="Headingrijksstijl"/>
        <w:spacing w:line="276" w:lineRule="auto"/>
        <w:rPr>
          <w:sz w:val="48"/>
          <w:szCs w:val="48"/>
        </w:rPr>
      </w:pPr>
    </w:p>
    <w:p w14:paraId="10D9A31B" w14:textId="77777777" w:rsidR="00104355" w:rsidRDefault="00104355" w:rsidP="003B7B13">
      <w:pPr>
        <w:pStyle w:val="INKStandaard"/>
        <w:rPr>
          <w:rFonts w:cs="Arial"/>
        </w:rPr>
      </w:pPr>
    </w:p>
    <w:p w14:paraId="0852EEDF" w14:textId="77777777" w:rsidR="00104355" w:rsidRPr="00E12A7A" w:rsidRDefault="00104355" w:rsidP="003B7B13">
      <w:pPr>
        <w:spacing w:after="20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14:paraId="3E1421D6" w14:textId="25F3590C" w:rsidR="00BE26F5" w:rsidRPr="00EB658E" w:rsidRDefault="00BE26F5" w:rsidP="00BE26F5">
      <w:pPr>
        <w:jc w:val="both"/>
        <w:rPr>
          <w:rFonts w:ascii="Verdana" w:hAnsi="Verdana" w:cstheme="minorHAnsi"/>
          <w:sz w:val="18"/>
          <w:szCs w:val="18"/>
        </w:rPr>
      </w:pPr>
      <w:r w:rsidRPr="00EB658E">
        <w:rPr>
          <w:rFonts w:ascii="Verdana" w:hAnsi="Verdana" w:cstheme="minorHAnsi"/>
          <w:sz w:val="18"/>
          <w:szCs w:val="18"/>
        </w:rPr>
        <w:lastRenderedPageBreak/>
        <w:t xml:space="preserve">Graag hier uw gegevens invullen zodat de </w:t>
      </w:r>
      <w:r w:rsidR="00D44BF7">
        <w:rPr>
          <w:rFonts w:ascii="Verdana" w:hAnsi="Verdana" w:cstheme="minorHAnsi"/>
          <w:sz w:val="18"/>
          <w:szCs w:val="18"/>
        </w:rPr>
        <w:t>aanbestedende dienst</w:t>
      </w:r>
      <w:r w:rsidRPr="00EB658E">
        <w:rPr>
          <w:rFonts w:ascii="Verdana" w:hAnsi="Verdana" w:cstheme="minorHAnsi"/>
          <w:sz w:val="18"/>
          <w:szCs w:val="18"/>
        </w:rPr>
        <w:t>, indien nodig, contact met u kan opnemen.</w:t>
      </w:r>
    </w:p>
    <w:p w14:paraId="3635FFC0" w14:textId="77777777" w:rsidR="00BE26F5" w:rsidRPr="00EB658E" w:rsidRDefault="00BE26F5" w:rsidP="00BE26F5">
      <w:pPr>
        <w:jc w:val="both"/>
        <w:rPr>
          <w:rFonts w:ascii="Verdana" w:hAnsi="Verdana" w:cstheme="minorHAnsi"/>
          <w:sz w:val="18"/>
          <w:szCs w:val="18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6663"/>
      </w:tblGrid>
      <w:tr w:rsidR="00BE26F5" w:rsidRPr="00EB658E" w14:paraId="5040B1EA" w14:textId="77777777" w:rsidTr="006E7E4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D34E" w14:textId="77777777" w:rsidR="00BE26F5" w:rsidRPr="00EB658E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  <w:r w:rsidRPr="00EB658E">
              <w:rPr>
                <w:rFonts w:ascii="Verdana" w:hAnsi="Verdana" w:cstheme="minorHAnsi"/>
                <w:sz w:val="18"/>
                <w:szCs w:val="18"/>
                <w:lang w:val="nl-NL"/>
              </w:rPr>
              <w:t>Naam organisatie: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9FD2" w14:textId="77777777" w:rsidR="00BE26F5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  <w:p w14:paraId="5B511287" w14:textId="05403AEF" w:rsidR="00661FE8" w:rsidRPr="00EB658E" w:rsidRDefault="00661FE8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  <w:tr w:rsidR="00BE26F5" w:rsidRPr="00EB658E" w14:paraId="358E7985" w14:textId="77777777" w:rsidTr="006E7E4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34EC" w14:textId="77777777" w:rsidR="00BE26F5" w:rsidRPr="00EB658E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  <w:r w:rsidRPr="00EB658E">
              <w:rPr>
                <w:rFonts w:ascii="Verdana" w:hAnsi="Verdana" w:cstheme="minorHAnsi"/>
                <w:sz w:val="18"/>
                <w:szCs w:val="18"/>
                <w:lang w:val="nl-NL"/>
              </w:rPr>
              <w:t>Naam contactpersoon: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E1EB" w14:textId="77777777" w:rsidR="00BE26F5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  <w:p w14:paraId="6C59368C" w14:textId="70941CDB" w:rsidR="00661FE8" w:rsidRPr="00EB658E" w:rsidRDefault="00661FE8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  <w:tr w:rsidR="00CD48DE" w:rsidRPr="00EB658E" w14:paraId="51FDF921" w14:textId="77777777" w:rsidTr="006E7E4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CB72" w14:textId="174B3CA3" w:rsidR="00CD48DE" w:rsidRPr="00EB658E" w:rsidRDefault="00CD48DE">
            <w:pPr>
              <w:jc w:val="both"/>
              <w:rPr>
                <w:rFonts w:ascii="Verdana" w:hAnsi="Verdana" w:cstheme="minorHAnsi"/>
                <w:sz w:val="18"/>
                <w:szCs w:val="18"/>
              </w:rPr>
            </w:pPr>
            <w:proofErr w:type="spellStart"/>
            <w:r w:rsidRPr="00EB658E">
              <w:rPr>
                <w:rFonts w:ascii="Verdana" w:hAnsi="Verdana" w:cstheme="minorHAnsi"/>
                <w:sz w:val="18"/>
                <w:szCs w:val="18"/>
              </w:rPr>
              <w:t>Functie</w:t>
            </w:r>
            <w:proofErr w:type="spellEnd"/>
            <w:r w:rsidRPr="00EB658E">
              <w:rPr>
                <w:rFonts w:ascii="Verdana" w:hAnsi="Verdana" w:cstheme="minorHAnsi"/>
                <w:sz w:val="18"/>
                <w:szCs w:val="18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EF2F" w14:textId="77777777" w:rsidR="00CD48DE" w:rsidRDefault="00CD48DE">
            <w:pPr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  <w:p w14:paraId="027EB54D" w14:textId="649EFCAA" w:rsidR="00661FE8" w:rsidRPr="00EB658E" w:rsidRDefault="00661FE8">
            <w:pPr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E26F5" w:rsidRPr="00EB658E" w14:paraId="21C7A755" w14:textId="77777777" w:rsidTr="006E7E4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A315" w14:textId="77777777" w:rsidR="00BE26F5" w:rsidRPr="00EB658E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  <w:r w:rsidRPr="00EB658E">
              <w:rPr>
                <w:rFonts w:ascii="Verdana" w:hAnsi="Verdana" w:cstheme="minorHAnsi"/>
                <w:sz w:val="18"/>
                <w:szCs w:val="18"/>
                <w:lang w:val="nl-NL"/>
              </w:rPr>
              <w:t>Telefoonnummer: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2635" w14:textId="0F97A75B" w:rsidR="00661FE8" w:rsidRPr="00EB658E" w:rsidRDefault="00661FE8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  <w:tr w:rsidR="00BE26F5" w:rsidRPr="00EB658E" w14:paraId="30197F99" w14:textId="77777777" w:rsidTr="006E7E4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26D3" w14:textId="77777777" w:rsidR="00BE26F5" w:rsidRPr="00EB658E" w:rsidRDefault="00BE26F5">
            <w:pPr>
              <w:jc w:val="both"/>
              <w:rPr>
                <w:rFonts w:ascii="Verdana" w:hAnsi="Verdana" w:cstheme="minorBidi"/>
                <w:sz w:val="18"/>
                <w:szCs w:val="18"/>
                <w:lang w:val="nl-NL"/>
              </w:rPr>
            </w:pPr>
            <w:r w:rsidRPr="00EB658E">
              <w:rPr>
                <w:rFonts w:ascii="Verdana" w:hAnsi="Verdana"/>
                <w:sz w:val="18"/>
                <w:szCs w:val="18"/>
                <w:lang w:val="nl-NL"/>
              </w:rPr>
              <w:t>E-mailadres: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0FF2" w14:textId="77777777" w:rsidR="00BE26F5" w:rsidRPr="00EB658E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</w:tbl>
    <w:p w14:paraId="5D40CB66" w14:textId="77777777" w:rsidR="00BE26F5" w:rsidRPr="00EB658E" w:rsidRDefault="00BE26F5" w:rsidP="00BE26F5">
      <w:pPr>
        <w:jc w:val="both"/>
        <w:rPr>
          <w:rFonts w:ascii="Verdana" w:hAnsi="Verdana" w:cstheme="minorHAnsi"/>
          <w:sz w:val="18"/>
          <w:szCs w:val="18"/>
        </w:rPr>
      </w:pPr>
    </w:p>
    <w:p w14:paraId="281CACA7" w14:textId="77777777" w:rsidR="00E17749" w:rsidRPr="00EB658E" w:rsidRDefault="00BE26F5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  <w:r w:rsidRPr="00EB658E">
        <w:rPr>
          <w:rFonts w:ascii="Verdana" w:hAnsi="Verdana"/>
          <w:sz w:val="18"/>
          <w:szCs w:val="18"/>
        </w:rPr>
        <w:t>Indien u om wat voor reden dan ook geen antwoord wilt geven op een bepaalde vraag, dan graag aangeven waarom u hier geen antwoord op wenst te geven. Indien u geen openbaar antwoord wenst te geven, dan dit ook graag aangeven bij de beantwoording.</w:t>
      </w:r>
      <w:r w:rsidR="00E17749" w:rsidRPr="00EB658E">
        <w:rPr>
          <w:rFonts w:ascii="Verdana" w:hAnsi="Verdana"/>
          <w:sz w:val="18"/>
          <w:szCs w:val="18"/>
        </w:rPr>
        <w:t xml:space="preserve"> </w:t>
      </w:r>
    </w:p>
    <w:p w14:paraId="064C7192" w14:textId="6F183B3C" w:rsidR="00BE26F5" w:rsidRPr="00EB658E" w:rsidRDefault="00E17749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  <w:r w:rsidRPr="00EB658E">
        <w:rPr>
          <w:rFonts w:ascii="Verdana" w:hAnsi="Verdana"/>
          <w:sz w:val="18"/>
          <w:szCs w:val="18"/>
        </w:rPr>
        <w:t>N.B. acquisitie activiteiten naar aanleiding van deze marktconsultatie worden niet op prijs worden gesteld.</w:t>
      </w:r>
    </w:p>
    <w:p w14:paraId="5BF53E2D" w14:textId="77777777" w:rsidR="00BE26F5" w:rsidRPr="00EB658E" w:rsidRDefault="00BE26F5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</w:p>
    <w:p w14:paraId="67B4E62B" w14:textId="77777777" w:rsidR="00BE26F5" w:rsidRPr="00EB658E" w:rsidRDefault="00BE26F5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  <w:r w:rsidRPr="00EB658E">
        <w:rPr>
          <w:rFonts w:ascii="Verdana" w:hAnsi="Verdana"/>
          <w:sz w:val="18"/>
          <w:szCs w:val="18"/>
        </w:rPr>
        <w:t>De ingevulde vragenlijst kan als bijlage bij de berichtenmodule van TenderNed worden toegestuurd.</w:t>
      </w:r>
    </w:p>
    <w:p w14:paraId="21EEE7B3" w14:textId="77777777" w:rsidR="00BE26F5" w:rsidRPr="00EB658E" w:rsidRDefault="00BE26F5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</w:p>
    <w:p w14:paraId="6A5F247A" w14:textId="653B7CF7" w:rsidR="00BE26F5" w:rsidRPr="00EB658E" w:rsidRDefault="00BE26F5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  <w:r w:rsidRPr="00EB658E">
        <w:rPr>
          <w:rFonts w:ascii="Verdana" w:hAnsi="Verdana"/>
          <w:sz w:val="18"/>
          <w:szCs w:val="18"/>
        </w:rPr>
        <w:t>Bij voorbaat dank voor uw bijdrage.</w:t>
      </w:r>
    </w:p>
    <w:p w14:paraId="4828A17D" w14:textId="77777777" w:rsidR="00BE26F5" w:rsidRPr="00EB658E" w:rsidRDefault="00BE26F5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"/>
        <w:gridCol w:w="8788"/>
      </w:tblGrid>
      <w:tr w:rsidR="00961C48" w:rsidRPr="00EB658E" w14:paraId="470C5161" w14:textId="77777777" w:rsidTr="006E7E4E">
        <w:trPr>
          <w:trHeight w:val="233"/>
        </w:trPr>
        <w:tc>
          <w:tcPr>
            <w:tcW w:w="9067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8ACC4F1" w14:textId="37BBB269" w:rsidR="00961C48" w:rsidRPr="00D44BF7" w:rsidRDefault="00961C48" w:rsidP="00961C48">
            <w:pPr>
              <w:pStyle w:val="INKStandaard"/>
              <w:numPr>
                <w:ilvl w:val="0"/>
                <w:numId w:val="26"/>
              </w:numPr>
              <w:rPr>
                <w:rFonts w:ascii="Verdana" w:hAnsi="Verdana"/>
                <w:color w:val="auto"/>
                <w:sz w:val="18"/>
                <w:szCs w:val="18"/>
              </w:rPr>
            </w:pPr>
            <w:r w:rsidRPr="00EB658E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Vragen over </w:t>
            </w:r>
            <w:r w:rsidR="00D44BF7">
              <w:rPr>
                <w:rFonts w:ascii="Verdana" w:hAnsi="Verdana"/>
                <w:b/>
                <w:color w:val="auto"/>
                <w:sz w:val="18"/>
                <w:szCs w:val="18"/>
              </w:rPr>
              <w:t>uw</w:t>
            </w:r>
            <w:r w:rsidR="00D44BF7" w:rsidRPr="00EB658E">
              <w:rPr>
                <w:rFonts w:ascii="Verdana" w:hAnsi="Verdana"/>
                <w:b/>
                <w:color w:val="auto"/>
                <w:sz w:val="18"/>
                <w:szCs w:val="18"/>
              </w:rPr>
              <w:t xml:space="preserve"> </w:t>
            </w:r>
            <w:r w:rsidR="00D44BF7">
              <w:rPr>
                <w:rFonts w:ascii="Verdana" w:hAnsi="Verdana"/>
                <w:b/>
                <w:color w:val="auto"/>
                <w:sz w:val="18"/>
                <w:szCs w:val="18"/>
              </w:rPr>
              <w:t>organisatie</w:t>
            </w:r>
          </w:p>
        </w:tc>
      </w:tr>
      <w:tr w:rsidR="00961C48" w:rsidRPr="00EB658E" w14:paraId="4C78F83C" w14:textId="77777777" w:rsidTr="006E7E4E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4E9BEF0" w14:textId="1580AA51" w:rsidR="00961C48" w:rsidRPr="00EB658E" w:rsidRDefault="00961C48" w:rsidP="00484FFC">
            <w:pPr>
              <w:pStyle w:val="INKStandaard"/>
              <w:jc w:val="center"/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8788" w:type="dxa"/>
          </w:tcPr>
          <w:p w14:paraId="764EEA21" w14:textId="77A686B3" w:rsidR="00961C48" w:rsidRPr="00EB658E" w:rsidRDefault="00961C48" w:rsidP="00A014A0">
            <w:pPr>
              <w:pStyle w:val="INKStandaard"/>
              <w:rPr>
                <w:rFonts w:ascii="Verdana" w:hAnsi="Verdana"/>
                <w:color w:val="auto"/>
                <w:sz w:val="18"/>
                <w:szCs w:val="18"/>
              </w:rPr>
            </w:pPr>
            <w:r w:rsidRPr="00EB658E">
              <w:rPr>
                <w:rFonts w:ascii="Verdana" w:hAnsi="Verdana"/>
                <w:color w:val="auto"/>
                <w:sz w:val="18"/>
                <w:szCs w:val="18"/>
              </w:rPr>
              <w:t xml:space="preserve">Kunt u </w:t>
            </w:r>
            <w:r w:rsidR="00630F2C">
              <w:rPr>
                <w:rFonts w:ascii="Verdana" w:hAnsi="Verdana"/>
                <w:color w:val="auto"/>
                <w:sz w:val="18"/>
                <w:szCs w:val="18"/>
              </w:rPr>
              <w:t xml:space="preserve">een korte beschrijving geven van </w:t>
            </w:r>
            <w:r w:rsidRPr="00EB658E">
              <w:rPr>
                <w:rFonts w:ascii="Verdana" w:hAnsi="Verdana"/>
                <w:color w:val="auto"/>
                <w:sz w:val="18"/>
                <w:szCs w:val="18"/>
              </w:rPr>
              <w:t>uw organisatie?</w:t>
            </w:r>
          </w:p>
        </w:tc>
      </w:tr>
      <w:tr w:rsidR="00961C48" w:rsidRPr="00EB658E" w14:paraId="7833ABED" w14:textId="77777777" w:rsidTr="006E7E4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B234714" w14:textId="77777777" w:rsidR="00961C48" w:rsidRPr="00EB658E" w:rsidRDefault="00961C48" w:rsidP="00961C48">
            <w:pPr>
              <w:pStyle w:val="INKStandaard"/>
              <w:rPr>
                <w:rFonts w:ascii="Verdana" w:hAnsi="Verdana"/>
                <w:color w:val="auto"/>
                <w:sz w:val="18"/>
                <w:szCs w:val="18"/>
              </w:rPr>
            </w:pPr>
            <w:r w:rsidRPr="00EB658E">
              <w:rPr>
                <w:rFonts w:ascii="Verdana" w:hAnsi="Verdana"/>
                <w:color w:val="auto"/>
                <w:sz w:val="18"/>
                <w:szCs w:val="18"/>
              </w:rPr>
              <w:t>&lt;Antwoord marktpartij&gt;</w:t>
            </w:r>
          </w:p>
          <w:p w14:paraId="772C43D8" w14:textId="77777777" w:rsidR="00961C48" w:rsidRPr="00EB658E" w:rsidRDefault="00961C48" w:rsidP="00A014A0">
            <w:pPr>
              <w:pStyle w:val="INKStandaard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961C48" w:rsidRPr="00EB658E" w14:paraId="36DF0B5B" w14:textId="77777777" w:rsidTr="006E7E4E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E9ACB6F" w14:textId="500C101D" w:rsidR="00961C48" w:rsidRPr="00EB658E" w:rsidRDefault="00961C48" w:rsidP="00484FFC">
            <w:pPr>
              <w:pStyle w:val="INKStandaard"/>
              <w:jc w:val="center"/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8788" w:type="dxa"/>
          </w:tcPr>
          <w:p w14:paraId="537B28F4" w14:textId="77777777" w:rsidR="00961C48" w:rsidRPr="00EB658E" w:rsidRDefault="00961C48" w:rsidP="00A014A0">
            <w:pPr>
              <w:pStyle w:val="INKStandaard"/>
              <w:rPr>
                <w:rFonts w:ascii="Verdana" w:hAnsi="Verdana"/>
                <w:color w:val="auto"/>
                <w:sz w:val="18"/>
                <w:szCs w:val="18"/>
              </w:rPr>
            </w:pPr>
            <w:r w:rsidRPr="00EB658E">
              <w:rPr>
                <w:rFonts w:ascii="Verdana" w:hAnsi="Verdana"/>
                <w:color w:val="auto"/>
                <w:sz w:val="18"/>
                <w:szCs w:val="18"/>
              </w:rPr>
              <w:t xml:space="preserve">Wat is de grootte van uw organisatie, uitgedrukt in het aantal mensen dat u in dienst heeft? </w:t>
            </w:r>
          </w:p>
        </w:tc>
      </w:tr>
      <w:tr w:rsidR="00961C48" w:rsidRPr="00EB658E" w14:paraId="4D5F109F" w14:textId="77777777" w:rsidTr="006E7E4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5C37F6C" w14:textId="77777777" w:rsidR="00961C48" w:rsidRPr="00EB658E" w:rsidRDefault="00961C48" w:rsidP="00A014A0">
            <w:pPr>
              <w:pStyle w:val="INKStandaard"/>
              <w:rPr>
                <w:rFonts w:ascii="Verdana" w:hAnsi="Verdana"/>
                <w:color w:val="auto"/>
                <w:sz w:val="18"/>
                <w:szCs w:val="18"/>
              </w:rPr>
            </w:pPr>
            <w:r w:rsidRPr="00EB658E">
              <w:rPr>
                <w:rFonts w:ascii="Verdana" w:hAnsi="Verdana"/>
                <w:color w:val="auto"/>
                <w:sz w:val="18"/>
                <w:szCs w:val="18"/>
              </w:rPr>
              <w:t>&lt;Antwoord marktpartij&gt;</w:t>
            </w:r>
          </w:p>
          <w:p w14:paraId="57FC1226" w14:textId="77777777" w:rsidR="00961C48" w:rsidRPr="00EB658E" w:rsidRDefault="00961C48" w:rsidP="00A014A0">
            <w:pPr>
              <w:pStyle w:val="INKStandaard"/>
              <w:rPr>
                <w:rFonts w:ascii="Verdana" w:hAnsi="Verdana"/>
                <w:color w:val="auto"/>
                <w:sz w:val="18"/>
                <w:szCs w:val="18"/>
              </w:rPr>
            </w:pPr>
          </w:p>
          <w:p w14:paraId="7C511351" w14:textId="77777777" w:rsidR="00961C48" w:rsidRPr="00EB658E" w:rsidRDefault="00961C48" w:rsidP="00A014A0">
            <w:pPr>
              <w:pStyle w:val="INKStandaard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961C48" w:rsidRPr="00EB658E" w14:paraId="5E28B2DB" w14:textId="77777777" w:rsidTr="006E7E4E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30D89E3" w14:textId="30A15C71" w:rsidR="00961C48" w:rsidRPr="00EB658E" w:rsidRDefault="00961C48" w:rsidP="00FC1100">
            <w:pPr>
              <w:pStyle w:val="INKStandaard"/>
              <w:jc w:val="center"/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8788" w:type="dxa"/>
          </w:tcPr>
          <w:p w14:paraId="496FB968" w14:textId="68A74F2D" w:rsidR="00961C48" w:rsidRPr="00EB658E" w:rsidRDefault="00961C48" w:rsidP="00A014A0">
            <w:pPr>
              <w:pStyle w:val="INKStandaard"/>
              <w:rPr>
                <w:rFonts w:ascii="Verdana" w:hAnsi="Verdana"/>
                <w:color w:val="auto"/>
                <w:sz w:val="18"/>
                <w:szCs w:val="18"/>
              </w:rPr>
            </w:pPr>
            <w:r w:rsidRPr="00EB658E">
              <w:rPr>
                <w:rFonts w:ascii="Verdana" w:hAnsi="Verdana"/>
                <w:color w:val="auto"/>
                <w:sz w:val="18"/>
                <w:szCs w:val="18"/>
              </w:rPr>
              <w:t>Wat is globaal de omzet van uw organisatie en wat is globaal uw marktaandeel?</w:t>
            </w:r>
            <w:r w:rsidR="005C52CE">
              <w:rPr>
                <w:rFonts w:ascii="Verdana" w:hAnsi="Verdana"/>
                <w:color w:val="auto"/>
                <w:sz w:val="18"/>
                <w:szCs w:val="18"/>
              </w:rPr>
              <w:t xml:space="preserve"> Geef hierbij ook aan welke markt dit betreft. </w:t>
            </w:r>
            <w:r w:rsidRPr="00EB658E">
              <w:rPr>
                <w:rFonts w:ascii="Verdana" w:hAnsi="Verdana"/>
                <w:color w:val="auto"/>
                <w:sz w:val="18"/>
                <w:szCs w:val="18"/>
              </w:rPr>
              <w:t xml:space="preserve"> </w:t>
            </w:r>
          </w:p>
        </w:tc>
      </w:tr>
      <w:tr w:rsidR="00961C48" w:rsidRPr="00EB658E" w14:paraId="107E859E" w14:textId="77777777" w:rsidTr="006E7E4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A6260DC" w14:textId="77777777" w:rsidR="00961C48" w:rsidRPr="00EB658E" w:rsidRDefault="00961C48" w:rsidP="00A014A0">
            <w:pPr>
              <w:pStyle w:val="INKStandaard"/>
              <w:rPr>
                <w:rFonts w:ascii="Verdana" w:hAnsi="Verdana"/>
                <w:color w:val="auto"/>
                <w:sz w:val="18"/>
                <w:szCs w:val="18"/>
              </w:rPr>
            </w:pPr>
            <w:r w:rsidRPr="00EB658E">
              <w:rPr>
                <w:rFonts w:ascii="Verdana" w:hAnsi="Verdana"/>
                <w:color w:val="auto"/>
                <w:sz w:val="18"/>
                <w:szCs w:val="18"/>
              </w:rPr>
              <w:t>&lt;Antwoord marktpartij&gt;</w:t>
            </w:r>
          </w:p>
          <w:p w14:paraId="0B2AC7F1" w14:textId="77777777" w:rsidR="00961C48" w:rsidRPr="00EB658E" w:rsidRDefault="00961C48" w:rsidP="00A014A0">
            <w:pPr>
              <w:pStyle w:val="INKStandaard"/>
              <w:rPr>
                <w:rFonts w:ascii="Verdana" w:hAnsi="Verdana"/>
                <w:color w:val="auto"/>
                <w:sz w:val="18"/>
                <w:szCs w:val="18"/>
              </w:rPr>
            </w:pPr>
          </w:p>
          <w:p w14:paraId="0345313C" w14:textId="77777777" w:rsidR="00961C48" w:rsidRPr="00EB658E" w:rsidRDefault="00961C48" w:rsidP="00A014A0">
            <w:pPr>
              <w:pStyle w:val="INKStandaard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961C48" w:rsidRPr="00EB658E" w14:paraId="1DA78F23" w14:textId="77777777" w:rsidTr="006E7E4E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0D8C86E" w14:textId="1BD707FC" w:rsidR="00961C48" w:rsidRPr="00EB658E" w:rsidRDefault="00961C48" w:rsidP="00484FFC">
            <w:pPr>
              <w:pStyle w:val="INKStandaard"/>
              <w:jc w:val="center"/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sz w:val="18"/>
                <w:szCs w:val="18"/>
              </w:rPr>
              <w:t>4.</w:t>
            </w:r>
          </w:p>
        </w:tc>
        <w:tc>
          <w:tcPr>
            <w:tcW w:w="8788" w:type="dxa"/>
          </w:tcPr>
          <w:p w14:paraId="778E001F" w14:textId="77777777" w:rsidR="00961C48" w:rsidRPr="00EB658E" w:rsidRDefault="00961C48" w:rsidP="00A014A0">
            <w:pPr>
              <w:pStyle w:val="INKStandaard"/>
              <w:rPr>
                <w:rFonts w:ascii="Verdana" w:hAnsi="Verdana"/>
                <w:color w:val="auto"/>
                <w:sz w:val="18"/>
                <w:szCs w:val="18"/>
              </w:rPr>
            </w:pPr>
            <w:r w:rsidRPr="00EB658E">
              <w:rPr>
                <w:rFonts w:ascii="Verdana" w:hAnsi="Verdana"/>
                <w:color w:val="auto"/>
                <w:sz w:val="18"/>
                <w:szCs w:val="18"/>
              </w:rPr>
              <w:t xml:space="preserve">Werkt u samen met andere bedrijven/onderaannemers in de keten? Zo ja, op welke aspecten? </w:t>
            </w:r>
          </w:p>
        </w:tc>
      </w:tr>
      <w:tr w:rsidR="00961C48" w:rsidRPr="00EB658E" w14:paraId="2836E218" w14:textId="77777777" w:rsidTr="006E7E4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02AFE84" w14:textId="77777777" w:rsidR="00961C48" w:rsidRPr="00EB658E" w:rsidRDefault="00961C48" w:rsidP="00A014A0">
            <w:pPr>
              <w:pStyle w:val="INKStandaard"/>
              <w:rPr>
                <w:rFonts w:ascii="Verdana" w:hAnsi="Verdana"/>
                <w:color w:val="auto"/>
                <w:sz w:val="18"/>
                <w:szCs w:val="18"/>
              </w:rPr>
            </w:pPr>
            <w:r w:rsidRPr="00EB658E">
              <w:rPr>
                <w:rFonts w:ascii="Verdana" w:hAnsi="Verdana"/>
                <w:color w:val="auto"/>
                <w:sz w:val="18"/>
                <w:szCs w:val="18"/>
              </w:rPr>
              <w:t>&lt;Antwoord marktpartij&gt;</w:t>
            </w:r>
          </w:p>
          <w:p w14:paraId="4C72EEC3" w14:textId="77777777" w:rsidR="00961C48" w:rsidRPr="00EB658E" w:rsidRDefault="00961C48" w:rsidP="00A014A0">
            <w:pPr>
              <w:pStyle w:val="INKStandaard"/>
              <w:rPr>
                <w:rFonts w:ascii="Verdana" w:hAnsi="Verdana"/>
                <w:color w:val="auto"/>
                <w:sz w:val="18"/>
                <w:szCs w:val="18"/>
              </w:rPr>
            </w:pPr>
          </w:p>
          <w:p w14:paraId="703E7C63" w14:textId="77777777" w:rsidR="00961C48" w:rsidRPr="00EB658E" w:rsidRDefault="00961C48" w:rsidP="00A014A0">
            <w:pPr>
              <w:pStyle w:val="INKStandaard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961C48" w:rsidRPr="00EB658E" w14:paraId="46A2C205" w14:textId="77777777" w:rsidTr="006E7E4E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C8C7D92" w14:textId="6802A9F4" w:rsidR="00961C48" w:rsidRPr="00EB658E" w:rsidRDefault="00961C48" w:rsidP="00484FFC">
            <w:pPr>
              <w:pStyle w:val="INKStandaard"/>
              <w:jc w:val="center"/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sz w:val="18"/>
                <w:szCs w:val="18"/>
              </w:rPr>
              <w:t>5.</w:t>
            </w:r>
          </w:p>
        </w:tc>
        <w:tc>
          <w:tcPr>
            <w:tcW w:w="8788" w:type="dxa"/>
          </w:tcPr>
          <w:p w14:paraId="14BA357D" w14:textId="7BB05F40" w:rsidR="00961C48" w:rsidRPr="00EB658E" w:rsidRDefault="00A37A53" w:rsidP="00A014A0">
            <w:pPr>
              <w:pStyle w:val="INKStandaard"/>
              <w:rPr>
                <w:rFonts w:ascii="Verdana" w:hAnsi="Verdana"/>
                <w:color w:val="auto"/>
                <w:sz w:val="18"/>
                <w:szCs w:val="18"/>
              </w:rPr>
            </w:pPr>
            <w:r w:rsidRPr="00A37A53">
              <w:rPr>
                <w:rFonts w:ascii="Verdana" w:hAnsi="Verdana"/>
                <w:color w:val="auto"/>
                <w:sz w:val="18"/>
                <w:szCs w:val="18"/>
              </w:rPr>
              <w:t xml:space="preserve">Levert u al </w:t>
            </w:r>
            <w:r w:rsidR="00D44BF7">
              <w:rPr>
                <w:rFonts w:ascii="Verdana" w:hAnsi="Verdana"/>
                <w:color w:val="auto"/>
                <w:sz w:val="18"/>
                <w:szCs w:val="18"/>
              </w:rPr>
              <w:t xml:space="preserve">een soortgelijke </w:t>
            </w:r>
            <w:r w:rsidRPr="00A37A53">
              <w:rPr>
                <w:rFonts w:ascii="Verdana" w:hAnsi="Verdana"/>
                <w:color w:val="auto"/>
                <w:sz w:val="18"/>
                <w:szCs w:val="18"/>
              </w:rPr>
              <w:t>dienstverlening zoals in de leidraad is omschreven? Zo, ja v</w:t>
            </w:r>
            <w:r w:rsidR="005C52CE" w:rsidRPr="00A37A53">
              <w:rPr>
                <w:rFonts w:ascii="Verdana" w:hAnsi="Verdana"/>
                <w:color w:val="auto"/>
                <w:sz w:val="18"/>
                <w:szCs w:val="18"/>
              </w:rPr>
              <w:t>oor</w:t>
            </w:r>
            <w:r w:rsidR="00961C48" w:rsidRPr="00A37A53">
              <w:rPr>
                <w:rFonts w:ascii="Verdana" w:hAnsi="Verdana"/>
                <w:color w:val="auto"/>
                <w:sz w:val="18"/>
                <w:szCs w:val="18"/>
              </w:rPr>
              <w:t xml:space="preserve"> welke o</w:t>
            </w:r>
            <w:r w:rsidR="005C52CE" w:rsidRPr="00A37A53">
              <w:rPr>
                <w:rFonts w:ascii="Verdana" w:hAnsi="Verdana"/>
                <w:color w:val="auto"/>
                <w:sz w:val="18"/>
                <w:szCs w:val="18"/>
              </w:rPr>
              <w:t>pdrachtgever</w:t>
            </w:r>
            <w:r w:rsidR="00961C48" w:rsidRPr="00A37A53">
              <w:rPr>
                <w:rFonts w:ascii="Verdana" w:hAnsi="Verdana"/>
                <w:color w:val="auto"/>
                <w:sz w:val="18"/>
                <w:szCs w:val="18"/>
              </w:rPr>
              <w:t xml:space="preserve">s levert u </w:t>
            </w:r>
            <w:r w:rsidRPr="00A37A53">
              <w:rPr>
                <w:rFonts w:ascii="Verdana" w:hAnsi="Verdana"/>
                <w:color w:val="auto"/>
                <w:sz w:val="18"/>
                <w:szCs w:val="18"/>
              </w:rPr>
              <w:t xml:space="preserve">deze </w:t>
            </w:r>
            <w:r w:rsidR="005C52CE" w:rsidRPr="00A37A53">
              <w:rPr>
                <w:rFonts w:ascii="Verdana" w:hAnsi="Verdana"/>
                <w:color w:val="auto"/>
                <w:sz w:val="18"/>
                <w:szCs w:val="18"/>
              </w:rPr>
              <w:t>dienstverlening</w:t>
            </w:r>
            <w:r w:rsidR="00D44BF7">
              <w:rPr>
                <w:rFonts w:ascii="Verdana" w:hAnsi="Verdana"/>
                <w:color w:val="auto"/>
                <w:sz w:val="18"/>
                <w:szCs w:val="18"/>
              </w:rPr>
              <w:t>?</w:t>
            </w:r>
            <w:r w:rsidRPr="00A37A53">
              <w:rPr>
                <w:rFonts w:ascii="Verdana" w:hAnsi="Verdana"/>
                <w:color w:val="auto"/>
                <w:sz w:val="18"/>
                <w:szCs w:val="18"/>
              </w:rPr>
              <w:t xml:space="preserve"> </w:t>
            </w:r>
            <w:r w:rsidR="00961C48" w:rsidRPr="00A37A53">
              <w:rPr>
                <w:rFonts w:ascii="Verdana" w:hAnsi="Verdana"/>
                <w:color w:val="auto"/>
                <w:sz w:val="18"/>
                <w:szCs w:val="18"/>
              </w:rPr>
              <w:t>Geef hierbij een omschrijving van de geleverde diensten, bijbehorende omzetten en in welke periode dit is geweest.</w:t>
            </w:r>
          </w:p>
        </w:tc>
      </w:tr>
      <w:tr w:rsidR="00961C48" w:rsidRPr="00EB658E" w14:paraId="39D8B331" w14:textId="77777777" w:rsidTr="006E7E4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CFA09D6" w14:textId="77777777" w:rsidR="00961C48" w:rsidRPr="00EB658E" w:rsidRDefault="00961C48" w:rsidP="00A014A0">
            <w:pPr>
              <w:pStyle w:val="INKStandaard"/>
              <w:rPr>
                <w:rFonts w:ascii="Verdana" w:hAnsi="Verdana"/>
                <w:color w:val="auto"/>
                <w:sz w:val="18"/>
                <w:szCs w:val="18"/>
              </w:rPr>
            </w:pPr>
            <w:r w:rsidRPr="00EB658E">
              <w:rPr>
                <w:rFonts w:ascii="Verdana" w:hAnsi="Verdana"/>
                <w:color w:val="auto"/>
                <w:sz w:val="18"/>
                <w:szCs w:val="18"/>
              </w:rPr>
              <w:t>&lt;Antwoord marktpartij&gt;</w:t>
            </w:r>
          </w:p>
          <w:p w14:paraId="4F5856A5" w14:textId="77777777" w:rsidR="00961C48" w:rsidRPr="00EB658E" w:rsidRDefault="00961C48" w:rsidP="00A014A0">
            <w:pPr>
              <w:pStyle w:val="INKStandaard"/>
              <w:rPr>
                <w:rFonts w:ascii="Verdana" w:hAnsi="Verdana"/>
                <w:color w:val="auto"/>
                <w:sz w:val="18"/>
                <w:szCs w:val="18"/>
              </w:rPr>
            </w:pPr>
          </w:p>
          <w:p w14:paraId="0B00D42F" w14:textId="77777777" w:rsidR="00961C48" w:rsidRPr="00EB658E" w:rsidRDefault="00961C48" w:rsidP="00A014A0">
            <w:pPr>
              <w:pStyle w:val="INKStandaard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961C48" w:rsidRPr="00EB658E" w14:paraId="2181F6CA" w14:textId="77777777" w:rsidTr="006E7E4E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95F2768" w14:textId="758A400E" w:rsidR="00961C48" w:rsidRPr="00EB658E" w:rsidRDefault="00961C48" w:rsidP="00484FFC">
            <w:pPr>
              <w:pStyle w:val="INKStandaard"/>
              <w:jc w:val="center"/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sz w:val="18"/>
                <w:szCs w:val="18"/>
              </w:rPr>
              <w:t>6.</w:t>
            </w:r>
          </w:p>
        </w:tc>
        <w:tc>
          <w:tcPr>
            <w:tcW w:w="8788" w:type="dxa"/>
          </w:tcPr>
          <w:p w14:paraId="62779AFE" w14:textId="688EE0B5" w:rsidR="00961C48" w:rsidRPr="00EB658E" w:rsidRDefault="00961C48" w:rsidP="00A014A0">
            <w:pPr>
              <w:pStyle w:val="INKStandaard"/>
              <w:rPr>
                <w:rFonts w:ascii="Verdana" w:hAnsi="Verdana"/>
                <w:color w:val="auto"/>
                <w:sz w:val="18"/>
                <w:szCs w:val="18"/>
              </w:rPr>
            </w:pPr>
            <w:r w:rsidRPr="00EB658E">
              <w:rPr>
                <w:rFonts w:ascii="Verdana" w:hAnsi="Verdana"/>
                <w:color w:val="auto"/>
                <w:sz w:val="18"/>
                <w:szCs w:val="18"/>
              </w:rPr>
              <w:t xml:space="preserve">Op welk vlak onderscheidt u zich van andere marktpartijen? Denk hierbij bijvoorbeeld aan: certificeringen, breedte dienstverlening, service en ondersteuning etc. </w:t>
            </w:r>
          </w:p>
        </w:tc>
      </w:tr>
      <w:tr w:rsidR="00961C48" w:rsidRPr="00EB658E" w14:paraId="3CB42CBD" w14:textId="77777777" w:rsidTr="006E7E4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1E5682C" w14:textId="77777777" w:rsidR="00961C48" w:rsidRPr="00EB658E" w:rsidRDefault="00961C48" w:rsidP="00A014A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28DA09B9" w14:textId="77777777" w:rsidR="00961C48" w:rsidRPr="00EB658E" w:rsidRDefault="00961C48" w:rsidP="00A014A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4FB3B85A" w14:textId="77777777" w:rsidR="00961C48" w:rsidRPr="00EB658E" w:rsidRDefault="00961C48" w:rsidP="00A014A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34E86A" w14:textId="4A8A6967" w:rsidR="00104355" w:rsidRDefault="00104355" w:rsidP="003B7B13">
      <w:pPr>
        <w:rPr>
          <w:rFonts w:ascii="Verdana" w:hAnsi="Verdana" w:cs="Arial"/>
          <w:sz w:val="18"/>
          <w:szCs w:val="18"/>
        </w:rPr>
      </w:pPr>
    </w:p>
    <w:p w14:paraId="3AFA6F4E" w14:textId="348CE9D7" w:rsidR="00630F2C" w:rsidRDefault="00630F2C" w:rsidP="003B7B13">
      <w:pPr>
        <w:rPr>
          <w:rFonts w:ascii="Verdana" w:hAnsi="Verdana" w:cs="Arial"/>
          <w:sz w:val="18"/>
          <w:szCs w:val="18"/>
        </w:rPr>
      </w:pPr>
    </w:p>
    <w:p w14:paraId="1CF3A32A" w14:textId="49C755BA" w:rsidR="00630F2C" w:rsidRDefault="00630F2C" w:rsidP="003B7B13">
      <w:pPr>
        <w:rPr>
          <w:rFonts w:ascii="Verdana" w:hAnsi="Verdana" w:cs="Arial"/>
          <w:sz w:val="18"/>
          <w:szCs w:val="18"/>
        </w:rPr>
      </w:pPr>
    </w:p>
    <w:p w14:paraId="7F30A7BE" w14:textId="77777777" w:rsidR="00630F2C" w:rsidRDefault="00630F2C" w:rsidP="003B7B13">
      <w:pPr>
        <w:rPr>
          <w:rFonts w:ascii="Verdana" w:hAnsi="Verdana" w:cs="Arial"/>
          <w:sz w:val="18"/>
          <w:szCs w:val="18"/>
        </w:rPr>
      </w:pPr>
    </w:p>
    <w:p w14:paraId="2B35C948" w14:textId="77777777" w:rsidR="00EB658E" w:rsidRPr="00EB658E" w:rsidRDefault="00EB658E" w:rsidP="003B7B13">
      <w:pPr>
        <w:rPr>
          <w:rFonts w:ascii="Verdana" w:hAnsi="Verdana" w:cs="Arial"/>
          <w:sz w:val="18"/>
          <w:szCs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"/>
        <w:gridCol w:w="8788"/>
      </w:tblGrid>
      <w:tr w:rsidR="00104355" w:rsidRPr="00EB658E" w14:paraId="7CB45825" w14:textId="77777777" w:rsidTr="006E7E4E">
        <w:trPr>
          <w:trHeight w:val="255"/>
        </w:trPr>
        <w:tc>
          <w:tcPr>
            <w:tcW w:w="9067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4ECA51" w14:textId="6991699E" w:rsidR="00104355" w:rsidRPr="00EB658E" w:rsidRDefault="00CD48DE" w:rsidP="00484FFC">
            <w:pPr>
              <w:pStyle w:val="INKStandaard"/>
              <w:numPr>
                <w:ilvl w:val="0"/>
                <w:numId w:val="26"/>
              </w:numPr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b/>
                <w:sz w:val="18"/>
                <w:szCs w:val="18"/>
              </w:rPr>
              <w:t>Vragen over</w:t>
            </w:r>
            <w:r w:rsidR="001B6DB6" w:rsidRPr="00EB658E">
              <w:rPr>
                <w:rFonts w:ascii="Verdana" w:hAnsi="Verdana"/>
                <w:b/>
                <w:sz w:val="18"/>
                <w:szCs w:val="18"/>
              </w:rPr>
              <w:t xml:space="preserve"> de beschreven dienstverlening</w:t>
            </w:r>
          </w:p>
        </w:tc>
      </w:tr>
      <w:tr w:rsidR="00104355" w:rsidRPr="00EB658E" w14:paraId="2BDD548A" w14:textId="77777777" w:rsidTr="006E7E4E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DA671AA" w14:textId="77777777" w:rsidR="00104355" w:rsidRPr="00EB658E" w:rsidRDefault="00104355" w:rsidP="00484FFC">
            <w:pPr>
              <w:pStyle w:val="INKStandaard"/>
              <w:jc w:val="center"/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8788" w:type="dxa"/>
          </w:tcPr>
          <w:p w14:paraId="656341B9" w14:textId="5084B6A8" w:rsidR="00104355" w:rsidRPr="00EB658E" w:rsidRDefault="001B6DB6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sz w:val="18"/>
                <w:szCs w:val="18"/>
              </w:rPr>
              <w:t xml:space="preserve">Na het lezen van de leidraad, bent u in staat om de gevraagde dienstverlening </w:t>
            </w:r>
            <w:r w:rsidR="00430288">
              <w:rPr>
                <w:rFonts w:ascii="Verdana" w:hAnsi="Verdana"/>
                <w:sz w:val="18"/>
                <w:szCs w:val="18"/>
              </w:rPr>
              <w:t xml:space="preserve">voor alle of wellicht een afgebakend deel </w:t>
            </w:r>
            <w:r w:rsidR="007E6599">
              <w:rPr>
                <w:rFonts w:ascii="Verdana" w:hAnsi="Verdana"/>
                <w:sz w:val="18"/>
                <w:szCs w:val="18"/>
              </w:rPr>
              <w:t xml:space="preserve">(bijvoorbeeld alleen een bepaalde categorie voer- of vaartuigen) </w:t>
            </w:r>
            <w:r w:rsidR="00430288">
              <w:rPr>
                <w:rFonts w:ascii="Verdana" w:hAnsi="Verdana"/>
                <w:sz w:val="18"/>
                <w:szCs w:val="18"/>
              </w:rPr>
              <w:t xml:space="preserve">van de goederen </w:t>
            </w:r>
            <w:r w:rsidRPr="00EB658E">
              <w:rPr>
                <w:rFonts w:ascii="Verdana" w:hAnsi="Verdana"/>
                <w:sz w:val="18"/>
                <w:szCs w:val="18"/>
              </w:rPr>
              <w:t>te leveren? Zo ja</w:t>
            </w:r>
            <w:r w:rsidR="00430288">
              <w:rPr>
                <w:rFonts w:ascii="Verdana" w:hAnsi="Verdana"/>
                <w:sz w:val="18"/>
                <w:szCs w:val="18"/>
              </w:rPr>
              <w:t xml:space="preserve"> graag</w:t>
            </w:r>
            <w:r w:rsidR="005C52C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430288">
              <w:rPr>
                <w:rFonts w:ascii="Verdana" w:hAnsi="Verdana"/>
                <w:sz w:val="18"/>
                <w:szCs w:val="18"/>
              </w:rPr>
              <w:t>toelich</w:t>
            </w:r>
            <w:r w:rsidR="005C52CE">
              <w:rPr>
                <w:rFonts w:ascii="Verdana" w:hAnsi="Verdana"/>
                <w:sz w:val="18"/>
                <w:szCs w:val="18"/>
              </w:rPr>
              <w:t>ten</w:t>
            </w:r>
            <w:r w:rsidR="00430288">
              <w:rPr>
                <w:rFonts w:ascii="Verdana" w:hAnsi="Verdana"/>
                <w:sz w:val="18"/>
                <w:szCs w:val="18"/>
              </w:rPr>
              <w:t xml:space="preserve"> of dit alle goederen betreft of een afgebakend deel en of u dat </w:t>
            </w:r>
            <w:r w:rsidRPr="00EB658E">
              <w:rPr>
                <w:rFonts w:ascii="Verdana" w:hAnsi="Verdana"/>
                <w:sz w:val="18"/>
                <w:szCs w:val="18"/>
              </w:rPr>
              <w:t xml:space="preserve">alleen </w:t>
            </w:r>
            <w:r w:rsidR="00430288">
              <w:rPr>
                <w:rFonts w:ascii="Verdana" w:hAnsi="Verdana"/>
                <w:sz w:val="18"/>
                <w:szCs w:val="18"/>
              </w:rPr>
              <w:t xml:space="preserve">doet </w:t>
            </w:r>
            <w:r w:rsidRPr="00EB658E">
              <w:rPr>
                <w:rFonts w:ascii="Verdana" w:hAnsi="Verdana"/>
                <w:sz w:val="18"/>
                <w:szCs w:val="18"/>
              </w:rPr>
              <w:t>of in samenwerking met partners?</w:t>
            </w:r>
          </w:p>
        </w:tc>
      </w:tr>
      <w:tr w:rsidR="00104355" w:rsidRPr="00EB658E" w14:paraId="31B71146" w14:textId="77777777" w:rsidTr="006E7E4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E06AB9C" w14:textId="633CF7BF" w:rsidR="005071D3" w:rsidRPr="00EB658E" w:rsidRDefault="00CD48DE" w:rsidP="00CD48DE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sz w:val="18"/>
                <w:szCs w:val="18"/>
              </w:rPr>
              <w:t>&lt;</w:t>
            </w:r>
            <w:r w:rsidR="00104355" w:rsidRPr="00EB658E">
              <w:rPr>
                <w:rFonts w:ascii="Verdana" w:hAnsi="Verdana"/>
                <w:sz w:val="18"/>
                <w:szCs w:val="18"/>
              </w:rPr>
              <w:t>Antwoord marktpartij&gt;</w:t>
            </w:r>
          </w:p>
          <w:p w14:paraId="4B98C8ED" w14:textId="77777777" w:rsidR="00CA28D8" w:rsidRPr="00EB658E" w:rsidRDefault="00CA28D8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6F191E94" w14:textId="77777777" w:rsidR="00104355" w:rsidRPr="00EB658E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104355" w:rsidRPr="00EB658E" w14:paraId="634D8208" w14:textId="77777777" w:rsidTr="006E7E4E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71E677F" w14:textId="77777777" w:rsidR="00104355" w:rsidRPr="00EB658E" w:rsidRDefault="00104355" w:rsidP="00484FFC">
            <w:pPr>
              <w:pStyle w:val="INKStandaard"/>
              <w:jc w:val="center"/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8788" w:type="dxa"/>
          </w:tcPr>
          <w:p w14:paraId="44754E66" w14:textId="2935A751" w:rsidR="000A7AF2" w:rsidRPr="00EB658E" w:rsidRDefault="00EB658E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A37A53">
              <w:rPr>
                <w:rFonts w:ascii="Verdana" w:hAnsi="Verdana"/>
                <w:color w:val="auto"/>
                <w:sz w:val="18"/>
                <w:szCs w:val="18"/>
              </w:rPr>
              <w:t>Kunt u aangeven welke stappen u zou doorlopen wanneer u deze dienstverlening zou implementeren? Welke doorlooptijden kent een dergelijke implementatie volgens u?</w:t>
            </w:r>
            <w:r w:rsidR="00CB1AF4" w:rsidRPr="00A37A53">
              <w:rPr>
                <w:rFonts w:ascii="Verdana" w:hAnsi="Verdana"/>
                <w:color w:val="auto"/>
                <w:sz w:val="18"/>
                <w:szCs w:val="18"/>
              </w:rPr>
              <w:t xml:space="preserve"> Het betreft hier de implementatie na gunning van de opdracht. Denk hierbij onder andere aan </w:t>
            </w:r>
            <w:r w:rsidR="0064008A" w:rsidRPr="00A37A53">
              <w:rPr>
                <w:rFonts w:ascii="Verdana" w:hAnsi="Verdana"/>
                <w:color w:val="auto"/>
                <w:sz w:val="18"/>
                <w:szCs w:val="18"/>
              </w:rPr>
              <w:t xml:space="preserve">ICT </w:t>
            </w:r>
            <w:r w:rsidR="00CB1AF4" w:rsidRPr="00A37A53">
              <w:rPr>
                <w:rFonts w:ascii="Verdana" w:hAnsi="Verdana"/>
                <w:color w:val="auto"/>
                <w:sz w:val="18"/>
                <w:szCs w:val="18"/>
              </w:rPr>
              <w:t>aspecten.</w:t>
            </w:r>
            <w:r w:rsidR="00CB1AF4">
              <w:rPr>
                <w:rFonts w:ascii="Verdana" w:hAnsi="Verdana"/>
                <w:color w:val="auto"/>
                <w:sz w:val="18"/>
                <w:szCs w:val="18"/>
              </w:rPr>
              <w:t xml:space="preserve">  </w:t>
            </w:r>
          </w:p>
        </w:tc>
      </w:tr>
      <w:tr w:rsidR="00104355" w:rsidRPr="00EB658E" w14:paraId="0DFEC7AD" w14:textId="77777777" w:rsidTr="006E7E4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826B16" w14:textId="77777777" w:rsidR="00104355" w:rsidRPr="00EB658E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3F61142C" w14:textId="77777777" w:rsidR="00104355" w:rsidRPr="00EB658E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4040B8D0" w14:textId="77777777" w:rsidR="00CA28D8" w:rsidRPr="00EB658E" w:rsidRDefault="00CA28D8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104355" w:rsidRPr="00EB658E" w14:paraId="4C922BD0" w14:textId="77777777" w:rsidTr="006E7E4E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23EEF99" w14:textId="77777777" w:rsidR="00104355" w:rsidRPr="00EB658E" w:rsidRDefault="00104355" w:rsidP="00484FFC">
            <w:pPr>
              <w:pStyle w:val="INKStandaard"/>
              <w:jc w:val="center"/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8788" w:type="dxa"/>
          </w:tcPr>
          <w:p w14:paraId="437A7974" w14:textId="001FBA8F" w:rsidR="00104355" w:rsidRPr="00EB658E" w:rsidRDefault="00630F2C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Heeft uw organisatie de beschikking over een locatie om de aantallen (zie leidraad pa</w:t>
            </w:r>
            <w:r w:rsidR="00CB1AF4">
              <w:rPr>
                <w:rFonts w:ascii="Verdana" w:hAnsi="Verdana"/>
                <w:sz w:val="18"/>
                <w:szCs w:val="18"/>
              </w:rPr>
              <w:t>r</w:t>
            </w:r>
            <w:r w:rsidR="0064008A">
              <w:rPr>
                <w:rFonts w:ascii="Verdana" w:hAnsi="Verdana"/>
                <w:sz w:val="18"/>
                <w:szCs w:val="18"/>
              </w:rPr>
              <w:t>agraaf 2.3.1</w:t>
            </w:r>
            <w:r>
              <w:rPr>
                <w:rFonts w:ascii="Verdana" w:hAnsi="Verdana"/>
                <w:sz w:val="18"/>
                <w:szCs w:val="18"/>
              </w:rPr>
              <w:t xml:space="preserve">) </w:t>
            </w:r>
            <w:r w:rsidR="007C05A0">
              <w:rPr>
                <w:rFonts w:ascii="Verdana" w:hAnsi="Verdana"/>
                <w:sz w:val="18"/>
                <w:szCs w:val="18"/>
              </w:rPr>
              <w:t>v</w:t>
            </w:r>
            <w:r w:rsidRPr="00630F2C">
              <w:rPr>
                <w:rFonts w:ascii="Verdana" w:hAnsi="Verdana"/>
                <w:sz w:val="18"/>
                <w:szCs w:val="18"/>
              </w:rPr>
              <w:t>oer-</w:t>
            </w:r>
            <w:r w:rsidR="00430288">
              <w:rPr>
                <w:rFonts w:ascii="Verdana" w:hAnsi="Verdana"/>
                <w:sz w:val="18"/>
                <w:szCs w:val="18"/>
              </w:rPr>
              <w:t xml:space="preserve"> en vaartuigen</w:t>
            </w:r>
            <w:r w:rsidRPr="00630F2C">
              <w:rPr>
                <w:rFonts w:ascii="Verdana" w:hAnsi="Verdana"/>
                <w:sz w:val="18"/>
                <w:szCs w:val="18"/>
              </w:rPr>
              <w:t xml:space="preserve">, </w:t>
            </w:r>
            <w:r w:rsidR="00430288">
              <w:rPr>
                <w:rFonts w:ascii="Verdana" w:hAnsi="Verdana"/>
                <w:sz w:val="18"/>
                <w:szCs w:val="18"/>
              </w:rPr>
              <w:t xml:space="preserve">die geleidelijk verdeeld over het jaar beschikbaar komen </w:t>
            </w:r>
            <w:r>
              <w:rPr>
                <w:rFonts w:ascii="Verdana" w:hAnsi="Verdana"/>
                <w:sz w:val="18"/>
                <w:szCs w:val="18"/>
              </w:rPr>
              <w:t xml:space="preserve">te stallen en </w:t>
            </w:r>
            <w:r w:rsidR="00430288">
              <w:rPr>
                <w:rFonts w:ascii="Verdana" w:hAnsi="Verdana"/>
                <w:sz w:val="18"/>
                <w:szCs w:val="18"/>
              </w:rPr>
              <w:t xml:space="preserve">online </w:t>
            </w:r>
            <w:r>
              <w:rPr>
                <w:rFonts w:ascii="Verdana" w:hAnsi="Verdana"/>
                <w:sz w:val="18"/>
                <w:szCs w:val="18"/>
              </w:rPr>
              <w:t>te v</w:t>
            </w:r>
            <w:r w:rsidR="00543F31">
              <w:rPr>
                <w:rFonts w:ascii="Verdana" w:hAnsi="Verdana"/>
                <w:sz w:val="18"/>
                <w:szCs w:val="18"/>
              </w:rPr>
              <w:t>e</w:t>
            </w:r>
            <w:r w:rsidR="00430288">
              <w:rPr>
                <w:rFonts w:ascii="Verdana" w:hAnsi="Verdana"/>
                <w:sz w:val="18"/>
                <w:szCs w:val="18"/>
              </w:rPr>
              <w:t>rkopen</w:t>
            </w:r>
            <w:r>
              <w:rPr>
                <w:rFonts w:ascii="Verdana" w:hAnsi="Verdana"/>
                <w:sz w:val="18"/>
                <w:szCs w:val="18"/>
              </w:rPr>
              <w:t>?</w:t>
            </w:r>
          </w:p>
        </w:tc>
      </w:tr>
      <w:tr w:rsidR="00104355" w:rsidRPr="00EB658E" w14:paraId="4E347AB8" w14:textId="77777777" w:rsidTr="006E7E4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EA79EC9" w14:textId="77777777" w:rsidR="00104355" w:rsidRPr="00EB658E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0621288B" w14:textId="77777777" w:rsidR="00104355" w:rsidRPr="00EB658E" w:rsidRDefault="00104355" w:rsidP="00CD48DE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0A573261" w14:textId="77777777" w:rsidR="00CD48DE" w:rsidRPr="00EB658E" w:rsidRDefault="00CD48DE" w:rsidP="00CD48DE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1F6C93" w:rsidRPr="00EB658E" w14:paraId="11A8A720" w14:textId="77777777" w:rsidTr="006E7E4E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82E52C7" w14:textId="39B6249E" w:rsidR="001F6C93" w:rsidRDefault="001F6C93" w:rsidP="001F6C93">
            <w:pPr>
              <w:pStyle w:val="INKStandaard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4.</w:t>
            </w:r>
          </w:p>
        </w:tc>
        <w:tc>
          <w:tcPr>
            <w:tcW w:w="8788" w:type="dxa"/>
          </w:tcPr>
          <w:p w14:paraId="242A9BD3" w14:textId="5035149A" w:rsidR="001F6C93" w:rsidRDefault="001F6C93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 hoeverre bent u in staat om flexibel in te spelen indien de aantallen meer of minder gaan af- of toenemen en/of ook niet geleidelijk verdeeld over het jaar moeten worden verkoch</w:t>
            </w:r>
            <w:r w:rsidR="0038119C">
              <w:rPr>
                <w:rFonts w:ascii="Verdana" w:hAnsi="Verdana"/>
                <w:sz w:val="18"/>
                <w:szCs w:val="18"/>
              </w:rPr>
              <w:t>t?</w:t>
            </w:r>
          </w:p>
        </w:tc>
      </w:tr>
      <w:tr w:rsidR="001F6C93" w:rsidRPr="001F6C93" w14:paraId="480D0657" w14:textId="77777777" w:rsidTr="006E7E4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C0DCCE2" w14:textId="77777777" w:rsidR="001F6C93" w:rsidRPr="00EB658E" w:rsidRDefault="001F6C93" w:rsidP="001F6C9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0174DD1C" w14:textId="77777777" w:rsidR="001F6C93" w:rsidRDefault="001F6C93" w:rsidP="001F6C9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7F786022" w14:textId="0A1C79AF" w:rsidR="001F6C93" w:rsidRDefault="001F6C93" w:rsidP="001F6C9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28707B" w:rsidRPr="00EB658E" w14:paraId="758584AB" w14:textId="77777777" w:rsidTr="006E7E4E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6DC67FE" w14:textId="3C249990" w:rsidR="0028707B" w:rsidDel="003D1146" w:rsidRDefault="0028707B" w:rsidP="001F6C93">
            <w:pPr>
              <w:pStyle w:val="INKStandaard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5.</w:t>
            </w:r>
          </w:p>
        </w:tc>
        <w:tc>
          <w:tcPr>
            <w:tcW w:w="8788" w:type="dxa"/>
          </w:tcPr>
          <w:p w14:paraId="5AEF1F34" w14:textId="3BE224BE" w:rsidR="0028707B" w:rsidRDefault="0028707B" w:rsidP="0028707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 de leidraad staat dat d</w:t>
            </w:r>
            <w:r w:rsidRPr="00195399">
              <w:rPr>
                <w:rFonts w:ascii="Verdana" w:hAnsi="Verdana"/>
                <w:sz w:val="18"/>
                <w:szCs w:val="18"/>
              </w:rPr>
              <w:t xml:space="preserve">e </w:t>
            </w:r>
            <w:r>
              <w:rPr>
                <w:rFonts w:ascii="Verdana" w:hAnsi="Verdana"/>
                <w:sz w:val="18"/>
                <w:szCs w:val="18"/>
              </w:rPr>
              <w:t xml:space="preserve">volgende </w:t>
            </w:r>
            <w:r w:rsidRPr="00195399">
              <w:rPr>
                <w:rFonts w:ascii="Verdana" w:hAnsi="Verdana"/>
                <w:sz w:val="18"/>
                <w:szCs w:val="18"/>
              </w:rPr>
              <w:t>activiteit</w:t>
            </w:r>
            <w:r>
              <w:rPr>
                <w:rFonts w:ascii="Verdana" w:hAnsi="Verdana"/>
                <w:sz w:val="18"/>
                <w:szCs w:val="18"/>
              </w:rPr>
              <w:t>en</w:t>
            </w:r>
            <w:r w:rsidRPr="0019539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95399">
              <w:rPr>
                <w:rFonts w:ascii="Verdana" w:hAnsi="Verdana"/>
                <w:sz w:val="18"/>
                <w:szCs w:val="18"/>
                <w:u w:val="single"/>
              </w:rPr>
              <w:t>mogelijk</w:t>
            </w:r>
            <w:r w:rsidRPr="0019539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voor uitbesteding </w:t>
            </w:r>
            <w:r w:rsidRPr="00195399">
              <w:rPr>
                <w:rFonts w:ascii="Verdana" w:hAnsi="Verdana"/>
                <w:sz w:val="18"/>
                <w:szCs w:val="18"/>
              </w:rPr>
              <w:t>in aanmerking</w:t>
            </w:r>
            <w:r>
              <w:rPr>
                <w:rFonts w:ascii="Verdana" w:hAnsi="Verdana"/>
                <w:sz w:val="18"/>
                <w:szCs w:val="18"/>
              </w:rPr>
              <w:t xml:space="preserve"> komen:</w:t>
            </w:r>
          </w:p>
          <w:p w14:paraId="3833E375" w14:textId="04A07ADA" w:rsidR="00483042" w:rsidRDefault="0028707B" w:rsidP="00483042">
            <w:pPr>
              <w:pStyle w:val="Lijstalinea"/>
              <w:numPr>
                <w:ilvl w:val="0"/>
                <w:numId w:val="29"/>
              </w:numPr>
              <w:spacing w:line="240" w:lineRule="exact"/>
              <w:ind w:left="782" w:hanging="357"/>
              <w:rPr>
                <w:rFonts w:ascii="Verdana" w:hAnsi="Verdana"/>
                <w:sz w:val="18"/>
                <w:szCs w:val="18"/>
              </w:rPr>
            </w:pPr>
            <w:r w:rsidRPr="0004208F">
              <w:rPr>
                <w:rFonts w:ascii="Verdana" w:hAnsi="Verdana"/>
                <w:sz w:val="18"/>
                <w:szCs w:val="18"/>
              </w:rPr>
              <w:t>het transporteren van de voer- en vaartuigen naar het veilingbedrijf</w:t>
            </w:r>
            <w:r>
              <w:rPr>
                <w:rFonts w:ascii="Verdana" w:hAnsi="Verdana"/>
                <w:sz w:val="18"/>
                <w:szCs w:val="18"/>
              </w:rPr>
              <w:t>,</w:t>
            </w:r>
          </w:p>
          <w:p w14:paraId="07A15442" w14:textId="5190FE3C" w:rsidR="00483042" w:rsidRPr="00483042" w:rsidRDefault="00483042" w:rsidP="00483042">
            <w:pPr>
              <w:pStyle w:val="Lijstalinea"/>
              <w:numPr>
                <w:ilvl w:val="0"/>
                <w:numId w:val="29"/>
              </w:numPr>
              <w:spacing w:line="240" w:lineRule="exact"/>
              <w:ind w:left="782" w:hanging="3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herstel van verborgen ruimtes voorafgaand aan de verkoop,</w:t>
            </w:r>
          </w:p>
          <w:p w14:paraId="14604E90" w14:textId="628DD3E4" w:rsidR="0028707B" w:rsidRDefault="0028707B" w:rsidP="0028707B">
            <w:pPr>
              <w:pStyle w:val="Lijstalinea"/>
              <w:numPr>
                <w:ilvl w:val="0"/>
                <w:numId w:val="29"/>
              </w:numPr>
              <w:spacing w:line="240" w:lineRule="exact"/>
              <w:ind w:left="782" w:hanging="357"/>
              <w:rPr>
                <w:rFonts w:ascii="Verdana" w:hAnsi="Verdana"/>
                <w:sz w:val="18"/>
                <w:szCs w:val="18"/>
              </w:rPr>
            </w:pPr>
            <w:r w:rsidRPr="00195399">
              <w:rPr>
                <w:rFonts w:ascii="Verdana" w:hAnsi="Verdana"/>
                <w:sz w:val="18"/>
                <w:szCs w:val="18"/>
              </w:rPr>
              <w:t>data-vrij maken van de roerende goederen</w:t>
            </w:r>
            <w:r>
              <w:rPr>
                <w:rFonts w:ascii="Verdana" w:hAnsi="Verdana"/>
                <w:sz w:val="18"/>
                <w:szCs w:val="18"/>
              </w:rPr>
              <w:t xml:space="preserve"> voorafgaand aan de verkoop.</w:t>
            </w:r>
          </w:p>
          <w:p w14:paraId="008E7E07" w14:textId="43751ACE" w:rsidR="0028707B" w:rsidRDefault="0028707B" w:rsidP="00CA13E6">
            <w:pPr>
              <w:spacing w:line="240" w:lineRule="exact"/>
            </w:pPr>
            <w:r>
              <w:rPr>
                <w:rFonts w:ascii="Verdana" w:hAnsi="Verdana"/>
                <w:sz w:val="18"/>
                <w:szCs w:val="18"/>
              </w:rPr>
              <w:t>Bent u in staat deze activiteiten (of één daarvan) uit te voeren? Graag toelichten welke</w:t>
            </w:r>
            <w:r w:rsidR="00D44BF7">
              <w:rPr>
                <w:rFonts w:ascii="Verdana" w:hAnsi="Verdana"/>
                <w:sz w:val="18"/>
                <w:szCs w:val="18"/>
              </w:rPr>
              <w:t xml:space="preserve"> activiteiten u kunt uitvoeren</w:t>
            </w:r>
            <w:r>
              <w:rPr>
                <w:rFonts w:ascii="Verdana" w:hAnsi="Verdana"/>
                <w:sz w:val="18"/>
                <w:szCs w:val="18"/>
              </w:rPr>
              <w:t xml:space="preserve"> en </w:t>
            </w:r>
            <w:r w:rsidR="00D44BF7">
              <w:rPr>
                <w:rFonts w:ascii="Verdana" w:hAnsi="Verdana"/>
                <w:sz w:val="18"/>
                <w:szCs w:val="18"/>
              </w:rPr>
              <w:t>op welke wijze u dit doet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28707B" w:rsidRPr="00EB658E" w14:paraId="09E782B4" w14:textId="77777777" w:rsidTr="006E7E4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50F7F6A" w14:textId="77777777" w:rsidR="0028707B" w:rsidRPr="00EB658E" w:rsidRDefault="0028707B" w:rsidP="0028707B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713384DE" w14:textId="77777777" w:rsidR="0028707B" w:rsidRDefault="0028707B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3D01D224" w14:textId="3BB38649" w:rsidR="0028707B" w:rsidRDefault="0028707B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630F2C" w:rsidRPr="00EB658E" w14:paraId="016D7BF9" w14:textId="360B86A6" w:rsidTr="006E7E4E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EC6F339" w14:textId="09E3DBDC" w:rsidR="00630F2C" w:rsidRPr="00EB658E" w:rsidRDefault="0028707B" w:rsidP="00FC1100">
            <w:pPr>
              <w:pStyle w:val="INKStandaard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  <w:r w:rsidR="00630F2C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73395C14" w14:textId="0C850F2F" w:rsidR="00630F2C" w:rsidRPr="00EB658E" w:rsidRDefault="00C43149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DRZ wil graag de mogelijkheid hebben dat de voer- en vaartuigen niet altijd worden vervoerd naar de veilingpartner, maar ook op locatie bij DRZ of op een andere locatie (bijvoorbeeld van een andere rijksdienst)</w:t>
            </w:r>
            <w:r w:rsidR="003624C5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online worden </w:t>
            </w:r>
            <w:r w:rsidR="00630F2C" w:rsidRPr="00630F2C">
              <w:rPr>
                <w:rFonts w:ascii="Verdana" w:hAnsi="Verdana"/>
                <w:sz w:val="18"/>
                <w:szCs w:val="18"/>
              </w:rPr>
              <w:t xml:space="preserve">verkocht. </w:t>
            </w:r>
            <w:r w:rsidR="00543F31">
              <w:rPr>
                <w:rFonts w:ascii="Verdana" w:hAnsi="Verdana"/>
                <w:sz w:val="18"/>
                <w:szCs w:val="18"/>
              </w:rPr>
              <w:t xml:space="preserve">Kan uw organisatie </w:t>
            </w:r>
            <w:r>
              <w:rPr>
                <w:rFonts w:ascii="Verdana" w:hAnsi="Verdana"/>
                <w:sz w:val="18"/>
                <w:szCs w:val="18"/>
              </w:rPr>
              <w:t>v</w:t>
            </w:r>
            <w:r w:rsidR="00543F31" w:rsidRPr="00630F2C">
              <w:rPr>
                <w:rFonts w:ascii="Verdana" w:hAnsi="Verdana"/>
                <w:sz w:val="18"/>
                <w:szCs w:val="18"/>
              </w:rPr>
              <w:t>oer-</w:t>
            </w:r>
            <w:r>
              <w:rPr>
                <w:rFonts w:ascii="Verdana" w:hAnsi="Verdana"/>
                <w:sz w:val="18"/>
                <w:szCs w:val="18"/>
              </w:rPr>
              <w:t xml:space="preserve"> en vaartuigen </w:t>
            </w:r>
            <w:r w:rsidR="00543F31">
              <w:rPr>
                <w:rFonts w:ascii="Verdana" w:hAnsi="Verdana"/>
                <w:sz w:val="18"/>
                <w:szCs w:val="18"/>
              </w:rPr>
              <w:t xml:space="preserve">vanuit een DRZ </w:t>
            </w:r>
            <w:r>
              <w:rPr>
                <w:rFonts w:ascii="Verdana" w:hAnsi="Verdana"/>
                <w:sz w:val="18"/>
                <w:szCs w:val="18"/>
              </w:rPr>
              <w:t xml:space="preserve">of andere </w:t>
            </w:r>
            <w:r w:rsidR="00543F31">
              <w:rPr>
                <w:rFonts w:ascii="Verdana" w:hAnsi="Verdana"/>
                <w:sz w:val="18"/>
                <w:szCs w:val="18"/>
              </w:rPr>
              <w:t xml:space="preserve">locatie </w:t>
            </w:r>
            <w:r>
              <w:rPr>
                <w:rFonts w:ascii="Verdana" w:hAnsi="Verdana"/>
                <w:sz w:val="18"/>
                <w:szCs w:val="18"/>
              </w:rPr>
              <w:t>online verkopen incl</w:t>
            </w:r>
            <w:r w:rsidR="003624C5">
              <w:rPr>
                <w:rFonts w:ascii="Verdana" w:hAnsi="Verdana"/>
                <w:sz w:val="18"/>
                <w:szCs w:val="18"/>
              </w:rPr>
              <w:t>usief</w:t>
            </w:r>
            <w:r>
              <w:rPr>
                <w:rFonts w:ascii="Verdana" w:hAnsi="Verdana"/>
                <w:sz w:val="18"/>
                <w:szCs w:val="18"/>
              </w:rPr>
              <w:t xml:space="preserve"> de benodigde taken die daarvoor nodig zijn (zoals verkoop</w:t>
            </w:r>
            <w:r w:rsidR="0038119C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klaar maken, afgifte etc.)</w:t>
            </w:r>
            <w:r w:rsidR="00543F31">
              <w:rPr>
                <w:rFonts w:ascii="Verdana" w:hAnsi="Verdana"/>
                <w:sz w:val="18"/>
                <w:szCs w:val="18"/>
              </w:rPr>
              <w:t xml:space="preserve">? </w:t>
            </w:r>
            <w:r>
              <w:rPr>
                <w:rFonts w:ascii="Verdana" w:hAnsi="Verdana"/>
                <w:sz w:val="18"/>
                <w:szCs w:val="18"/>
              </w:rPr>
              <w:t>Z</w:t>
            </w:r>
            <w:r w:rsidR="00543F31">
              <w:rPr>
                <w:rFonts w:ascii="Verdana" w:hAnsi="Verdana"/>
                <w:sz w:val="18"/>
                <w:szCs w:val="18"/>
              </w:rPr>
              <w:t xml:space="preserve">o ja, kunt u aangeven hoe </w:t>
            </w:r>
            <w:r w:rsidR="005172C9">
              <w:rPr>
                <w:rFonts w:ascii="Verdana" w:hAnsi="Verdana"/>
                <w:sz w:val="18"/>
                <w:szCs w:val="18"/>
              </w:rPr>
              <w:t xml:space="preserve">u hier uitvoering aan geeft, c.q. </w:t>
            </w:r>
            <w:r w:rsidR="00483042">
              <w:rPr>
                <w:rFonts w:ascii="Verdana" w:hAnsi="Verdana"/>
                <w:sz w:val="18"/>
                <w:szCs w:val="18"/>
              </w:rPr>
              <w:t xml:space="preserve">dit </w:t>
            </w:r>
            <w:r w:rsidR="005172C9">
              <w:rPr>
                <w:rFonts w:ascii="Verdana" w:hAnsi="Verdana"/>
                <w:sz w:val="18"/>
                <w:szCs w:val="18"/>
              </w:rPr>
              <w:t>organiseert</w:t>
            </w:r>
            <w:r w:rsidR="00543F31">
              <w:rPr>
                <w:rFonts w:ascii="Verdana" w:hAnsi="Verdana"/>
                <w:sz w:val="18"/>
                <w:szCs w:val="18"/>
              </w:rPr>
              <w:t>?</w:t>
            </w:r>
          </w:p>
        </w:tc>
      </w:tr>
      <w:tr w:rsidR="00630F2C" w:rsidRPr="00EB658E" w14:paraId="1D61F13A" w14:textId="77777777" w:rsidTr="006E7E4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9946280" w14:textId="77777777" w:rsidR="00630F2C" w:rsidRPr="00EB658E" w:rsidRDefault="00630F2C" w:rsidP="00630F2C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60399DA7" w14:textId="77777777" w:rsidR="00630F2C" w:rsidRPr="00EB658E" w:rsidRDefault="00630F2C" w:rsidP="005071D3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642615" w:rsidRPr="00EB658E" w14:paraId="541E17BF" w14:textId="77777777" w:rsidTr="006E7E4E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AD16A95" w14:textId="3545BC3F" w:rsidR="00642615" w:rsidRPr="00EB658E" w:rsidRDefault="00642615" w:rsidP="004E1DEA">
            <w:pPr>
              <w:pStyle w:val="INKStandaard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7.</w:t>
            </w:r>
          </w:p>
        </w:tc>
        <w:tc>
          <w:tcPr>
            <w:tcW w:w="8788" w:type="dxa"/>
          </w:tcPr>
          <w:p w14:paraId="4EF2CFE3" w14:textId="5DADE52F" w:rsidR="00642615" w:rsidRPr="000B3194" w:rsidRDefault="000B3194" w:rsidP="000B3194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0B3194">
              <w:rPr>
                <w:rFonts w:ascii="Verdana" w:hAnsi="Verdana"/>
                <w:sz w:val="18"/>
                <w:szCs w:val="18"/>
              </w:rPr>
              <w:t xml:space="preserve">Hoe gaat u om met verkoop van hoogwaardige </w:t>
            </w:r>
            <w:r w:rsidR="00483042">
              <w:rPr>
                <w:rFonts w:ascii="Verdana" w:hAnsi="Verdana"/>
                <w:sz w:val="18"/>
                <w:szCs w:val="18"/>
              </w:rPr>
              <w:t xml:space="preserve">en/of bijzondere </w:t>
            </w:r>
            <w:r w:rsidRPr="000B3194">
              <w:rPr>
                <w:rFonts w:ascii="Verdana" w:hAnsi="Verdana"/>
                <w:sz w:val="18"/>
                <w:szCs w:val="18"/>
              </w:rPr>
              <w:t xml:space="preserve">voer- en/of vaartuigen? Verloopt de verkoop van deze </w:t>
            </w:r>
            <w:r w:rsidR="00483042">
              <w:rPr>
                <w:rFonts w:ascii="Verdana" w:hAnsi="Verdana"/>
                <w:sz w:val="18"/>
                <w:szCs w:val="18"/>
              </w:rPr>
              <w:t xml:space="preserve">voer- en of vaartuigen </w:t>
            </w:r>
            <w:r w:rsidRPr="000B3194">
              <w:rPr>
                <w:rFonts w:ascii="Verdana" w:hAnsi="Verdana"/>
                <w:sz w:val="18"/>
                <w:szCs w:val="18"/>
              </w:rPr>
              <w:t xml:space="preserve">anders dan de </w:t>
            </w:r>
            <w:r w:rsidR="00483042">
              <w:rPr>
                <w:rFonts w:ascii="Verdana" w:hAnsi="Verdana"/>
                <w:sz w:val="18"/>
                <w:szCs w:val="18"/>
              </w:rPr>
              <w:t>zogenaamde happy flow? Z</w:t>
            </w:r>
            <w:r w:rsidRPr="000B3194">
              <w:rPr>
                <w:rFonts w:ascii="Verdana" w:hAnsi="Verdana"/>
                <w:sz w:val="18"/>
                <w:szCs w:val="18"/>
              </w:rPr>
              <w:t>o ja hoe ziet dit verkoopproces eruit? Hoe garande</w:t>
            </w:r>
            <w:r w:rsidR="003624C5">
              <w:rPr>
                <w:rFonts w:ascii="Verdana" w:hAnsi="Verdana"/>
                <w:sz w:val="18"/>
                <w:szCs w:val="18"/>
              </w:rPr>
              <w:t>e</w:t>
            </w:r>
            <w:r w:rsidRPr="000B3194">
              <w:rPr>
                <w:rFonts w:ascii="Verdana" w:hAnsi="Verdana"/>
                <w:sz w:val="18"/>
                <w:szCs w:val="18"/>
              </w:rPr>
              <w:t>r</w:t>
            </w:r>
            <w:r w:rsidR="003624C5">
              <w:rPr>
                <w:rFonts w:ascii="Verdana" w:hAnsi="Verdana"/>
                <w:sz w:val="18"/>
                <w:szCs w:val="18"/>
              </w:rPr>
              <w:t>t</w:t>
            </w:r>
            <w:r w:rsidRPr="000B3194">
              <w:rPr>
                <w:rFonts w:ascii="Verdana" w:hAnsi="Verdana"/>
                <w:sz w:val="18"/>
                <w:szCs w:val="18"/>
              </w:rPr>
              <w:t xml:space="preserve"> </w:t>
            </w:r>
            <w:r w:rsidR="003624C5">
              <w:rPr>
                <w:rFonts w:ascii="Verdana" w:hAnsi="Verdana"/>
                <w:sz w:val="18"/>
                <w:szCs w:val="18"/>
              </w:rPr>
              <w:t>uw organisatie</w:t>
            </w:r>
            <w:r w:rsidR="003624C5" w:rsidRPr="000B319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0B3194">
              <w:rPr>
                <w:rFonts w:ascii="Verdana" w:hAnsi="Verdana"/>
                <w:sz w:val="18"/>
                <w:szCs w:val="18"/>
              </w:rPr>
              <w:t>een optimale verkoop?</w:t>
            </w:r>
          </w:p>
        </w:tc>
      </w:tr>
      <w:tr w:rsidR="00642615" w:rsidRPr="00EB658E" w14:paraId="7F35738F" w14:textId="77777777" w:rsidTr="006E7E4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181E3E3" w14:textId="77777777" w:rsidR="00642615" w:rsidRPr="00EB658E" w:rsidRDefault="00642615" w:rsidP="004E1DEA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0F104BB7" w14:textId="77777777" w:rsidR="00642615" w:rsidRPr="00EB658E" w:rsidRDefault="00642615" w:rsidP="004E1DEA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06EBAB8" w14:textId="77777777" w:rsidR="000A7AF2" w:rsidRPr="00EB658E" w:rsidRDefault="000A7AF2" w:rsidP="005071D3">
      <w:pPr>
        <w:pStyle w:val="INKStandaard"/>
        <w:rPr>
          <w:rFonts w:ascii="Verdana" w:hAnsi="Verdana"/>
          <w:sz w:val="18"/>
          <w:szCs w:val="18"/>
        </w:rPr>
      </w:pPr>
    </w:p>
    <w:p w14:paraId="122277E0" w14:textId="52492C15" w:rsidR="001F34A9" w:rsidRDefault="001F34A9" w:rsidP="005071D3">
      <w:pPr>
        <w:pStyle w:val="INKStandaard"/>
        <w:rPr>
          <w:rFonts w:ascii="Verdana" w:hAnsi="Verdana"/>
          <w:sz w:val="18"/>
          <w:szCs w:val="18"/>
        </w:rPr>
      </w:pPr>
    </w:p>
    <w:p w14:paraId="5C2CF94B" w14:textId="77777777" w:rsidR="00642615" w:rsidRPr="00EB658E" w:rsidRDefault="00642615" w:rsidP="005071D3">
      <w:pPr>
        <w:pStyle w:val="INKStandaard"/>
        <w:rPr>
          <w:rFonts w:ascii="Verdana" w:hAnsi="Verdana"/>
          <w:sz w:val="18"/>
          <w:szCs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"/>
        <w:gridCol w:w="8788"/>
      </w:tblGrid>
      <w:tr w:rsidR="008A2CAB" w:rsidRPr="00EB658E" w14:paraId="049B9C09" w14:textId="77777777" w:rsidTr="006E7E4E">
        <w:trPr>
          <w:trHeight w:val="255"/>
        </w:trPr>
        <w:tc>
          <w:tcPr>
            <w:tcW w:w="9067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C3050E2" w14:textId="265FC45E" w:rsidR="008A2CAB" w:rsidRPr="00EB658E" w:rsidRDefault="008A2CAB" w:rsidP="00484FFC">
            <w:pPr>
              <w:pStyle w:val="INKStandaard"/>
              <w:numPr>
                <w:ilvl w:val="0"/>
                <w:numId w:val="26"/>
              </w:numPr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b/>
                <w:sz w:val="18"/>
                <w:szCs w:val="18"/>
              </w:rPr>
              <w:t>Vragen over perceelverdeling</w:t>
            </w:r>
          </w:p>
        </w:tc>
      </w:tr>
      <w:tr w:rsidR="008A2CAB" w:rsidRPr="00EB658E" w14:paraId="2C5FD47D" w14:textId="77777777" w:rsidTr="006E7E4E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0BDC602" w14:textId="77777777" w:rsidR="008A2CAB" w:rsidRPr="00EB658E" w:rsidRDefault="008A2CAB" w:rsidP="00484FFC">
            <w:pPr>
              <w:pStyle w:val="INKStandaard"/>
              <w:jc w:val="center"/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8788" w:type="dxa"/>
          </w:tcPr>
          <w:p w14:paraId="6B62122A" w14:textId="42C4D7D7" w:rsidR="008A2CAB" w:rsidRPr="00EB658E" w:rsidRDefault="008A2CAB" w:rsidP="00A014A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sz w:val="18"/>
                <w:szCs w:val="18"/>
              </w:rPr>
              <w:t>Kunt u aangeven of u de dienstverlening in meerdere percelen op zou delen en zo ja, hoeveel en welke percelen?</w:t>
            </w:r>
            <w:r w:rsidR="00EB658E">
              <w:rPr>
                <w:rFonts w:ascii="Verdana" w:hAnsi="Verdana"/>
                <w:sz w:val="18"/>
                <w:szCs w:val="18"/>
              </w:rPr>
              <w:t xml:space="preserve"> Kunt u dit ook motiveren?</w:t>
            </w:r>
          </w:p>
        </w:tc>
      </w:tr>
      <w:tr w:rsidR="008A2CAB" w:rsidRPr="00EB658E" w14:paraId="13A77E63" w14:textId="77777777" w:rsidTr="006E7E4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367835E" w14:textId="77777777" w:rsidR="008A2CAB" w:rsidRPr="00EB658E" w:rsidRDefault="008A2CAB" w:rsidP="00A014A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6527A3AF" w14:textId="77777777" w:rsidR="008A2CAB" w:rsidRPr="00EB658E" w:rsidRDefault="008A2CAB" w:rsidP="00A014A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3CBF5833" w14:textId="77777777" w:rsidR="008A2CAB" w:rsidRPr="00EB658E" w:rsidRDefault="008A2CAB" w:rsidP="00A014A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8A2CAB" w:rsidRPr="00EB658E" w14:paraId="654B8121" w14:textId="77777777" w:rsidTr="006E7E4E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BA857FC" w14:textId="228C7B90" w:rsidR="008A2CAB" w:rsidRPr="00EB658E" w:rsidRDefault="008A2CAB" w:rsidP="00484FFC">
            <w:pPr>
              <w:pStyle w:val="INKStandaard"/>
              <w:jc w:val="center"/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sz w:val="18"/>
                <w:szCs w:val="18"/>
              </w:rPr>
              <w:t>2</w:t>
            </w:r>
            <w:r w:rsidR="00332D5A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244424FB" w14:textId="0177ED56" w:rsidR="008A2CAB" w:rsidRPr="00EB658E" w:rsidRDefault="008A2CAB" w:rsidP="00A014A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sz w:val="18"/>
                <w:szCs w:val="18"/>
              </w:rPr>
              <w:t>Kunt u aangeven of u één of meerdere percelen zou kunnen leveren?</w:t>
            </w:r>
            <w:r w:rsidR="00332D5A">
              <w:rPr>
                <w:rFonts w:ascii="Verdana" w:hAnsi="Verdana"/>
                <w:sz w:val="18"/>
                <w:szCs w:val="18"/>
              </w:rPr>
              <w:t xml:space="preserve"> Welke percelen betreffen dit?</w:t>
            </w:r>
          </w:p>
        </w:tc>
      </w:tr>
      <w:tr w:rsidR="008A2CAB" w:rsidRPr="00EB658E" w14:paraId="40C12BE4" w14:textId="77777777" w:rsidTr="006E7E4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CA5C7ED" w14:textId="77777777" w:rsidR="008A2CAB" w:rsidRPr="00EB658E" w:rsidRDefault="008A2CAB" w:rsidP="00A014A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1EF38905" w14:textId="77777777" w:rsidR="008A2CAB" w:rsidRPr="00EB658E" w:rsidRDefault="008A2CAB" w:rsidP="00A014A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7FDC47F3" w14:textId="77777777" w:rsidR="008A2CAB" w:rsidRPr="00EB658E" w:rsidRDefault="008A2CAB" w:rsidP="00A014A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BD40AAC" w14:textId="460D9A64" w:rsidR="008A2CAB" w:rsidRPr="00EB658E" w:rsidRDefault="008A2CAB" w:rsidP="005071D3">
      <w:pPr>
        <w:pStyle w:val="INKStandaard"/>
        <w:rPr>
          <w:rFonts w:ascii="Verdana" w:hAnsi="Verdana"/>
          <w:sz w:val="18"/>
          <w:szCs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"/>
        <w:gridCol w:w="8788"/>
      </w:tblGrid>
      <w:tr w:rsidR="00EB658E" w:rsidRPr="00EB658E" w14:paraId="5E49D631" w14:textId="77777777" w:rsidTr="006E7E4E">
        <w:trPr>
          <w:trHeight w:val="255"/>
        </w:trPr>
        <w:tc>
          <w:tcPr>
            <w:tcW w:w="9067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12BF45A" w14:textId="165A7AF0" w:rsidR="00EB658E" w:rsidRPr="006E7E4E" w:rsidRDefault="00EB658E" w:rsidP="006E7E4E">
            <w:pPr>
              <w:pStyle w:val="Lijstalinea"/>
              <w:numPr>
                <w:ilvl w:val="0"/>
                <w:numId w:val="26"/>
              </w:numPr>
              <w:spacing w:line="240" w:lineRule="atLeas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484FFC">
              <w:rPr>
                <w:rFonts w:ascii="Verdana" w:hAnsi="Verdana" w:cs="Arial"/>
                <w:b/>
                <w:bCs/>
                <w:sz w:val="18"/>
                <w:szCs w:val="18"/>
              </w:rPr>
              <w:t>Wensen</w:t>
            </w:r>
          </w:p>
        </w:tc>
      </w:tr>
      <w:tr w:rsidR="00EB658E" w:rsidRPr="00EB658E" w14:paraId="3D6EF195" w14:textId="77777777" w:rsidTr="006E7E4E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1AB0A2A" w14:textId="77777777" w:rsidR="00EB658E" w:rsidRPr="00EB658E" w:rsidRDefault="00EB658E" w:rsidP="00A014A0">
            <w:pPr>
              <w:spacing w:line="240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B658E">
              <w:rPr>
                <w:rFonts w:ascii="Verdana" w:hAnsi="Verdana" w:cs="Arial"/>
                <w:sz w:val="18"/>
                <w:szCs w:val="18"/>
              </w:rPr>
              <w:t>1.</w:t>
            </w:r>
          </w:p>
        </w:tc>
        <w:tc>
          <w:tcPr>
            <w:tcW w:w="8788" w:type="dxa"/>
          </w:tcPr>
          <w:p w14:paraId="29B1CA78" w14:textId="282B04FB" w:rsid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EB658E">
              <w:rPr>
                <w:rFonts w:ascii="Verdana" w:hAnsi="Verdana" w:cs="Arial"/>
                <w:sz w:val="18"/>
                <w:szCs w:val="18"/>
              </w:rPr>
              <w:t xml:space="preserve">De aanbestedende dienst wil de </w:t>
            </w:r>
            <w:r w:rsidR="00332D5A">
              <w:rPr>
                <w:rFonts w:ascii="Verdana" w:hAnsi="Verdana" w:cs="Arial"/>
                <w:sz w:val="18"/>
                <w:szCs w:val="18"/>
              </w:rPr>
              <w:t xml:space="preserve">voorgenomen </w:t>
            </w:r>
            <w:r w:rsidRPr="00EB658E">
              <w:rPr>
                <w:rFonts w:ascii="Verdana" w:hAnsi="Verdana" w:cs="Arial"/>
                <w:sz w:val="18"/>
                <w:szCs w:val="18"/>
              </w:rPr>
              <w:t xml:space="preserve">aanbesteding gunnen aan de partij </w:t>
            </w:r>
            <w:r w:rsidR="00332D5A">
              <w:rPr>
                <w:rFonts w:ascii="Verdana" w:hAnsi="Verdana" w:cs="Arial"/>
                <w:sz w:val="18"/>
                <w:szCs w:val="18"/>
              </w:rPr>
              <w:t>op basis van</w:t>
            </w:r>
            <w:r w:rsidR="00332D5A" w:rsidRPr="00EB658E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EB658E">
              <w:rPr>
                <w:rFonts w:ascii="Verdana" w:hAnsi="Verdana" w:cs="Arial"/>
                <w:sz w:val="18"/>
                <w:szCs w:val="18"/>
              </w:rPr>
              <w:t xml:space="preserve">de beste prijs-/kwaliteitsverhouding. </w:t>
            </w:r>
          </w:p>
          <w:p w14:paraId="49150CB2" w14:textId="4794D757" w:rsidR="0038119C" w:rsidRDefault="0038119C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7D5E48E6" w14:textId="5A9DC16D" w:rsidR="00332D5A" w:rsidRPr="006E7E4E" w:rsidRDefault="0038119C" w:rsidP="006E7E4E">
            <w:pPr>
              <w:pStyle w:val="Lijstalinea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tLeast"/>
              <w:ind w:left="421"/>
              <w:rPr>
                <w:rFonts w:ascii="Verdana" w:hAnsi="Verdana" w:cs="Arial"/>
                <w:sz w:val="18"/>
                <w:szCs w:val="18"/>
              </w:rPr>
            </w:pPr>
            <w:r w:rsidRPr="006E7E4E">
              <w:rPr>
                <w:rFonts w:ascii="Verdana" w:hAnsi="Verdana" w:cs="Arial"/>
                <w:sz w:val="18"/>
                <w:szCs w:val="18"/>
              </w:rPr>
              <w:t xml:space="preserve">Kunt u met betrekking tot de prijs aangeven welke mogelijkheden er zijn? Op welke </w:t>
            </w:r>
            <w:r w:rsidR="00332D5A" w:rsidRPr="006E7E4E">
              <w:rPr>
                <w:rFonts w:ascii="Verdana" w:hAnsi="Verdana" w:cs="Arial"/>
                <w:sz w:val="18"/>
                <w:szCs w:val="18"/>
              </w:rPr>
              <w:t>wijze adviseert u de aanbestedende dienst</w:t>
            </w:r>
            <w:r w:rsidRPr="006E7E4E">
              <w:rPr>
                <w:rFonts w:ascii="Verdana" w:hAnsi="Verdana" w:cs="Arial"/>
                <w:sz w:val="18"/>
                <w:szCs w:val="18"/>
              </w:rPr>
              <w:t xml:space="preserve"> de prijs uit</w:t>
            </w:r>
            <w:r w:rsidR="00332D5A" w:rsidRPr="006E7E4E">
              <w:rPr>
                <w:rFonts w:ascii="Verdana" w:hAnsi="Verdana" w:cs="Arial"/>
                <w:sz w:val="18"/>
                <w:szCs w:val="18"/>
              </w:rPr>
              <w:t xml:space="preserve"> te </w:t>
            </w:r>
            <w:r w:rsidRPr="006E7E4E">
              <w:rPr>
                <w:rFonts w:ascii="Verdana" w:hAnsi="Verdana" w:cs="Arial"/>
                <w:sz w:val="18"/>
                <w:szCs w:val="18"/>
              </w:rPr>
              <w:t xml:space="preserve">vragen, rekening houdend met een zo hoog mogelijke opbrengst voor DRZ? </w:t>
            </w:r>
          </w:p>
          <w:p w14:paraId="2D6B7B7E" w14:textId="77777777" w:rsidR="00332D5A" w:rsidRDefault="00332D5A" w:rsidP="006E7E4E">
            <w:pPr>
              <w:autoSpaceDE w:val="0"/>
              <w:autoSpaceDN w:val="0"/>
              <w:adjustRightInd w:val="0"/>
              <w:spacing w:line="240" w:lineRule="atLeast"/>
              <w:ind w:left="421"/>
              <w:rPr>
                <w:rFonts w:ascii="Verdana" w:hAnsi="Verdana" w:cs="Arial"/>
                <w:sz w:val="18"/>
                <w:szCs w:val="18"/>
              </w:rPr>
            </w:pPr>
          </w:p>
          <w:p w14:paraId="24B135F0" w14:textId="79F34B24" w:rsidR="00EB658E" w:rsidRPr="006E7E4E" w:rsidRDefault="0038119C" w:rsidP="006E7E4E">
            <w:pPr>
              <w:pStyle w:val="Lijstalinea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tLeast"/>
              <w:ind w:left="421"/>
              <w:rPr>
                <w:rFonts w:ascii="Verdana" w:hAnsi="Verdana" w:cs="Arial"/>
                <w:sz w:val="18"/>
                <w:szCs w:val="18"/>
              </w:rPr>
            </w:pPr>
            <w:r w:rsidRPr="006E7E4E">
              <w:rPr>
                <w:rFonts w:ascii="Verdana" w:hAnsi="Verdana" w:cs="Arial"/>
                <w:sz w:val="18"/>
                <w:szCs w:val="18"/>
              </w:rPr>
              <w:t>Waar dient rekening mee gehouden te worden? Ook rekening houdend met een veranderde dienstverlening en mogelijke prijsveranderingen van uitgaven gedurende de</w:t>
            </w:r>
            <w:r w:rsidR="006E7E4E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6E7E4E">
              <w:rPr>
                <w:rFonts w:ascii="Verdana" w:hAnsi="Verdana" w:cs="Arial"/>
                <w:sz w:val="18"/>
                <w:szCs w:val="18"/>
              </w:rPr>
              <w:t>looptijd</w:t>
            </w:r>
            <w:r w:rsidR="006E7E4E">
              <w:rPr>
                <w:rFonts w:ascii="Verdana" w:hAnsi="Verdana" w:cs="Arial"/>
                <w:sz w:val="18"/>
                <w:szCs w:val="18"/>
              </w:rPr>
              <w:t>, maximaal 4 jaar,</w:t>
            </w:r>
            <w:r w:rsidRPr="006E7E4E">
              <w:rPr>
                <w:rFonts w:ascii="Verdana" w:hAnsi="Verdana" w:cs="Arial"/>
                <w:sz w:val="18"/>
                <w:szCs w:val="18"/>
              </w:rPr>
              <w:t xml:space="preserve"> van de overeenkomst. </w:t>
            </w:r>
          </w:p>
        </w:tc>
      </w:tr>
      <w:tr w:rsidR="00EB658E" w:rsidRPr="00EB658E" w14:paraId="2DE137CB" w14:textId="77777777" w:rsidTr="006E7E4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436C036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EB658E">
              <w:rPr>
                <w:rFonts w:ascii="Verdana" w:hAnsi="Verdana" w:cs="Arial"/>
                <w:sz w:val="18"/>
                <w:szCs w:val="18"/>
              </w:rPr>
              <w:t>&lt;Antwoord marktpartij&gt;</w:t>
            </w:r>
          </w:p>
          <w:p w14:paraId="2378C4B7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6B1F65F0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2E9690A4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61379F25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EB658E" w:rsidRPr="00EB658E" w14:paraId="75694EDC" w14:textId="77777777" w:rsidTr="006E7E4E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426290F" w14:textId="77777777" w:rsidR="00EB658E" w:rsidRPr="00EB658E" w:rsidRDefault="00EB658E" w:rsidP="00A014A0">
            <w:pPr>
              <w:spacing w:line="240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B658E">
              <w:rPr>
                <w:rFonts w:ascii="Verdana" w:hAnsi="Verdana" w:cs="Arial"/>
                <w:sz w:val="18"/>
                <w:szCs w:val="18"/>
              </w:rPr>
              <w:t>2.</w:t>
            </w:r>
          </w:p>
        </w:tc>
        <w:tc>
          <w:tcPr>
            <w:tcW w:w="8788" w:type="dxa"/>
          </w:tcPr>
          <w:p w14:paraId="3701F4C6" w14:textId="4E5D7B83" w:rsidR="00EB658E" w:rsidRPr="0038119C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EB658E">
              <w:rPr>
                <w:rFonts w:ascii="Verdana" w:hAnsi="Verdana" w:cs="Arial"/>
                <w:sz w:val="18"/>
                <w:szCs w:val="18"/>
              </w:rPr>
              <w:t xml:space="preserve">De aanbestedende dienst wil de </w:t>
            </w:r>
            <w:r w:rsidR="00332D5A">
              <w:rPr>
                <w:rFonts w:ascii="Verdana" w:hAnsi="Verdana" w:cs="Arial"/>
                <w:sz w:val="18"/>
                <w:szCs w:val="18"/>
              </w:rPr>
              <w:t xml:space="preserve">voorgenomen </w:t>
            </w:r>
            <w:r w:rsidRPr="00EB658E">
              <w:rPr>
                <w:rFonts w:ascii="Verdana" w:hAnsi="Verdana" w:cs="Arial"/>
                <w:sz w:val="18"/>
                <w:szCs w:val="18"/>
              </w:rPr>
              <w:t xml:space="preserve">aanbesteding gunnen aan de partij </w:t>
            </w:r>
            <w:r w:rsidR="00332D5A">
              <w:rPr>
                <w:rFonts w:ascii="Verdana" w:hAnsi="Verdana" w:cs="Arial"/>
                <w:sz w:val="18"/>
                <w:szCs w:val="18"/>
              </w:rPr>
              <w:t>op basis van</w:t>
            </w:r>
            <w:r w:rsidR="00332D5A" w:rsidRPr="00EB658E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EB658E">
              <w:rPr>
                <w:rFonts w:ascii="Verdana" w:hAnsi="Verdana" w:cs="Arial"/>
                <w:sz w:val="18"/>
                <w:szCs w:val="18"/>
              </w:rPr>
              <w:t xml:space="preserve">de beste </w:t>
            </w:r>
            <w:r w:rsidRPr="0038119C">
              <w:rPr>
                <w:rFonts w:ascii="Verdana" w:hAnsi="Verdana" w:cs="Arial"/>
                <w:sz w:val="18"/>
                <w:szCs w:val="18"/>
              </w:rPr>
              <w:t xml:space="preserve">prijs-/kwaliteitsverhouding. </w:t>
            </w:r>
          </w:p>
          <w:p w14:paraId="7A985D1A" w14:textId="77777777" w:rsidR="00630F2C" w:rsidRPr="0038119C" w:rsidRDefault="00630F2C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61181EFA" w14:textId="1D1C884B" w:rsidR="00EB658E" w:rsidRPr="00EB658E" w:rsidRDefault="00E34507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38119C">
              <w:rPr>
                <w:rFonts w:ascii="Verdana" w:hAnsi="Verdana" w:cs="Arial"/>
                <w:sz w:val="18"/>
                <w:szCs w:val="18"/>
              </w:rPr>
              <w:t>Voor wat betreft het item “kwaliteit”, h</w:t>
            </w:r>
            <w:r w:rsidRPr="0038119C">
              <w:rPr>
                <w:rFonts w:ascii="Verdana" w:hAnsi="Verdana"/>
                <w:sz w:val="18"/>
                <w:szCs w:val="18"/>
              </w:rPr>
              <w:t xml:space="preserve">oe kan </w:t>
            </w:r>
            <w:r w:rsidR="000C74B6" w:rsidRPr="0038119C">
              <w:rPr>
                <w:rFonts w:ascii="Verdana" w:hAnsi="Verdana"/>
                <w:sz w:val="18"/>
                <w:szCs w:val="18"/>
              </w:rPr>
              <w:t xml:space="preserve">dit aspect </w:t>
            </w:r>
            <w:r w:rsidR="005172C9" w:rsidRPr="0038119C">
              <w:rPr>
                <w:rFonts w:ascii="Verdana" w:hAnsi="Verdana"/>
                <w:sz w:val="18"/>
                <w:szCs w:val="18"/>
              </w:rPr>
              <w:t xml:space="preserve">volgens u </w:t>
            </w:r>
            <w:r w:rsidRPr="0038119C">
              <w:rPr>
                <w:rFonts w:ascii="Verdana" w:hAnsi="Verdana"/>
                <w:sz w:val="18"/>
                <w:szCs w:val="18"/>
              </w:rPr>
              <w:t>op een SMART manier worden toegepast in deze aanbesteding. En welke kwaliteits</w:t>
            </w:r>
            <w:r w:rsidR="000C74B6" w:rsidRPr="0038119C">
              <w:rPr>
                <w:rFonts w:ascii="Verdana" w:hAnsi="Verdana"/>
                <w:sz w:val="18"/>
                <w:szCs w:val="18"/>
              </w:rPr>
              <w:t>aspecten</w:t>
            </w:r>
            <w:r w:rsidRPr="0038119C">
              <w:rPr>
                <w:rFonts w:ascii="Verdana" w:hAnsi="Verdana"/>
                <w:sz w:val="18"/>
                <w:szCs w:val="18"/>
              </w:rPr>
              <w:t xml:space="preserve"> zijn </w:t>
            </w:r>
            <w:r w:rsidR="000C74B6" w:rsidRPr="0038119C">
              <w:rPr>
                <w:rFonts w:ascii="Verdana" w:hAnsi="Verdana"/>
                <w:sz w:val="18"/>
                <w:szCs w:val="18"/>
              </w:rPr>
              <w:t xml:space="preserve">volgens u </w:t>
            </w:r>
            <w:r w:rsidRPr="0038119C">
              <w:rPr>
                <w:rFonts w:ascii="Verdana" w:hAnsi="Verdana"/>
                <w:sz w:val="18"/>
                <w:szCs w:val="18"/>
              </w:rPr>
              <w:t xml:space="preserve">in dat geval onderscheidend en </w:t>
            </w:r>
            <w:r w:rsidR="000C74B6" w:rsidRPr="0038119C">
              <w:rPr>
                <w:rFonts w:ascii="Verdana" w:hAnsi="Verdana"/>
                <w:sz w:val="18"/>
                <w:szCs w:val="18"/>
              </w:rPr>
              <w:t xml:space="preserve">zouden </w:t>
            </w:r>
            <w:r w:rsidRPr="0038119C">
              <w:rPr>
                <w:rFonts w:ascii="Verdana" w:hAnsi="Verdana"/>
                <w:sz w:val="18"/>
                <w:szCs w:val="18"/>
              </w:rPr>
              <w:t>moeten worden opgenomen in de aanbesteding</w:t>
            </w:r>
            <w:r w:rsidR="000C74B6" w:rsidRPr="0038119C">
              <w:rPr>
                <w:rFonts w:ascii="Verdana" w:hAnsi="Verdana"/>
                <w:sz w:val="18"/>
                <w:szCs w:val="18"/>
              </w:rPr>
              <w:t>?</w:t>
            </w:r>
            <w:r>
              <w:t xml:space="preserve"> </w:t>
            </w:r>
            <w:r w:rsidR="00EB658E" w:rsidRPr="00EB658E">
              <w:rPr>
                <w:rFonts w:ascii="Verdana" w:hAnsi="Verdana" w:cs="Arial"/>
                <w:sz w:val="18"/>
                <w:szCs w:val="18"/>
              </w:rPr>
              <w:t xml:space="preserve">  </w:t>
            </w:r>
          </w:p>
        </w:tc>
      </w:tr>
      <w:tr w:rsidR="00EB658E" w:rsidRPr="00EB658E" w14:paraId="0321D7E2" w14:textId="77777777" w:rsidTr="006E7E4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403394B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EB658E">
              <w:rPr>
                <w:rFonts w:ascii="Verdana" w:hAnsi="Verdana" w:cs="Arial"/>
                <w:sz w:val="18"/>
                <w:szCs w:val="18"/>
              </w:rPr>
              <w:t>&lt;Antwoord marktpartij&gt;</w:t>
            </w:r>
          </w:p>
          <w:p w14:paraId="6AB9D752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76866643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1D0E13C0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40186685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5FC0DE26" w14:textId="284910CF" w:rsidR="00CA28D8" w:rsidRPr="00EB658E" w:rsidRDefault="00CA28D8" w:rsidP="005071D3">
      <w:pPr>
        <w:pStyle w:val="INKStandaard"/>
        <w:rPr>
          <w:rFonts w:ascii="Verdana" w:hAnsi="Verdana"/>
          <w:sz w:val="18"/>
          <w:szCs w:val="18"/>
        </w:rPr>
      </w:pPr>
    </w:p>
    <w:p w14:paraId="78664344" w14:textId="77777777" w:rsidR="00EB658E" w:rsidRPr="00EB658E" w:rsidRDefault="00EB658E" w:rsidP="00EB658E">
      <w:pPr>
        <w:spacing w:line="240" w:lineRule="atLeast"/>
        <w:rPr>
          <w:rFonts w:ascii="Verdana" w:hAnsi="Verdana" w:cs="Arial"/>
          <w:sz w:val="18"/>
          <w:szCs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"/>
        <w:gridCol w:w="8788"/>
      </w:tblGrid>
      <w:tr w:rsidR="00EB658E" w:rsidRPr="00EB658E" w14:paraId="0D315748" w14:textId="77777777" w:rsidTr="006E7E4E">
        <w:trPr>
          <w:trHeight w:val="255"/>
        </w:trPr>
        <w:tc>
          <w:tcPr>
            <w:tcW w:w="9067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8C29DEC" w14:textId="4462317C" w:rsidR="00EB658E" w:rsidRPr="006E7E4E" w:rsidRDefault="00EB658E" w:rsidP="006E7E4E">
            <w:pPr>
              <w:pStyle w:val="Lijstalinea"/>
              <w:numPr>
                <w:ilvl w:val="0"/>
                <w:numId w:val="26"/>
              </w:numPr>
              <w:spacing w:line="240" w:lineRule="atLeas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484FFC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Duurzame dienstverlening </w:t>
            </w:r>
          </w:p>
        </w:tc>
      </w:tr>
      <w:tr w:rsidR="00EB658E" w:rsidRPr="00EB658E" w14:paraId="171243EA" w14:textId="77777777" w:rsidTr="006E7E4E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8EE11E4" w14:textId="77777777" w:rsidR="00EB658E" w:rsidRPr="00EB658E" w:rsidRDefault="00EB658E" w:rsidP="00A014A0">
            <w:pPr>
              <w:spacing w:line="240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B658E">
              <w:rPr>
                <w:rFonts w:ascii="Verdana" w:hAnsi="Verdana" w:cs="Arial"/>
                <w:sz w:val="18"/>
                <w:szCs w:val="18"/>
              </w:rPr>
              <w:t>1.</w:t>
            </w:r>
          </w:p>
        </w:tc>
        <w:tc>
          <w:tcPr>
            <w:tcW w:w="8788" w:type="dxa"/>
          </w:tcPr>
          <w:p w14:paraId="20311C2A" w14:textId="3617FCFE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EB658E">
              <w:rPr>
                <w:rFonts w:ascii="Verdana" w:hAnsi="Verdana" w:cs="Arial"/>
                <w:sz w:val="18"/>
                <w:szCs w:val="18"/>
              </w:rPr>
              <w:t xml:space="preserve">Duurzaamheid is een belangrijk thema binnen de Rijksoverheid. Welke opties ziet u om duurzaamheid mee te nemen in de </w:t>
            </w:r>
            <w:r w:rsidR="00332D5A">
              <w:rPr>
                <w:rFonts w:ascii="Verdana" w:hAnsi="Verdana" w:cs="Arial"/>
                <w:sz w:val="18"/>
                <w:szCs w:val="18"/>
              </w:rPr>
              <w:t xml:space="preserve">voorgenomen </w:t>
            </w:r>
            <w:r w:rsidRPr="00EB658E">
              <w:rPr>
                <w:rFonts w:ascii="Verdana" w:hAnsi="Verdana" w:cs="Arial"/>
                <w:sz w:val="18"/>
                <w:szCs w:val="18"/>
              </w:rPr>
              <w:t xml:space="preserve">aanbesteding? Hoe draagt u op dit moment bij aan duurzaamheid en wat zou u mogelijk extra kunnen doen? Heeft u certificeringen betreft duurzaamheid of denkt u deze te halen, en zo ja, wat tonen deze aan? </w:t>
            </w:r>
          </w:p>
        </w:tc>
      </w:tr>
      <w:tr w:rsidR="00EB658E" w:rsidRPr="00EB658E" w14:paraId="5E8F659D" w14:textId="77777777" w:rsidTr="006E7E4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2C41484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EB658E">
              <w:rPr>
                <w:rFonts w:ascii="Verdana" w:hAnsi="Verdana" w:cs="Arial"/>
                <w:sz w:val="18"/>
                <w:szCs w:val="18"/>
              </w:rPr>
              <w:t>&lt;Antwoord marktpartij&gt;</w:t>
            </w:r>
          </w:p>
          <w:p w14:paraId="2753E1BF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58083566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4DF5822A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176ED0" w14:textId="77777777" w:rsidR="00EB658E" w:rsidRPr="00EB658E" w:rsidRDefault="00EB658E" w:rsidP="00EB658E">
      <w:pPr>
        <w:pStyle w:val="Koptekst"/>
        <w:tabs>
          <w:tab w:val="clear" w:pos="4536"/>
          <w:tab w:val="clear" w:pos="9072"/>
        </w:tabs>
        <w:spacing w:line="240" w:lineRule="atLeast"/>
        <w:rPr>
          <w:rFonts w:ascii="Verdana" w:hAnsi="Verdana" w:cs="Arial"/>
          <w:sz w:val="18"/>
          <w:szCs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"/>
        <w:gridCol w:w="8788"/>
      </w:tblGrid>
      <w:tr w:rsidR="00EB658E" w:rsidRPr="00EB658E" w14:paraId="0C08C881" w14:textId="77777777" w:rsidTr="006E7E4E">
        <w:trPr>
          <w:trHeight w:val="255"/>
        </w:trPr>
        <w:tc>
          <w:tcPr>
            <w:tcW w:w="9067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66D5954" w14:textId="414DBF5E" w:rsidR="00EB658E" w:rsidRPr="006E7E4E" w:rsidRDefault="00EB658E" w:rsidP="006E7E4E">
            <w:pPr>
              <w:pStyle w:val="Lijstalinea"/>
              <w:numPr>
                <w:ilvl w:val="0"/>
                <w:numId w:val="26"/>
              </w:numPr>
              <w:spacing w:line="240" w:lineRule="atLeas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484FFC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Algemene vragen </w:t>
            </w:r>
            <w:r w:rsidR="005B08D5">
              <w:rPr>
                <w:rFonts w:ascii="Verdana" w:hAnsi="Verdana" w:cs="Arial"/>
                <w:b/>
                <w:bCs/>
                <w:sz w:val="18"/>
                <w:szCs w:val="18"/>
              </w:rPr>
              <w:t>en</w:t>
            </w:r>
            <w:r w:rsidR="005B08D5" w:rsidRPr="00484FFC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</w:t>
            </w:r>
            <w:r w:rsidRPr="00484FFC">
              <w:rPr>
                <w:rFonts w:ascii="Verdana" w:hAnsi="Verdana" w:cs="Arial"/>
                <w:b/>
                <w:bCs/>
                <w:sz w:val="18"/>
                <w:szCs w:val="18"/>
              </w:rPr>
              <w:t>ruimte voor advies</w:t>
            </w:r>
          </w:p>
        </w:tc>
      </w:tr>
      <w:tr w:rsidR="00EB658E" w:rsidRPr="00EB658E" w14:paraId="650E56E4" w14:textId="77777777" w:rsidTr="006E7E4E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800C04C" w14:textId="77777777" w:rsidR="00EB658E" w:rsidRPr="00EB658E" w:rsidRDefault="00EB658E" w:rsidP="00A014A0">
            <w:pPr>
              <w:spacing w:line="240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B658E">
              <w:rPr>
                <w:rFonts w:ascii="Verdana" w:hAnsi="Verdana" w:cs="Arial"/>
                <w:sz w:val="18"/>
                <w:szCs w:val="18"/>
              </w:rPr>
              <w:lastRenderedPageBreak/>
              <w:t>1.</w:t>
            </w:r>
          </w:p>
        </w:tc>
        <w:tc>
          <w:tcPr>
            <w:tcW w:w="8788" w:type="dxa"/>
          </w:tcPr>
          <w:p w14:paraId="5FDE0FBB" w14:textId="2562735A" w:rsidR="00EB658E" w:rsidRPr="00EB658E" w:rsidRDefault="00EB658E" w:rsidP="00A014A0">
            <w:pPr>
              <w:spacing w:line="240" w:lineRule="atLeas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EB658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Welke andere punten kan de aanbestedende dienst meenemen wanneer het gaat om de inrichting van de voorgenomen aanbesteding? </w:t>
            </w:r>
            <w:r w:rsidR="00435F64">
              <w:rPr>
                <w:rFonts w:ascii="Verdana" w:hAnsi="Verdana" w:cs="Arial"/>
                <w:color w:val="000000"/>
                <w:sz w:val="18"/>
                <w:szCs w:val="18"/>
              </w:rPr>
              <w:t xml:space="preserve">Wat heeft u nodig van de aanbestedende dienst om een goede </w:t>
            </w:r>
            <w:r w:rsidR="00332D5A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inschrijving </w:t>
            </w:r>
            <w:r w:rsidR="00435F64">
              <w:rPr>
                <w:rFonts w:ascii="Verdana" w:hAnsi="Verdana" w:cs="Arial"/>
                <w:color w:val="000000"/>
                <w:sz w:val="18"/>
                <w:szCs w:val="18"/>
              </w:rPr>
              <w:t xml:space="preserve">te kunnen maken? </w:t>
            </w:r>
          </w:p>
        </w:tc>
      </w:tr>
      <w:tr w:rsidR="00EB658E" w:rsidRPr="00EB658E" w14:paraId="67CD4613" w14:textId="77777777" w:rsidTr="006E7E4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228607C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EB658E">
              <w:rPr>
                <w:rFonts w:ascii="Verdana" w:hAnsi="Verdana" w:cs="Arial"/>
                <w:sz w:val="18"/>
                <w:szCs w:val="18"/>
              </w:rPr>
              <w:t>&lt;Antwoord marktpartij&gt;</w:t>
            </w:r>
          </w:p>
          <w:p w14:paraId="120A7853" w14:textId="77777777" w:rsidR="00EB658E" w:rsidRPr="00EB658E" w:rsidRDefault="00EB658E" w:rsidP="00A014A0">
            <w:pPr>
              <w:spacing w:line="240" w:lineRule="atLeast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  <w:p w14:paraId="36B6C49F" w14:textId="77777777" w:rsidR="00EB658E" w:rsidRPr="00EB658E" w:rsidRDefault="00EB658E" w:rsidP="00A014A0">
            <w:pPr>
              <w:spacing w:line="240" w:lineRule="atLeast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  <w:p w14:paraId="1CA1D1A5" w14:textId="77777777" w:rsidR="00EB658E" w:rsidRPr="00EB658E" w:rsidRDefault="00EB658E" w:rsidP="00A014A0">
            <w:pPr>
              <w:spacing w:line="240" w:lineRule="atLeast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  <w:p w14:paraId="06F45E2B" w14:textId="77777777" w:rsidR="00EB658E" w:rsidRPr="00EB658E" w:rsidRDefault="00EB658E" w:rsidP="00A014A0">
            <w:pPr>
              <w:spacing w:line="240" w:lineRule="atLeast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EB658E" w:rsidRPr="00EB658E" w14:paraId="747D3D80" w14:textId="77777777" w:rsidTr="006E7E4E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906386B" w14:textId="77777777" w:rsidR="00EB658E" w:rsidRPr="00EB658E" w:rsidRDefault="00EB658E" w:rsidP="00A014A0">
            <w:pPr>
              <w:spacing w:line="240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B658E">
              <w:rPr>
                <w:rFonts w:ascii="Verdana" w:hAnsi="Verdana" w:cs="Arial"/>
                <w:sz w:val="18"/>
                <w:szCs w:val="18"/>
              </w:rPr>
              <w:t>2.</w:t>
            </w:r>
          </w:p>
        </w:tc>
        <w:tc>
          <w:tcPr>
            <w:tcW w:w="8788" w:type="dxa"/>
          </w:tcPr>
          <w:p w14:paraId="0EAF41D5" w14:textId="77777777" w:rsidR="00EB658E" w:rsidRPr="00EB658E" w:rsidRDefault="00EB658E" w:rsidP="00A014A0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EB658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Welke andere punten kan de aanbestedende dienst meenemen wanneer het gaat om de gevraagde dienstverlening? </w:t>
            </w:r>
          </w:p>
        </w:tc>
      </w:tr>
      <w:tr w:rsidR="00EB658E" w:rsidRPr="00EB658E" w14:paraId="018787AF" w14:textId="77777777" w:rsidTr="006E7E4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3AD4F64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EB658E">
              <w:rPr>
                <w:rFonts w:ascii="Verdana" w:hAnsi="Verdana" w:cs="Arial"/>
                <w:sz w:val="18"/>
                <w:szCs w:val="18"/>
              </w:rPr>
              <w:t>&lt;Antwoord marktpartij&gt;</w:t>
            </w:r>
          </w:p>
          <w:p w14:paraId="2ACB546B" w14:textId="77777777" w:rsidR="00EB658E" w:rsidRPr="00EB658E" w:rsidRDefault="00EB658E" w:rsidP="00A014A0">
            <w:pPr>
              <w:spacing w:line="240" w:lineRule="atLeast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  <w:p w14:paraId="55726356" w14:textId="77777777" w:rsidR="00EB658E" w:rsidRPr="00EB658E" w:rsidRDefault="00EB658E" w:rsidP="00A014A0">
            <w:pPr>
              <w:spacing w:line="240" w:lineRule="atLeast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  <w:p w14:paraId="2059CB9C" w14:textId="77777777" w:rsidR="00EB658E" w:rsidRPr="00EB658E" w:rsidRDefault="00EB658E" w:rsidP="00A014A0">
            <w:pPr>
              <w:spacing w:line="240" w:lineRule="atLeast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  <w:p w14:paraId="2FE4F2B2" w14:textId="77777777" w:rsidR="00EB658E" w:rsidRPr="00EB658E" w:rsidRDefault="00EB658E" w:rsidP="00A014A0">
            <w:pPr>
              <w:spacing w:line="240" w:lineRule="atLeast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  <w:p w14:paraId="7D3F5407" w14:textId="77777777" w:rsidR="00EB658E" w:rsidRPr="00EB658E" w:rsidRDefault="00EB658E" w:rsidP="00A014A0">
            <w:pPr>
              <w:spacing w:line="240" w:lineRule="atLeast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EB658E" w:rsidRPr="00EB658E" w14:paraId="55D03E0A" w14:textId="77777777" w:rsidTr="006E7E4E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76CF0DB" w14:textId="77777777" w:rsidR="00EB658E" w:rsidRPr="00EB658E" w:rsidRDefault="00EB658E" w:rsidP="00A014A0">
            <w:pPr>
              <w:spacing w:line="240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B658E">
              <w:rPr>
                <w:rFonts w:ascii="Verdana" w:hAnsi="Verdana" w:cs="Arial"/>
                <w:sz w:val="18"/>
                <w:szCs w:val="18"/>
              </w:rPr>
              <w:t>3.</w:t>
            </w:r>
          </w:p>
        </w:tc>
        <w:tc>
          <w:tcPr>
            <w:tcW w:w="8788" w:type="dxa"/>
          </w:tcPr>
          <w:p w14:paraId="3960E8D0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EB658E">
              <w:rPr>
                <w:rFonts w:ascii="Verdana" w:hAnsi="Verdana" w:cs="Arial"/>
                <w:sz w:val="18"/>
                <w:szCs w:val="18"/>
              </w:rPr>
              <w:t>Overweegt u, gebaseerd op de informatie uit deze marktconsultatie, in te schrijven op de aanbesteding? Zo ja, wat maakt deze opdracht voor u interessant? En zo nee, waarom niet?</w:t>
            </w:r>
          </w:p>
        </w:tc>
      </w:tr>
      <w:tr w:rsidR="00EB658E" w:rsidRPr="00EB658E" w14:paraId="462826D2" w14:textId="77777777" w:rsidTr="006E7E4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0E8F49A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EB658E">
              <w:rPr>
                <w:rFonts w:ascii="Verdana" w:hAnsi="Verdana" w:cs="Arial"/>
                <w:sz w:val="18"/>
                <w:szCs w:val="18"/>
              </w:rPr>
              <w:t>&lt;Antwoord marktpartij&gt;</w:t>
            </w:r>
          </w:p>
          <w:p w14:paraId="73FC9228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3B7FFD0C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381B7A38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112C8D6A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7539D187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EB658E" w:rsidRPr="00EB658E" w14:paraId="20BE871F" w14:textId="77777777" w:rsidTr="006E7E4E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D662D05" w14:textId="77777777" w:rsidR="00EB658E" w:rsidRPr="00EB658E" w:rsidRDefault="00EB658E" w:rsidP="00A014A0">
            <w:pPr>
              <w:spacing w:line="240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B658E">
              <w:rPr>
                <w:rFonts w:ascii="Verdana" w:hAnsi="Verdana" w:cs="Arial"/>
                <w:sz w:val="18"/>
                <w:szCs w:val="18"/>
              </w:rPr>
              <w:t>4.</w:t>
            </w:r>
          </w:p>
        </w:tc>
        <w:tc>
          <w:tcPr>
            <w:tcW w:w="8788" w:type="dxa"/>
          </w:tcPr>
          <w:p w14:paraId="23D9CD6B" w14:textId="204CF04A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EB658E">
              <w:rPr>
                <w:rFonts w:ascii="Verdana" w:hAnsi="Verdana" w:cs="Arial"/>
                <w:sz w:val="18"/>
                <w:szCs w:val="18"/>
              </w:rPr>
              <w:t xml:space="preserve">Zijn er andere punten die niet gevraagd of benoemd zijn waarvan u </w:t>
            </w:r>
            <w:r w:rsidR="00332D5A">
              <w:rPr>
                <w:rFonts w:ascii="Verdana" w:hAnsi="Verdana" w:cs="Arial"/>
                <w:sz w:val="18"/>
                <w:szCs w:val="18"/>
              </w:rPr>
              <w:t>de aanbestedende dienst</w:t>
            </w:r>
            <w:r w:rsidR="00332D5A" w:rsidRPr="00EB658E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EB658E">
              <w:rPr>
                <w:rFonts w:ascii="Verdana" w:hAnsi="Verdana" w:cs="Arial"/>
                <w:sz w:val="18"/>
                <w:szCs w:val="18"/>
              </w:rPr>
              <w:t xml:space="preserve">kunt voorzien van advies of aandachtspunten die u mee wilt geven? </w:t>
            </w:r>
            <w:r w:rsidR="003069B8">
              <w:rPr>
                <w:rFonts w:ascii="Verdana" w:hAnsi="Verdana" w:cs="Arial"/>
                <w:sz w:val="18"/>
                <w:szCs w:val="18"/>
              </w:rPr>
              <w:t>Bijvoorbeeld als het gaat om de toekomstige ontwikkelingen (</w:t>
            </w:r>
            <w:r w:rsidR="00332D5A">
              <w:rPr>
                <w:rFonts w:ascii="Verdana" w:hAnsi="Verdana" w:cs="Arial"/>
                <w:sz w:val="18"/>
                <w:szCs w:val="18"/>
              </w:rPr>
              <w:t xml:space="preserve">tweede </w:t>
            </w:r>
            <w:r w:rsidR="003069B8">
              <w:rPr>
                <w:rFonts w:ascii="Verdana" w:hAnsi="Verdana" w:cs="Arial"/>
                <w:sz w:val="18"/>
                <w:szCs w:val="18"/>
              </w:rPr>
              <w:t>hands markt, voertuigen met fossiele brandstof versus elektrische voertuigen).</w:t>
            </w:r>
          </w:p>
          <w:p w14:paraId="75AA48FA" w14:textId="4054E994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EB658E">
              <w:rPr>
                <w:rFonts w:ascii="Verdana" w:hAnsi="Verdana" w:cs="Arial"/>
                <w:sz w:val="18"/>
                <w:szCs w:val="18"/>
              </w:rPr>
              <w:t xml:space="preserve">U mag hierbij zo breed denken als u wenst. </w:t>
            </w:r>
            <w:r w:rsidR="00332D5A">
              <w:rPr>
                <w:rFonts w:ascii="Verdana" w:hAnsi="Verdana" w:cs="Arial"/>
                <w:sz w:val="18"/>
                <w:szCs w:val="18"/>
              </w:rPr>
              <w:t>De aanbestedende dienst</w:t>
            </w:r>
            <w:r w:rsidR="00332D5A" w:rsidRPr="00EB658E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EB658E">
              <w:rPr>
                <w:rFonts w:ascii="Verdana" w:hAnsi="Verdana" w:cs="Arial"/>
                <w:sz w:val="18"/>
                <w:szCs w:val="18"/>
              </w:rPr>
              <w:t>zie</w:t>
            </w:r>
            <w:r w:rsidR="00332D5A">
              <w:rPr>
                <w:rFonts w:ascii="Verdana" w:hAnsi="Verdana" w:cs="Arial"/>
                <w:sz w:val="18"/>
                <w:szCs w:val="18"/>
              </w:rPr>
              <w:t>t</w:t>
            </w:r>
            <w:r w:rsidRPr="00EB658E">
              <w:rPr>
                <w:rFonts w:ascii="Verdana" w:hAnsi="Verdana" w:cs="Arial"/>
                <w:sz w:val="18"/>
                <w:szCs w:val="18"/>
              </w:rPr>
              <w:t xml:space="preserve"> de markt als expertisehouder van de dienstverlening en stel</w:t>
            </w:r>
            <w:r w:rsidR="00332D5A">
              <w:rPr>
                <w:rFonts w:ascii="Verdana" w:hAnsi="Verdana" w:cs="Arial"/>
                <w:sz w:val="18"/>
                <w:szCs w:val="18"/>
              </w:rPr>
              <w:t>t</w:t>
            </w:r>
            <w:r w:rsidRPr="00EB658E">
              <w:rPr>
                <w:rFonts w:ascii="Verdana" w:hAnsi="Verdana" w:cs="Arial"/>
                <w:sz w:val="18"/>
                <w:szCs w:val="18"/>
              </w:rPr>
              <w:t xml:space="preserve"> alle input op prijs die bij kan dragen aan het komen tot een goede uitvraag.  </w:t>
            </w:r>
          </w:p>
        </w:tc>
      </w:tr>
      <w:tr w:rsidR="00EB658E" w:rsidRPr="00EB658E" w14:paraId="46E7FE8F" w14:textId="77777777" w:rsidTr="006E7E4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852841B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EB658E">
              <w:rPr>
                <w:rFonts w:ascii="Verdana" w:hAnsi="Verdana" w:cs="Arial"/>
                <w:sz w:val="18"/>
                <w:szCs w:val="18"/>
              </w:rPr>
              <w:t>&lt;Antwoord marktpartij&gt;</w:t>
            </w:r>
          </w:p>
          <w:p w14:paraId="20A2E377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23FD1609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3F432DE3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0F443668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EB658E" w:rsidRPr="00EB658E" w14:paraId="18594D57" w14:textId="77777777" w:rsidTr="006E7E4E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D1D986D" w14:textId="77777777" w:rsidR="00EB658E" w:rsidRPr="00EB658E" w:rsidRDefault="00EB658E" w:rsidP="00A014A0">
            <w:pPr>
              <w:spacing w:line="240" w:lineRule="atLeas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B658E">
              <w:rPr>
                <w:rFonts w:ascii="Verdana" w:hAnsi="Verdana" w:cs="Arial"/>
                <w:sz w:val="18"/>
                <w:szCs w:val="18"/>
              </w:rPr>
              <w:t>5.</w:t>
            </w:r>
          </w:p>
        </w:tc>
        <w:tc>
          <w:tcPr>
            <w:tcW w:w="8788" w:type="dxa"/>
          </w:tcPr>
          <w:p w14:paraId="036D7DB2" w14:textId="1491AA49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EB658E">
              <w:rPr>
                <w:rFonts w:ascii="Verdana" w:hAnsi="Verdana" w:cs="Arial"/>
                <w:sz w:val="18"/>
                <w:szCs w:val="18"/>
              </w:rPr>
              <w:t xml:space="preserve">Staat u open voor een mogelijk toelichtend gesprek indien de </w:t>
            </w:r>
            <w:r w:rsidR="004F0345">
              <w:rPr>
                <w:rFonts w:ascii="Verdana" w:hAnsi="Verdana" w:cs="Arial"/>
                <w:sz w:val="18"/>
                <w:szCs w:val="18"/>
              </w:rPr>
              <w:t>aanbestedende dienst</w:t>
            </w:r>
            <w:r w:rsidR="004F0345" w:rsidRPr="00EB658E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EB658E">
              <w:rPr>
                <w:rFonts w:ascii="Verdana" w:hAnsi="Verdana" w:cs="Arial"/>
                <w:sz w:val="18"/>
                <w:szCs w:val="18"/>
              </w:rPr>
              <w:t xml:space="preserve">naar aanleiding van de door u ingediende antwoorden nog vragen heeft of indien de verdere voorbereidingen leiden tot aanvullende vragen? </w:t>
            </w:r>
          </w:p>
          <w:p w14:paraId="1A7BBEF4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EB658E">
              <w:rPr>
                <w:rFonts w:ascii="Verdana" w:hAnsi="Verdana" w:cs="Arial"/>
                <w:sz w:val="18"/>
                <w:szCs w:val="18"/>
              </w:rPr>
              <w:t xml:space="preserve">Zo ja, vermeld onderstaand dan uw contactgegevens. </w:t>
            </w:r>
          </w:p>
        </w:tc>
      </w:tr>
      <w:tr w:rsidR="00EB658E" w:rsidRPr="00EB658E" w14:paraId="2ED5EBD1" w14:textId="77777777" w:rsidTr="006E7E4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4F8CD03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EB658E">
              <w:rPr>
                <w:rFonts w:ascii="Verdana" w:hAnsi="Verdana" w:cs="Arial"/>
                <w:sz w:val="18"/>
                <w:szCs w:val="18"/>
              </w:rPr>
              <w:t>&lt;Antwoord marktpartij&gt;</w:t>
            </w:r>
          </w:p>
          <w:p w14:paraId="47DDADBA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1E5E96E8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2DD0100F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2204D7C2" w14:textId="77777777" w:rsidR="00EB658E" w:rsidRPr="00EB658E" w:rsidRDefault="00EB658E" w:rsidP="00A014A0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D1CEE" w:rsidRPr="00EB658E" w14:paraId="276CA4B3" w14:textId="77777777" w:rsidTr="006E7E4E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FAEF4" w14:textId="1629DDE5" w:rsidR="00BD1CEE" w:rsidRPr="00EB658E" w:rsidRDefault="00EB658E" w:rsidP="00EB658E">
            <w:pPr>
              <w:pStyle w:val="INKStandaard"/>
              <w:jc w:val="center"/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sz w:val="18"/>
                <w:szCs w:val="18"/>
              </w:rPr>
              <w:t>6.</w:t>
            </w:r>
          </w:p>
        </w:tc>
        <w:tc>
          <w:tcPr>
            <w:tcW w:w="8788" w:type="dxa"/>
          </w:tcPr>
          <w:p w14:paraId="07B78B6E" w14:textId="08102DD8" w:rsidR="00BD1CEE" w:rsidRPr="00EB658E" w:rsidRDefault="00BD1CEE" w:rsidP="00CA13E6">
            <w:pPr>
              <w:pStyle w:val="Geenafstand"/>
            </w:pPr>
            <w:r w:rsidRPr="00EB658E">
              <w:rPr>
                <w:szCs w:val="18"/>
              </w:rPr>
              <w:t>Zijn er zaken die u aan de aanbestedende dienst wilt meegeven voor de toekomstige aanbesteding?</w:t>
            </w:r>
          </w:p>
        </w:tc>
      </w:tr>
      <w:tr w:rsidR="00BD1CEE" w:rsidRPr="00EB658E" w14:paraId="32D17D1B" w14:textId="77777777" w:rsidTr="006E7E4E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DF7212D" w14:textId="21138DBD" w:rsidR="00BD1CEE" w:rsidRDefault="00BD1CEE" w:rsidP="00BD1CEE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0631589E" w14:textId="2E21476B" w:rsidR="0038119C" w:rsidRDefault="0038119C" w:rsidP="00BD1CEE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72AFB70C" w14:textId="77777777" w:rsidR="0038119C" w:rsidRPr="00EB658E" w:rsidRDefault="0038119C" w:rsidP="00BD1CEE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6945B8DA" w14:textId="77777777" w:rsidR="00BD1CEE" w:rsidRPr="00EB658E" w:rsidRDefault="00BD1CEE" w:rsidP="00BD1CEE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5B08D5" w:rsidRPr="00EB658E" w14:paraId="49D04F55" w14:textId="77777777" w:rsidTr="008D0450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64F0DE1" w14:textId="097BE3F3" w:rsidR="005B08D5" w:rsidRPr="00EB658E" w:rsidRDefault="005B08D5" w:rsidP="008D0450">
            <w:pPr>
              <w:pStyle w:val="INKStandaard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  <w:r w:rsidRPr="00EB658E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3FF9F4A0" w14:textId="77777777" w:rsidR="005B08D5" w:rsidRDefault="005B08D5" w:rsidP="005B08D5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AD390C">
              <w:rPr>
                <w:rFonts w:ascii="Verdana" w:hAnsi="Verdana"/>
                <w:sz w:val="18"/>
                <w:szCs w:val="18"/>
              </w:rPr>
              <w:t xml:space="preserve">Als kwaliteit onderdeel uitmaakt van de beoordeling, welke elementen zou u hier graag in </w:t>
            </w:r>
          </w:p>
          <w:p w14:paraId="01D45512" w14:textId="732A6441" w:rsidR="005B08D5" w:rsidRPr="00EB658E" w:rsidRDefault="005B08D5" w:rsidP="005B08D5">
            <w:pPr>
              <w:pStyle w:val="Geenafstand"/>
            </w:pPr>
            <w:r>
              <w:rPr>
                <w:szCs w:val="18"/>
              </w:rPr>
              <w:t xml:space="preserve"> </w:t>
            </w:r>
            <w:r w:rsidRPr="00AD390C">
              <w:rPr>
                <w:szCs w:val="18"/>
              </w:rPr>
              <w:t>terug willen zien?</w:t>
            </w:r>
          </w:p>
        </w:tc>
      </w:tr>
      <w:tr w:rsidR="005B08D5" w:rsidRPr="00EB658E" w14:paraId="48ED9450" w14:textId="77777777" w:rsidTr="008D0450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78047C5" w14:textId="77777777" w:rsidR="005B08D5" w:rsidRDefault="005B08D5" w:rsidP="008D045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6F4E43E1" w14:textId="77777777" w:rsidR="005B08D5" w:rsidRDefault="005B08D5" w:rsidP="008D045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288EFD7C" w14:textId="77777777" w:rsidR="005B08D5" w:rsidRPr="00EB658E" w:rsidRDefault="005B08D5" w:rsidP="008D045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109F4382" w14:textId="77777777" w:rsidR="005B08D5" w:rsidRPr="00EB658E" w:rsidRDefault="005B08D5" w:rsidP="008D045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  <w:tr w:rsidR="005B08D5" w:rsidRPr="00EB658E" w14:paraId="1E865712" w14:textId="77777777" w:rsidTr="008D0450">
        <w:trPr>
          <w:trHeight w:val="255"/>
        </w:trPr>
        <w:tc>
          <w:tcPr>
            <w:tcW w:w="27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ECB0BB6" w14:textId="4EE33738" w:rsidR="005B08D5" w:rsidRPr="00EB658E" w:rsidRDefault="005B08D5" w:rsidP="008D0450">
            <w:pPr>
              <w:pStyle w:val="INKStandaard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8</w:t>
            </w:r>
            <w:r w:rsidRPr="00EB658E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tbl>
            <w:tblPr>
              <w:tblW w:w="91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27"/>
            </w:tblGrid>
            <w:tr w:rsidR="005B08D5" w:rsidRPr="00173D32" w14:paraId="2B040658" w14:textId="77777777" w:rsidTr="008D0450">
              <w:trPr>
                <w:trHeight w:val="255"/>
              </w:trPr>
              <w:tc>
                <w:tcPr>
                  <w:tcW w:w="8706" w:type="dxa"/>
                </w:tcPr>
                <w:p w14:paraId="658E9C03" w14:textId="77777777" w:rsidR="005B08D5" w:rsidRPr="00173D32" w:rsidRDefault="005B08D5" w:rsidP="005B08D5">
                  <w:pPr>
                    <w:pStyle w:val="INKStandaard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Wat zou de o</w:t>
                  </w:r>
                  <w:r w:rsidRPr="00460A84">
                    <w:rPr>
                      <w:rFonts w:ascii="Verdana" w:hAnsi="Verdana"/>
                      <w:sz w:val="18"/>
                      <w:szCs w:val="18"/>
                    </w:rPr>
                    <w:t>pdrachtgever volgens u zeker moeten opnemen in de aanbesteding?</w:t>
                  </w:r>
                </w:p>
              </w:tc>
            </w:tr>
          </w:tbl>
          <w:p w14:paraId="4E8D51C2" w14:textId="1BFD6139" w:rsidR="005B08D5" w:rsidRPr="00EB658E" w:rsidRDefault="005B08D5" w:rsidP="008D0450">
            <w:pPr>
              <w:pStyle w:val="Geenafstand"/>
            </w:pPr>
          </w:p>
        </w:tc>
      </w:tr>
      <w:tr w:rsidR="005B08D5" w:rsidRPr="00EB658E" w14:paraId="136649E1" w14:textId="77777777" w:rsidTr="008D0450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2C70DFB" w14:textId="77777777" w:rsidR="005B08D5" w:rsidRDefault="005B08D5" w:rsidP="008D045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  <w:r w:rsidRPr="00EB658E">
              <w:rPr>
                <w:rFonts w:ascii="Verdana" w:hAnsi="Verdana"/>
                <w:sz w:val="18"/>
                <w:szCs w:val="18"/>
              </w:rPr>
              <w:t>&lt;Antwoord marktpartij&gt;</w:t>
            </w:r>
          </w:p>
          <w:p w14:paraId="497011C0" w14:textId="77777777" w:rsidR="005B08D5" w:rsidRDefault="005B08D5" w:rsidP="008D045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6B65DC19" w14:textId="77777777" w:rsidR="005B08D5" w:rsidRPr="00EB658E" w:rsidRDefault="005B08D5" w:rsidP="008D045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  <w:p w14:paraId="3DB993C2" w14:textId="77777777" w:rsidR="005B08D5" w:rsidRPr="00EB658E" w:rsidRDefault="005B08D5" w:rsidP="008D0450">
            <w:pPr>
              <w:pStyle w:val="INKStandaar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DD045FF" w14:textId="77777777" w:rsidR="00836FD3" w:rsidRPr="00836FD3" w:rsidRDefault="00836FD3" w:rsidP="005071D3">
      <w:pPr>
        <w:pStyle w:val="INKStandaard"/>
      </w:pPr>
    </w:p>
    <w:sectPr w:rsidR="00836FD3" w:rsidRPr="00836FD3" w:rsidSect="00CD48D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AD73B" w14:textId="77777777" w:rsidR="008A76C9" w:rsidRDefault="008A76C9" w:rsidP="00BE26F5">
      <w:pPr>
        <w:spacing w:line="240" w:lineRule="auto"/>
      </w:pPr>
      <w:r>
        <w:separator/>
      </w:r>
    </w:p>
  </w:endnote>
  <w:endnote w:type="continuationSeparator" w:id="0">
    <w:p w14:paraId="71294F2A" w14:textId="77777777" w:rsidR="008A76C9" w:rsidRDefault="008A76C9" w:rsidP="00BE2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</w:rPr>
      <w:id w:val="-136512857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0341D4" w14:textId="64421CA2" w:rsidR="00CD48DE" w:rsidRPr="00CD48DE" w:rsidRDefault="00CD48DE">
            <w:pPr>
              <w:pStyle w:val="Voettekst"/>
              <w:jc w:val="right"/>
              <w:rPr>
                <w:sz w:val="18"/>
              </w:rPr>
            </w:pPr>
            <w:r w:rsidRPr="00CD48DE">
              <w:rPr>
                <w:rFonts w:ascii="Verdana" w:hAnsi="Verdana"/>
                <w:sz w:val="16"/>
                <w:szCs w:val="18"/>
              </w:rPr>
              <w:t xml:space="preserve">Pagina </w: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begin"/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instrText>PAGE</w:instrTex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separate"/>
            </w:r>
            <w:r w:rsidR="00E17749">
              <w:rPr>
                <w:rFonts w:ascii="Verdana" w:hAnsi="Verdana"/>
                <w:bCs/>
                <w:noProof/>
                <w:sz w:val="16"/>
                <w:szCs w:val="18"/>
              </w:rPr>
              <w:t>3</w: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end"/>
            </w:r>
            <w:r w:rsidRPr="00CD48DE">
              <w:rPr>
                <w:rFonts w:ascii="Verdana" w:hAnsi="Verdana"/>
                <w:sz w:val="16"/>
                <w:szCs w:val="18"/>
              </w:rPr>
              <w:t xml:space="preserve"> van </w: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begin"/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instrText>NUMPAGES</w:instrTex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separate"/>
            </w:r>
            <w:r w:rsidR="00E17749">
              <w:rPr>
                <w:rFonts w:ascii="Verdana" w:hAnsi="Verdana"/>
                <w:bCs/>
                <w:noProof/>
                <w:sz w:val="16"/>
                <w:szCs w:val="18"/>
              </w:rPr>
              <w:t>3</w: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end"/>
            </w:r>
          </w:p>
        </w:sdtContent>
      </w:sdt>
    </w:sdtContent>
  </w:sdt>
  <w:p w14:paraId="74C013F1" w14:textId="77777777" w:rsidR="00CD48DE" w:rsidRDefault="00CD48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6431E" w14:textId="77777777" w:rsidR="008A76C9" w:rsidRDefault="008A76C9" w:rsidP="00BE26F5">
      <w:pPr>
        <w:spacing w:line="240" w:lineRule="auto"/>
      </w:pPr>
      <w:r>
        <w:separator/>
      </w:r>
    </w:p>
  </w:footnote>
  <w:footnote w:type="continuationSeparator" w:id="0">
    <w:p w14:paraId="20F90B5D" w14:textId="77777777" w:rsidR="008A76C9" w:rsidRDefault="008A76C9" w:rsidP="00BE26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CD016" w14:textId="79BA487C" w:rsidR="00BE26F5" w:rsidRPr="00BE26F5" w:rsidRDefault="00BE26F5" w:rsidP="00BE26F5">
    <w:pPr>
      <w:pStyle w:val="Koptekst"/>
      <w:pBdr>
        <w:bottom w:val="single" w:sz="4" w:space="1" w:color="auto"/>
      </w:pBdr>
      <w:rPr>
        <w:rFonts w:ascii="Verdana" w:hAnsi="Verdana" w:cs="Arial"/>
        <w:sz w:val="16"/>
        <w:szCs w:val="16"/>
      </w:rPr>
    </w:pPr>
    <w:bookmarkStart w:id="0" w:name="_Toc454967066"/>
    <w:r w:rsidRPr="00331F58">
      <w:rPr>
        <w:rFonts w:ascii="Verdana" w:hAnsi="Verdana" w:cs="Arial"/>
        <w:sz w:val="16"/>
        <w:szCs w:val="16"/>
      </w:rPr>
      <w:t>Ma</w:t>
    </w:r>
    <w:r>
      <w:rPr>
        <w:rFonts w:ascii="Verdana" w:hAnsi="Verdana" w:cs="Arial"/>
        <w:sz w:val="16"/>
        <w:szCs w:val="16"/>
      </w:rPr>
      <w:t>r</w:t>
    </w:r>
    <w:r w:rsidRPr="00331F58">
      <w:rPr>
        <w:rFonts w:ascii="Verdana" w:hAnsi="Verdana" w:cs="Arial"/>
        <w:sz w:val="16"/>
        <w:szCs w:val="16"/>
      </w:rPr>
      <w:t xml:space="preserve">ktconsultatie </w:t>
    </w:r>
    <w:r w:rsidR="00CD796A">
      <w:rPr>
        <w:rFonts w:ascii="Verdana" w:hAnsi="Verdana" w:cs="Arial"/>
        <w:sz w:val="16"/>
        <w:szCs w:val="16"/>
      </w:rPr>
      <w:t>Verkoop voer-</w:t>
    </w:r>
    <w:r w:rsidR="00CB1AF4">
      <w:rPr>
        <w:rFonts w:ascii="Verdana" w:hAnsi="Verdana" w:cs="Arial"/>
        <w:sz w:val="16"/>
        <w:szCs w:val="16"/>
      </w:rPr>
      <w:t xml:space="preserve"> en</w:t>
    </w:r>
    <w:r w:rsidR="00CD796A">
      <w:rPr>
        <w:rFonts w:ascii="Verdana" w:hAnsi="Verdana" w:cs="Arial"/>
        <w:sz w:val="16"/>
        <w:szCs w:val="16"/>
      </w:rPr>
      <w:t xml:space="preserve"> vaar</w:t>
    </w:r>
    <w:r w:rsidR="00CB1AF4">
      <w:rPr>
        <w:rFonts w:ascii="Verdana" w:hAnsi="Verdana" w:cs="Arial"/>
        <w:sz w:val="16"/>
        <w:szCs w:val="16"/>
      </w:rPr>
      <w:t xml:space="preserve">tuigen </w:t>
    </w:r>
    <w:r w:rsidR="00CD796A">
      <w:rPr>
        <w:rFonts w:ascii="Verdana" w:hAnsi="Verdana" w:cs="Arial"/>
        <w:sz w:val="16"/>
        <w:szCs w:val="16"/>
      </w:rPr>
      <w:t>IUC22-727</w:t>
    </w:r>
    <w:r w:rsidRPr="00331F58">
      <w:rPr>
        <w:rFonts w:ascii="Verdana" w:hAnsi="Verdana" w:cs="Arial"/>
        <w:sz w:val="16"/>
        <w:szCs w:val="16"/>
      </w:rPr>
      <w:tab/>
      <w:t xml:space="preserve">datum: </w:t>
    </w:r>
    <w:r w:rsidR="001E2E4C">
      <w:rPr>
        <w:rFonts w:ascii="Verdana" w:hAnsi="Verdana" w:cs="Arial"/>
        <w:sz w:val="16"/>
        <w:szCs w:val="16"/>
      </w:rPr>
      <w:t>2</w:t>
    </w:r>
    <w:r w:rsidR="00661FE8">
      <w:rPr>
        <w:rFonts w:ascii="Verdana" w:hAnsi="Verdana" w:cs="Arial"/>
        <w:sz w:val="16"/>
        <w:szCs w:val="16"/>
      </w:rPr>
      <w:t>6</w:t>
    </w:r>
    <w:r w:rsidR="001E2E4C">
      <w:rPr>
        <w:rFonts w:ascii="Verdana" w:hAnsi="Verdana" w:cs="Arial"/>
        <w:sz w:val="16"/>
        <w:szCs w:val="16"/>
      </w:rPr>
      <w:t>-04-</w:t>
    </w:r>
    <w:r w:rsidR="00A37A53">
      <w:rPr>
        <w:rFonts w:ascii="Verdana" w:hAnsi="Verdana" w:cs="Arial"/>
        <w:sz w:val="16"/>
        <w:szCs w:val="16"/>
      </w:rPr>
      <w:t>2023</w:t>
    </w: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84481"/>
    <w:multiLevelType w:val="hybridMultilevel"/>
    <w:tmpl w:val="8DBE19D4"/>
    <w:lvl w:ilvl="0" w:tplc="E102911E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862"/>
        </w:tabs>
        <w:ind w:left="286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66"/>
        </w:tabs>
        <w:ind w:left="336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70"/>
        </w:tabs>
        <w:ind w:left="387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74"/>
        </w:tabs>
        <w:ind w:left="437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94"/>
        </w:tabs>
        <w:ind w:left="487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54"/>
        </w:tabs>
        <w:ind w:left="5454" w:hanging="1440"/>
      </w:pPr>
      <w:rPr>
        <w:rFonts w:cs="Times New Roman" w:hint="default"/>
      </w:rPr>
    </w:lvl>
  </w:abstractNum>
  <w:abstractNum w:abstractNumId="2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90B53"/>
    <w:multiLevelType w:val="multilevel"/>
    <w:tmpl w:val="8DBE19D4"/>
    <w:lvl w:ilvl="0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B4C83"/>
    <w:multiLevelType w:val="hybridMultilevel"/>
    <w:tmpl w:val="DCE242EC"/>
    <w:lvl w:ilvl="0" w:tplc="CABC480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A7F30"/>
    <w:multiLevelType w:val="hybridMultilevel"/>
    <w:tmpl w:val="4B78A9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B1233"/>
    <w:multiLevelType w:val="hybridMultilevel"/>
    <w:tmpl w:val="F68866D0"/>
    <w:lvl w:ilvl="0" w:tplc="A22E6EF4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65203"/>
    <w:multiLevelType w:val="hybridMultilevel"/>
    <w:tmpl w:val="EE4464CA"/>
    <w:lvl w:ilvl="0" w:tplc="A8704FA0">
      <w:start w:val="384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E00C0"/>
    <w:multiLevelType w:val="hybridMultilevel"/>
    <w:tmpl w:val="F8EC2A84"/>
    <w:lvl w:ilvl="0" w:tplc="443AF2B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7A1C62"/>
    <w:multiLevelType w:val="hybridMultilevel"/>
    <w:tmpl w:val="1F1CBC4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615DB"/>
    <w:multiLevelType w:val="hybridMultilevel"/>
    <w:tmpl w:val="1F1CBC4C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E218B"/>
    <w:multiLevelType w:val="hybridMultilevel"/>
    <w:tmpl w:val="E42C0600"/>
    <w:lvl w:ilvl="0" w:tplc="BA8E944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A851BC"/>
    <w:multiLevelType w:val="hybridMultilevel"/>
    <w:tmpl w:val="53A8AEE2"/>
    <w:lvl w:ilvl="0" w:tplc="C4A223BC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DD4834"/>
    <w:multiLevelType w:val="hybridMultilevel"/>
    <w:tmpl w:val="DF6CEA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239F7"/>
    <w:multiLevelType w:val="hybridMultilevel"/>
    <w:tmpl w:val="00DC5692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9" w15:restartNumberingAfterBreak="0">
    <w:nsid w:val="5DC345F5"/>
    <w:multiLevelType w:val="hybridMultilevel"/>
    <w:tmpl w:val="9B5A3C0A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71062"/>
    <w:multiLevelType w:val="hybridMultilevel"/>
    <w:tmpl w:val="B9301B9E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246E34"/>
    <w:multiLevelType w:val="hybridMultilevel"/>
    <w:tmpl w:val="3CB66168"/>
    <w:lvl w:ilvl="0" w:tplc="FF341F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065D0"/>
    <w:multiLevelType w:val="hybridMultilevel"/>
    <w:tmpl w:val="2DA8F8FA"/>
    <w:lvl w:ilvl="0" w:tplc="ECBEE18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224A61"/>
    <w:multiLevelType w:val="hybridMultilevel"/>
    <w:tmpl w:val="CE60E346"/>
    <w:lvl w:ilvl="0" w:tplc="BA387CC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605A9"/>
    <w:multiLevelType w:val="hybridMultilevel"/>
    <w:tmpl w:val="A98871D0"/>
    <w:lvl w:ilvl="0" w:tplc="20FA87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5C77B9"/>
    <w:multiLevelType w:val="hybridMultilevel"/>
    <w:tmpl w:val="E10287AE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CD6413"/>
    <w:multiLevelType w:val="hybridMultilevel"/>
    <w:tmpl w:val="0FF464F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6529CF"/>
    <w:multiLevelType w:val="hybridMultilevel"/>
    <w:tmpl w:val="B31CCFB4"/>
    <w:lvl w:ilvl="0" w:tplc="C6F4FCC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Helv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C74B8C"/>
    <w:multiLevelType w:val="hybridMultilevel"/>
    <w:tmpl w:val="F4C4BF4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098990">
    <w:abstractNumId w:val="13"/>
  </w:num>
  <w:num w:numId="2" w16cid:durableId="306781254">
    <w:abstractNumId w:val="8"/>
  </w:num>
  <w:num w:numId="3" w16cid:durableId="1905989132">
    <w:abstractNumId w:val="2"/>
  </w:num>
  <w:num w:numId="4" w16cid:durableId="588348786">
    <w:abstractNumId w:val="8"/>
  </w:num>
  <w:num w:numId="5" w16cid:durableId="363677772">
    <w:abstractNumId w:val="14"/>
  </w:num>
  <w:num w:numId="6" w16cid:durableId="534853137">
    <w:abstractNumId w:val="17"/>
  </w:num>
  <w:num w:numId="7" w16cid:durableId="359207922">
    <w:abstractNumId w:val="1"/>
  </w:num>
  <w:num w:numId="8" w16cid:durableId="944114864">
    <w:abstractNumId w:val="9"/>
  </w:num>
  <w:num w:numId="9" w16cid:durableId="2074817805">
    <w:abstractNumId w:val="4"/>
  </w:num>
  <w:num w:numId="10" w16cid:durableId="1429352069">
    <w:abstractNumId w:val="12"/>
  </w:num>
  <w:num w:numId="11" w16cid:durableId="1733457516">
    <w:abstractNumId w:val="27"/>
  </w:num>
  <w:num w:numId="12" w16cid:durableId="1757483700">
    <w:abstractNumId w:val="6"/>
  </w:num>
  <w:num w:numId="13" w16cid:durableId="2037844483">
    <w:abstractNumId w:val="15"/>
  </w:num>
  <w:num w:numId="14" w16cid:durableId="2109888407">
    <w:abstractNumId w:val="0"/>
  </w:num>
  <w:num w:numId="15" w16cid:durableId="1004669213">
    <w:abstractNumId w:val="3"/>
  </w:num>
  <w:num w:numId="16" w16cid:durableId="2077900881">
    <w:abstractNumId w:val="24"/>
  </w:num>
  <w:num w:numId="17" w16cid:durableId="1606771209">
    <w:abstractNumId w:val="21"/>
  </w:num>
  <w:num w:numId="18" w16cid:durableId="1296719328">
    <w:abstractNumId w:val="23"/>
  </w:num>
  <w:num w:numId="19" w16cid:durableId="1768193937">
    <w:abstractNumId w:val="11"/>
  </w:num>
  <w:num w:numId="20" w16cid:durableId="1720350912">
    <w:abstractNumId w:val="22"/>
  </w:num>
  <w:num w:numId="21" w16cid:durableId="754395241">
    <w:abstractNumId w:val="26"/>
  </w:num>
  <w:num w:numId="22" w16cid:durableId="1747141615">
    <w:abstractNumId w:val="28"/>
  </w:num>
  <w:num w:numId="23" w16cid:durableId="1527329601">
    <w:abstractNumId w:val="25"/>
  </w:num>
  <w:num w:numId="24" w16cid:durableId="932011564">
    <w:abstractNumId w:val="19"/>
  </w:num>
  <w:num w:numId="25" w16cid:durableId="1974748238">
    <w:abstractNumId w:val="7"/>
  </w:num>
  <w:num w:numId="26" w16cid:durableId="1542398940">
    <w:abstractNumId w:val="20"/>
  </w:num>
  <w:num w:numId="27" w16cid:durableId="444497059">
    <w:abstractNumId w:val="10"/>
  </w:num>
  <w:num w:numId="28" w16cid:durableId="1486356527">
    <w:abstractNumId w:val="5"/>
  </w:num>
  <w:num w:numId="29" w16cid:durableId="203833998">
    <w:abstractNumId w:val="18"/>
  </w:num>
  <w:num w:numId="30" w16cid:durableId="7055275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355"/>
    <w:rsid w:val="0001641C"/>
    <w:rsid w:val="000A7AF2"/>
    <w:rsid w:val="000B1627"/>
    <w:rsid w:val="000B3194"/>
    <w:rsid w:val="000C74B6"/>
    <w:rsid w:val="000E4513"/>
    <w:rsid w:val="000F0A32"/>
    <w:rsid w:val="00104355"/>
    <w:rsid w:val="00123231"/>
    <w:rsid w:val="001625DD"/>
    <w:rsid w:val="0017408D"/>
    <w:rsid w:val="001B6DB6"/>
    <w:rsid w:val="001E10EF"/>
    <w:rsid w:val="001E2E4C"/>
    <w:rsid w:val="001F34A9"/>
    <w:rsid w:val="001F6C93"/>
    <w:rsid w:val="00257AD9"/>
    <w:rsid w:val="0028127F"/>
    <w:rsid w:val="002819EC"/>
    <w:rsid w:val="0028707B"/>
    <w:rsid w:val="00290A57"/>
    <w:rsid w:val="002A6674"/>
    <w:rsid w:val="003069B8"/>
    <w:rsid w:val="0030795E"/>
    <w:rsid w:val="00310B62"/>
    <w:rsid w:val="003132CC"/>
    <w:rsid w:val="00332D5A"/>
    <w:rsid w:val="00352485"/>
    <w:rsid w:val="003624C5"/>
    <w:rsid w:val="0038119C"/>
    <w:rsid w:val="003A00E9"/>
    <w:rsid w:val="003B7B13"/>
    <w:rsid w:val="003D1146"/>
    <w:rsid w:val="00412FA2"/>
    <w:rsid w:val="00413DAF"/>
    <w:rsid w:val="00430288"/>
    <w:rsid w:val="00435F64"/>
    <w:rsid w:val="00483042"/>
    <w:rsid w:val="00484FFC"/>
    <w:rsid w:val="004F0345"/>
    <w:rsid w:val="005071D3"/>
    <w:rsid w:val="005172C9"/>
    <w:rsid w:val="0053001F"/>
    <w:rsid w:val="00543F31"/>
    <w:rsid w:val="00567FB5"/>
    <w:rsid w:val="005B08D5"/>
    <w:rsid w:val="005C52CE"/>
    <w:rsid w:val="005D6F3A"/>
    <w:rsid w:val="005F3AA8"/>
    <w:rsid w:val="005F44D8"/>
    <w:rsid w:val="0062448A"/>
    <w:rsid w:val="00630F2C"/>
    <w:rsid w:val="0064008A"/>
    <w:rsid w:val="00642615"/>
    <w:rsid w:val="00661FE8"/>
    <w:rsid w:val="00675E1F"/>
    <w:rsid w:val="006A286D"/>
    <w:rsid w:val="006C0DEE"/>
    <w:rsid w:val="006E7E4E"/>
    <w:rsid w:val="00757B01"/>
    <w:rsid w:val="00772D33"/>
    <w:rsid w:val="007C05A0"/>
    <w:rsid w:val="007C79CC"/>
    <w:rsid w:val="007D4784"/>
    <w:rsid w:val="007E6599"/>
    <w:rsid w:val="00804D1C"/>
    <w:rsid w:val="00825E09"/>
    <w:rsid w:val="00836FD3"/>
    <w:rsid w:val="008630C2"/>
    <w:rsid w:val="008A2CAB"/>
    <w:rsid w:val="008A76C9"/>
    <w:rsid w:val="008C5F4B"/>
    <w:rsid w:val="008F6D2C"/>
    <w:rsid w:val="00930435"/>
    <w:rsid w:val="00961C48"/>
    <w:rsid w:val="009D70AB"/>
    <w:rsid w:val="009F2A1D"/>
    <w:rsid w:val="00A144D6"/>
    <w:rsid w:val="00A2152D"/>
    <w:rsid w:val="00A336CF"/>
    <w:rsid w:val="00A37A53"/>
    <w:rsid w:val="00A5073F"/>
    <w:rsid w:val="00AB2F55"/>
    <w:rsid w:val="00AC1091"/>
    <w:rsid w:val="00AD4FD6"/>
    <w:rsid w:val="00B826BB"/>
    <w:rsid w:val="00B93729"/>
    <w:rsid w:val="00BA31D7"/>
    <w:rsid w:val="00BD0062"/>
    <w:rsid w:val="00BD1CEE"/>
    <w:rsid w:val="00BE26F5"/>
    <w:rsid w:val="00C31D61"/>
    <w:rsid w:val="00C34D4E"/>
    <w:rsid w:val="00C43149"/>
    <w:rsid w:val="00CA13E6"/>
    <w:rsid w:val="00CA28D8"/>
    <w:rsid w:val="00CB1AF4"/>
    <w:rsid w:val="00CD48DE"/>
    <w:rsid w:val="00CD796A"/>
    <w:rsid w:val="00D44BF7"/>
    <w:rsid w:val="00D76A6B"/>
    <w:rsid w:val="00E17749"/>
    <w:rsid w:val="00E34507"/>
    <w:rsid w:val="00E423A4"/>
    <w:rsid w:val="00E45B7C"/>
    <w:rsid w:val="00E86AD8"/>
    <w:rsid w:val="00E901C9"/>
    <w:rsid w:val="00EB658E"/>
    <w:rsid w:val="00EC4906"/>
    <w:rsid w:val="00EF1768"/>
    <w:rsid w:val="00F106CB"/>
    <w:rsid w:val="00F65CBF"/>
    <w:rsid w:val="00FA0733"/>
    <w:rsid w:val="00FC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CEC57"/>
  <w15:chartTrackingRefBased/>
  <w15:docId w15:val="{70579506-89F8-4C53-9948-7700AE6F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104355"/>
    <w:pPr>
      <w:spacing w:after="0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link w:val="LijstalineaChar"/>
    <w:uiPriority w:val="34"/>
    <w:qFormat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link w:val="GeenafstandChar"/>
    <w:uiPriority w:val="3"/>
    <w:qFormat/>
    <w:rsid w:val="000E4513"/>
    <w:pPr>
      <w:spacing w:after="0" w:line="240" w:lineRule="auto"/>
    </w:pPr>
    <w:rPr>
      <w:rFonts w:ascii="Verdana" w:hAnsi="Verdana"/>
      <w:sz w:val="18"/>
    </w:rPr>
  </w:style>
  <w:style w:type="character" w:styleId="Hyperlink">
    <w:name w:val="Hyperlink"/>
    <w:basedOn w:val="Standaardalinea-lettertype"/>
    <w:uiPriority w:val="99"/>
    <w:unhideWhenUsed/>
    <w:rsid w:val="00104355"/>
    <w:rPr>
      <w:rFonts w:ascii="Arial" w:hAnsi="Arial"/>
      <w:b w:val="0"/>
      <w:color w:val="0000FF" w:themeColor="hyperlink"/>
      <w:u w:val="single"/>
    </w:rPr>
  </w:style>
  <w:style w:type="paragraph" w:customStyle="1" w:styleId="GenummerdHoofdstuk">
    <w:name w:val="GenummerdHoofdstuk"/>
    <w:basedOn w:val="Standaard"/>
    <w:next w:val="Standaard"/>
    <w:link w:val="GenummerdHoofdstukChar"/>
    <w:rsid w:val="00104355"/>
    <w:pPr>
      <w:pageBreakBefore/>
      <w:numPr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rFonts w:ascii="Verdana" w:eastAsia="DejaVu Sans" w:hAnsi="Verdana"/>
      <w:sz w:val="24"/>
      <w:szCs w:val="20"/>
      <w:lang w:eastAsia="nl-NL"/>
    </w:rPr>
  </w:style>
  <w:style w:type="paragraph" w:customStyle="1" w:styleId="Paragraaf">
    <w:name w:val="Paragraaf"/>
    <w:basedOn w:val="Standaard"/>
    <w:next w:val="Standaard"/>
    <w:rsid w:val="00104355"/>
    <w:pPr>
      <w:numPr>
        <w:ilvl w:val="1"/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b/>
      <w:sz w:val="18"/>
      <w:szCs w:val="20"/>
      <w:lang w:eastAsia="nl-NL"/>
    </w:rPr>
  </w:style>
  <w:style w:type="paragraph" w:customStyle="1" w:styleId="Subparagraaf">
    <w:name w:val="Subparagraaf"/>
    <w:basedOn w:val="Standaard"/>
    <w:next w:val="Standaard"/>
    <w:rsid w:val="00104355"/>
    <w:pPr>
      <w:numPr>
        <w:ilvl w:val="2"/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i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104355"/>
    <w:rPr>
      <w:rFonts w:ascii="Verdana" w:eastAsia="DejaVu Sans" w:hAnsi="Verdana" w:cs="Times New Roman"/>
      <w:sz w:val="24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rsid w:val="00104355"/>
    <w:rPr>
      <w:rFonts w:ascii="Verdana" w:hAnsi="Verdana"/>
      <w:sz w:val="18"/>
    </w:rPr>
  </w:style>
  <w:style w:type="character" w:customStyle="1" w:styleId="INKStandaardChar">
    <w:name w:val="INK Standaard Char"/>
    <w:basedOn w:val="Standaardalinea-lettertype"/>
    <w:link w:val="INKStandaard"/>
    <w:locked/>
    <w:rsid w:val="00104355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Standaard">
    <w:name w:val="INK Standaard"/>
    <w:basedOn w:val="Standaard"/>
    <w:link w:val="INKStandaardChar"/>
    <w:qFormat/>
    <w:rsid w:val="00104355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HeadingrijksstijlChar">
    <w:name w:val="Heading rijksstijl Char"/>
    <w:basedOn w:val="Standaardalinea-lettertype"/>
    <w:link w:val="Headingrijksstijl"/>
    <w:locked/>
    <w:rsid w:val="00104355"/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customStyle="1" w:styleId="Headingrijksstijl">
    <w:name w:val="Heading rijksstijl"/>
    <w:link w:val="HeadingrijksstijlChar"/>
    <w:qFormat/>
    <w:rsid w:val="00104355"/>
    <w:pPr>
      <w:spacing w:after="0" w:line="240" w:lineRule="auto"/>
    </w:pPr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07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0733"/>
    <w:rPr>
      <w:rFonts w:ascii="Segoe UI" w:eastAsia="Calibr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17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F17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F1768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17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1768"/>
    <w:rPr>
      <w:rFonts w:ascii="Arial" w:eastAsia="Calibri" w:hAnsi="Arial" w:cs="Times New Roman"/>
      <w:b/>
      <w:bCs/>
      <w:sz w:val="20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C1091"/>
    <w:rPr>
      <w:rFonts w:ascii="Verdana" w:hAnsi="Verdana"/>
      <w:sz w:val="18"/>
    </w:rPr>
  </w:style>
  <w:style w:type="paragraph" w:styleId="Koptekst">
    <w:name w:val="header"/>
    <w:aliases w:val="--don't use"/>
    <w:basedOn w:val="Standaard"/>
    <w:link w:val="Kop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BE26F5"/>
  </w:style>
  <w:style w:type="paragraph" w:styleId="Voettekst">
    <w:name w:val="footer"/>
    <w:basedOn w:val="Standaard"/>
    <w:link w:val="Voet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26F5"/>
    <w:rPr>
      <w:rFonts w:ascii="Arial" w:eastAsia="Calibri" w:hAnsi="Arial" w:cs="Times New Roman"/>
      <w:sz w:val="19"/>
    </w:rPr>
  </w:style>
  <w:style w:type="table" w:styleId="Tabelraster">
    <w:name w:val="Table Grid"/>
    <w:basedOn w:val="Standaardtabel"/>
    <w:uiPriority w:val="39"/>
    <w:rsid w:val="00BE26F5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E26F5"/>
  </w:style>
  <w:style w:type="paragraph" w:styleId="Revisie">
    <w:name w:val="Revision"/>
    <w:hidden/>
    <w:uiPriority w:val="99"/>
    <w:semiHidden/>
    <w:rsid w:val="009D70AB"/>
    <w:pPr>
      <w:spacing w:after="0" w:line="240" w:lineRule="auto"/>
    </w:pPr>
    <w:rPr>
      <w:rFonts w:ascii="Arial" w:eastAsia="Calibri" w:hAnsi="Arial" w:cs="Times New Roman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7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05F0B-5CC0-47F2-8522-B81C1FE7F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1195</Words>
  <Characters>6574</Characters>
  <Application>Microsoft Office Word</Application>
  <DocSecurity>0</DocSecurity>
  <Lines>54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Financien</Company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M. Gasteovska</dc:creator>
  <cp:keywords/>
  <dc:description/>
  <cp:lastModifiedBy>Rachid R. el Allouchi</cp:lastModifiedBy>
  <cp:revision>2</cp:revision>
  <dcterms:created xsi:type="dcterms:W3CDTF">2023-04-26T10:20:00Z</dcterms:created>
  <dcterms:modified xsi:type="dcterms:W3CDTF">2023-04-26T10:20:00Z</dcterms:modified>
</cp:coreProperties>
</file>