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E9D" w:rsidRPr="00B82E9D" w:rsidRDefault="00B82E9D" w:rsidP="00B82E9D">
      <w:pPr>
        <w:pStyle w:val="BijlageGenummerdKop2"/>
        <w:numPr>
          <w:ilvl w:val="0"/>
          <w:numId w:val="0"/>
        </w:numPr>
        <w:ind w:left="1134"/>
        <w:rPr>
          <w:b/>
        </w:rPr>
      </w:pPr>
      <w:bookmarkStart w:id="0" w:name="_Toc496111707"/>
      <w:bookmarkStart w:id="1" w:name="bwkopBijlage_K"/>
      <w:bookmarkStart w:id="2" w:name="_Toc84491671"/>
      <w:r w:rsidRPr="00B82E9D">
        <w:rPr>
          <w:b/>
        </w:rPr>
        <w:t>Bijlage I</w:t>
      </w:r>
      <w:r w:rsidRPr="00B82E9D">
        <w:rPr>
          <w:b/>
        </w:rPr>
        <w:tab/>
      </w:r>
      <w:r w:rsidRPr="00B82E9D">
        <w:rPr>
          <w:b/>
        </w:rPr>
        <w:t>Verklaring inzake de verplichtingen op het gebied van milieu-, sociaal en arbeidsrecht</w:t>
      </w:r>
      <w:bookmarkEnd w:id="0"/>
      <w:bookmarkEnd w:id="2"/>
    </w:p>
    <w:p w:rsidR="00B82E9D" w:rsidRPr="00F01E1C" w:rsidRDefault="00B82E9D" w:rsidP="00B82E9D">
      <w:pPr>
        <w:pStyle w:val="Broodtekst"/>
        <w:ind w:left="1134"/>
        <w:rPr>
          <w:bCs/>
          <w:color w:val="000000"/>
          <w:lang w:val="nl-NL"/>
        </w:rPr>
      </w:pPr>
      <w:bookmarkStart w:id="3" w:name="bwBijl_K_EU_Blok"/>
      <w:bookmarkEnd w:id="1"/>
      <w:r w:rsidRPr="00F01E1C">
        <w:rPr>
          <w:bCs/>
          <w:color w:val="000000"/>
          <w:lang w:val="nl-NL"/>
        </w:rPr>
        <w:t xml:space="preserve">Naam en adres van de onderneming: </w:t>
      </w:r>
    </w:p>
    <w:p w:rsidR="00B82E9D" w:rsidRPr="00F01E1C" w:rsidRDefault="00B82E9D" w:rsidP="00B82E9D">
      <w:pPr>
        <w:pStyle w:val="Broodtekst"/>
        <w:ind w:left="1134"/>
        <w:rPr>
          <w:bCs/>
          <w:color w:val="000000"/>
          <w:lang w:val="nl-NL"/>
        </w:rPr>
      </w:pPr>
    </w:p>
    <w:p w:rsidR="00B82E9D" w:rsidRPr="00F01E1C" w:rsidRDefault="00B82E9D" w:rsidP="00B82E9D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>…</w:t>
      </w:r>
      <w:bookmarkStart w:id="4" w:name="_GoBack"/>
      <w:bookmarkEnd w:id="4"/>
      <w:r w:rsidRPr="00F01E1C">
        <w:rPr>
          <w:color w:val="000000"/>
          <w:lang w:val="nl-NL"/>
        </w:rPr>
        <w:t>………………………………………………………………………………………………………………………………………</w:t>
      </w:r>
    </w:p>
    <w:p w:rsidR="00B82E9D" w:rsidRPr="00F01E1C" w:rsidRDefault="00B82E9D" w:rsidP="00B82E9D">
      <w:pPr>
        <w:pStyle w:val="Broodtekst"/>
        <w:ind w:left="1134"/>
        <w:rPr>
          <w:bCs/>
          <w:color w:val="000000"/>
          <w:lang w:val="nl-NL"/>
        </w:rPr>
      </w:pPr>
    </w:p>
    <w:p w:rsidR="00B82E9D" w:rsidRPr="00F01E1C" w:rsidRDefault="00B82E9D" w:rsidP="00B82E9D">
      <w:pPr>
        <w:pStyle w:val="Broodtekst"/>
        <w:ind w:left="1134"/>
        <w:rPr>
          <w:bCs/>
          <w:color w:val="000000"/>
          <w:lang w:val="nl-NL"/>
        </w:rPr>
      </w:pPr>
      <w:r w:rsidRPr="00F01E1C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B82E9D" w:rsidRPr="00F01E1C" w:rsidRDefault="00B82E9D" w:rsidP="00B82E9D">
      <w:pPr>
        <w:pStyle w:val="Broodtekst"/>
        <w:ind w:left="1134"/>
        <w:rPr>
          <w:bCs/>
          <w:color w:val="000000"/>
          <w:lang w:val="nl-NL"/>
        </w:rPr>
      </w:pPr>
    </w:p>
    <w:p w:rsidR="00B82E9D" w:rsidRPr="00F01E1C" w:rsidRDefault="00B82E9D" w:rsidP="00B82E9D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B82E9D" w:rsidRPr="00F01E1C" w:rsidRDefault="00B82E9D" w:rsidP="00B82E9D">
      <w:pPr>
        <w:pStyle w:val="Broodtekst"/>
        <w:ind w:left="1134"/>
        <w:rPr>
          <w:bCs/>
          <w:color w:val="000000"/>
          <w:lang w:val="nl-NL"/>
        </w:rPr>
      </w:pPr>
    </w:p>
    <w:p w:rsidR="00B82E9D" w:rsidRPr="00F01E1C" w:rsidRDefault="00B82E9D" w:rsidP="00B82E9D">
      <w:pPr>
        <w:pStyle w:val="Broodtekst"/>
        <w:ind w:left="1134"/>
        <w:rPr>
          <w:bCs/>
          <w:color w:val="000000"/>
          <w:lang w:val="nl-NL"/>
        </w:rPr>
      </w:pPr>
      <w:r w:rsidRPr="00F01E1C">
        <w:rPr>
          <w:bCs/>
          <w:color w:val="000000"/>
          <w:lang w:val="nl-NL"/>
        </w:rPr>
        <w:t>Contactpersoon van de onderneming (naam, email, telefoon):</w:t>
      </w:r>
    </w:p>
    <w:p w:rsidR="00B82E9D" w:rsidRPr="00F01E1C" w:rsidRDefault="00B82E9D" w:rsidP="00B82E9D">
      <w:pPr>
        <w:pStyle w:val="Broodtekst"/>
        <w:ind w:left="1134"/>
        <w:rPr>
          <w:bCs/>
          <w:color w:val="000000"/>
          <w:lang w:val="nl-NL"/>
        </w:rPr>
      </w:pPr>
    </w:p>
    <w:p w:rsidR="00B82E9D" w:rsidRPr="00F01E1C" w:rsidRDefault="00B82E9D" w:rsidP="00B82E9D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B82E9D" w:rsidRPr="00F01E1C" w:rsidRDefault="00B82E9D" w:rsidP="00B82E9D">
      <w:pPr>
        <w:pStyle w:val="Broodtekst"/>
        <w:ind w:left="1134"/>
        <w:rPr>
          <w:bCs/>
          <w:color w:val="000000"/>
          <w:lang w:val="nl-NL"/>
        </w:rPr>
      </w:pPr>
    </w:p>
    <w:p w:rsidR="00B82E9D" w:rsidRPr="00F01E1C" w:rsidRDefault="00B82E9D" w:rsidP="00B82E9D">
      <w:pPr>
        <w:pStyle w:val="Broodtekst"/>
        <w:ind w:left="1134"/>
        <w:rPr>
          <w:color w:val="000000"/>
          <w:lang w:val="nl-NL"/>
        </w:rPr>
      </w:pPr>
      <w:r w:rsidRPr="00F01E1C">
        <w:rPr>
          <w:bCs/>
          <w:color w:val="000000"/>
          <w:lang w:val="nl-NL"/>
        </w:rPr>
        <w:t xml:space="preserve">Ondergetekende verklaart </w:t>
      </w:r>
      <w:r w:rsidRPr="00F01E1C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B82E9D" w:rsidRPr="00F01E1C" w:rsidRDefault="00B82E9D" w:rsidP="00B82E9D">
      <w:pPr>
        <w:pStyle w:val="Broodtekst"/>
        <w:ind w:left="1134"/>
        <w:rPr>
          <w:color w:val="000000"/>
          <w:lang w:val="nl-NL"/>
        </w:rPr>
      </w:pPr>
    </w:p>
    <w:p w:rsidR="00B82E9D" w:rsidRPr="00F01E1C" w:rsidRDefault="00B82E9D" w:rsidP="00B82E9D">
      <w:pPr>
        <w:pStyle w:val="Broodtekst"/>
        <w:ind w:left="1134"/>
        <w:rPr>
          <w:b/>
          <w:bCs/>
          <w:color w:val="000000"/>
          <w:lang w:val="nl-NL"/>
        </w:rPr>
      </w:pPr>
      <w:r w:rsidRPr="00F01E1C">
        <w:rPr>
          <w:b/>
          <w:bCs/>
          <w:color w:val="000000"/>
          <w:lang w:val="nl-NL"/>
        </w:rPr>
        <w:t>Ondertekening</w:t>
      </w:r>
    </w:p>
    <w:p w:rsidR="00B82E9D" w:rsidRPr="00F01E1C" w:rsidRDefault="00B82E9D" w:rsidP="00B82E9D">
      <w:pPr>
        <w:pStyle w:val="Broodtekst"/>
        <w:ind w:left="1134"/>
        <w:rPr>
          <w:color w:val="000000"/>
          <w:lang w:val="nl-NL"/>
        </w:rPr>
      </w:pPr>
    </w:p>
    <w:p w:rsidR="00B82E9D" w:rsidRPr="00F01E1C" w:rsidRDefault="00B82E9D" w:rsidP="00B82E9D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 xml:space="preserve">Deze verklaring dient </w:t>
      </w:r>
      <w:r w:rsidRPr="00F01E1C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F01E1C">
        <w:rPr>
          <w:color w:val="000000"/>
          <w:lang w:val="nl-NL"/>
        </w:rPr>
        <w:t>al dan niet een vennootschap onder firma</w:t>
      </w:r>
      <w:r w:rsidRPr="00F01E1C">
        <w:rPr>
          <w:rFonts w:cs="V&amp;W Syntax (Adobe)"/>
          <w:color w:val="000000"/>
          <w:lang w:val="nl-NL"/>
        </w:rPr>
        <w:t xml:space="preserve">, </w:t>
      </w:r>
      <w:r w:rsidRPr="00F01E1C">
        <w:rPr>
          <w:rFonts w:cs="V&amp;W Syntax (Adobe)"/>
          <w:color w:val="000000"/>
          <w:u w:val="single"/>
          <w:lang w:val="nl-NL"/>
        </w:rPr>
        <w:t>alle</w:t>
      </w:r>
      <w:r w:rsidRPr="00F01E1C">
        <w:rPr>
          <w:rFonts w:cs="V&amp;W Syntax (Adobe)"/>
          <w:color w:val="000000"/>
          <w:lang w:val="nl-NL"/>
        </w:rPr>
        <w:t xml:space="preserve"> inschrijvers, </w:t>
      </w:r>
      <w:r w:rsidRPr="00F01E1C">
        <w:rPr>
          <w:color w:val="000000"/>
          <w:lang w:val="nl-NL"/>
        </w:rPr>
        <w:t xml:space="preserve">digitaal te worden ondertekend conform paragraaf </w:t>
      </w:r>
      <w:bookmarkStart w:id="5" w:name="bwBijl_K_EU_641"/>
      <w:r>
        <w:rPr>
          <w:color w:val="000000"/>
          <w:lang w:val="nl-NL"/>
        </w:rPr>
        <w:t>5.4.1</w:t>
      </w:r>
      <w:bookmarkEnd w:id="5"/>
      <w:r w:rsidRPr="00F01E1C">
        <w:rPr>
          <w:color w:val="000000"/>
          <w:lang w:val="nl-NL"/>
        </w:rPr>
        <w:t>.</w:t>
      </w:r>
    </w:p>
    <w:bookmarkEnd w:id="3"/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E9D" w:rsidRDefault="00B82E9D" w:rsidP="0088501B">
      <w:r>
        <w:separator/>
      </w:r>
    </w:p>
  </w:endnote>
  <w:endnote w:type="continuationSeparator" w:id="0">
    <w:p w:rsidR="00B82E9D" w:rsidRDefault="00B82E9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E9D" w:rsidRDefault="00B82E9D" w:rsidP="0088501B">
      <w:r>
        <w:separator/>
      </w:r>
    </w:p>
  </w:footnote>
  <w:footnote w:type="continuationSeparator" w:id="0">
    <w:p w:rsidR="00B82E9D" w:rsidRDefault="00B82E9D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E9D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82E9D"/>
    <w:rsid w:val="00C36FAA"/>
    <w:rsid w:val="00C71133"/>
    <w:rsid w:val="00CA55CC"/>
    <w:rsid w:val="00CB3317"/>
    <w:rsid w:val="00DA3555"/>
    <w:rsid w:val="00E456EE"/>
    <w:rsid w:val="00ED7AB9"/>
    <w:rsid w:val="00EE5BBE"/>
    <w:rsid w:val="00F07C94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8357F"/>
  <w15:chartTrackingRefBased/>
  <w15:docId w15:val="{957F5FE0-FFC8-4249-822B-212415BA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B82E9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82E9D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82E9D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82E9D"/>
    <w:pPr>
      <w:pageBreakBefore/>
      <w:numPr>
        <w:numId w:val="32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ijlageGenummerdKop2">
    <w:name w:val="BijlageGenummerdKop2"/>
    <w:basedOn w:val="BijlageGenummerdKop"/>
    <w:uiPriority w:val="16"/>
    <w:rsid w:val="00B82E9D"/>
    <w:pPr>
      <w:spacing w:line="240" w:lineRule="atLeast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Mensah, Isaac (CD)</dc:creator>
  <cp:keywords/>
  <dc:description/>
  <cp:lastModifiedBy>Mensah, Isaac (CD)</cp:lastModifiedBy>
  <cp:revision>1</cp:revision>
  <dcterms:created xsi:type="dcterms:W3CDTF">2021-10-07T08:23:00Z</dcterms:created>
  <dcterms:modified xsi:type="dcterms:W3CDTF">2021-10-07T08:24:00Z</dcterms:modified>
</cp:coreProperties>
</file>