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54" w:rsidRPr="003B2E54" w:rsidRDefault="003B2E54" w:rsidP="003B2E54">
      <w:pPr>
        <w:pStyle w:val="BijlageGenummerdKop"/>
        <w:numPr>
          <w:ilvl w:val="0"/>
          <w:numId w:val="0"/>
        </w:numPr>
        <w:rPr>
          <w:b/>
        </w:rPr>
      </w:pPr>
      <w:bookmarkStart w:id="0" w:name="_Toc84491669"/>
      <w:bookmarkStart w:id="1" w:name="_GoBack"/>
      <w:r w:rsidRPr="003B2E54">
        <w:rPr>
          <w:b/>
        </w:rPr>
        <w:t>Bijlage G</w:t>
      </w:r>
      <w:r w:rsidRPr="003B2E54">
        <w:rPr>
          <w:b/>
        </w:rPr>
        <w:tab/>
      </w:r>
      <w:r w:rsidRPr="003B2E54">
        <w:rPr>
          <w:b/>
        </w:rPr>
        <w:t>Model K verklaring bestuurder omtrent rechtmatigheid inschrijving</w:t>
      </w:r>
      <w:bookmarkEnd w:id="0"/>
    </w:p>
    <w:bookmarkEnd w:id="1"/>
    <w:p w:rsidR="003B2E54" w:rsidRPr="00A12536" w:rsidRDefault="003B2E54" w:rsidP="003B2E54">
      <w:pPr>
        <w:pStyle w:val="Broodtekst"/>
        <w:rPr>
          <w:color w:val="000000"/>
          <w:lang w:val="nl-NL"/>
        </w:rPr>
      </w:pPr>
      <w:r w:rsidRPr="00A12536">
        <w:rPr>
          <w:lang w:val="nl-NL"/>
        </w:rPr>
        <w:t>Ondergetekende verklaart (verklaren) dat de onderhavige inschrijving ten behoeve van de opdracht met zaaknummer</w:t>
      </w:r>
      <w:r>
        <w:rPr>
          <w:lang w:val="nl-NL"/>
        </w:rPr>
        <w:t xml:space="preserve"> 31172127</w:t>
      </w:r>
      <w:r w:rsidRPr="00A12536">
        <w:rPr>
          <w:color w:val="000000"/>
          <w:lang w:val="nl-NL"/>
        </w:rPr>
        <w:t>,</w:t>
      </w:r>
      <w:r w:rsidRPr="00A12536">
        <w:rPr>
          <w:lang w:val="nl-NL"/>
        </w:rPr>
        <w:t xml:space="preserve"> voor het</w:t>
      </w:r>
      <w:r w:rsidRPr="00A12536">
        <w:rPr>
          <w:bCs/>
          <w:color w:val="000000"/>
          <w:lang w:val="nl-NL"/>
        </w:rPr>
        <w:t xml:space="preserve"> </w:t>
      </w:r>
      <w:bookmarkStart w:id="2" w:name="bwBijl_I_2"/>
      <w:r>
        <w:rPr>
          <w:lang w:val="nl-NL"/>
        </w:rPr>
        <w:t>ontwerp en bouwwerkzaamheden Cluster 1 Watersteunpunten</w:t>
      </w:r>
      <w:bookmarkEnd w:id="2"/>
      <w:r w:rsidRPr="00A12536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:rsidR="003B2E54" w:rsidRPr="00A12536" w:rsidRDefault="003B2E54" w:rsidP="003B2E54">
      <w:pPr>
        <w:pStyle w:val="Broodtekst"/>
        <w:rPr>
          <w:lang w:val="nl-NL"/>
        </w:rPr>
      </w:pPr>
    </w:p>
    <w:p w:rsidR="003B2E54" w:rsidRPr="00A12536" w:rsidRDefault="003B2E54" w:rsidP="003B2E54">
      <w:pPr>
        <w:pStyle w:val="Broodtekst"/>
        <w:rPr>
          <w:lang w:val="nl-NL"/>
        </w:rPr>
      </w:pPr>
      <w:r w:rsidRPr="00A12536">
        <w:rPr>
          <w:lang w:val="nl-NL"/>
        </w:rPr>
        <w:t>Aldus naar waarheid opgemaakt.</w:t>
      </w:r>
    </w:p>
    <w:p w:rsidR="003B2E54" w:rsidRPr="00A12536" w:rsidRDefault="003B2E54" w:rsidP="003B2E54">
      <w:pPr>
        <w:pStyle w:val="Broodtekst"/>
        <w:rPr>
          <w:lang w:val="nl-NL"/>
        </w:rPr>
      </w:pPr>
    </w:p>
    <w:p w:rsidR="003B2E54" w:rsidRPr="00A12536" w:rsidRDefault="003B2E54" w:rsidP="003B2E54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op…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(datum)</w:t>
      </w:r>
    </w:p>
    <w:p w:rsidR="003B2E54" w:rsidRPr="00A12536" w:rsidRDefault="003B2E54" w:rsidP="003B2E54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te…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(plaats)</w:t>
      </w:r>
    </w:p>
    <w:p w:rsidR="003B2E54" w:rsidRPr="00A12536" w:rsidRDefault="003B2E54" w:rsidP="003B2E54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door…</w:t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voorletter(s))</w:t>
      </w:r>
    </w:p>
    <w:p w:rsidR="003B2E54" w:rsidRPr="00A12536" w:rsidRDefault="003B2E54" w:rsidP="003B2E54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als bestuurder van…</w:t>
      </w:r>
      <w:r w:rsidRPr="00A12536">
        <w:rPr>
          <w:lang w:val="nl-NL"/>
        </w:rPr>
        <w:tab/>
        <w:t>(naam en vestigingsplaats bedrijf)</w:t>
      </w:r>
    </w:p>
    <w:p w:rsidR="003B2E54" w:rsidRPr="00A12536" w:rsidRDefault="003B2E54" w:rsidP="003B2E54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die…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vestigingsplaats bedrijf)</w:t>
      </w:r>
    </w:p>
    <w:p w:rsidR="003B2E54" w:rsidRPr="00A12536" w:rsidRDefault="003B2E54" w:rsidP="003B2E54">
      <w:pPr>
        <w:autoSpaceDE w:val="0"/>
        <w:autoSpaceDN w:val="0"/>
        <w:adjustRightInd w:val="0"/>
        <w:rPr>
          <w:rFonts w:cs="Arial"/>
          <w:lang w:val="nl-NL"/>
        </w:rPr>
      </w:pPr>
    </w:p>
    <w:p w:rsidR="003B2E54" w:rsidRPr="00A12536" w:rsidRDefault="003B2E54" w:rsidP="003B2E54">
      <w:pPr>
        <w:autoSpaceDE w:val="0"/>
        <w:autoSpaceDN w:val="0"/>
        <w:adjustRightInd w:val="0"/>
        <w:rPr>
          <w:rFonts w:cs="Arial"/>
          <w:lang w:val="nl-NL"/>
        </w:rPr>
      </w:pPr>
      <w:r w:rsidRPr="00A12536">
        <w:rPr>
          <w:rFonts w:cs="Arial"/>
          <w:lang w:val="nl-NL"/>
        </w:rPr>
        <w:t>ter zake van deze Inschrijving rechtsgeldig vertegenwoordigt.</w:t>
      </w:r>
    </w:p>
    <w:p w:rsidR="003B2E54" w:rsidRPr="00A12536" w:rsidRDefault="003B2E54" w:rsidP="003B2E54">
      <w:pPr>
        <w:autoSpaceDE w:val="0"/>
        <w:autoSpaceDN w:val="0"/>
        <w:adjustRightInd w:val="0"/>
        <w:rPr>
          <w:rFonts w:cs="Arial"/>
          <w:lang w:val="nl-NL"/>
        </w:rPr>
      </w:pPr>
    </w:p>
    <w:p w:rsidR="003B2E54" w:rsidRPr="00A12536" w:rsidRDefault="003B2E54" w:rsidP="003B2E54">
      <w:pPr>
        <w:pStyle w:val="Broodtekst"/>
        <w:rPr>
          <w:b/>
          <w:lang w:val="nl-NL"/>
        </w:rPr>
      </w:pPr>
      <w:r w:rsidRPr="00A12536">
        <w:rPr>
          <w:b/>
          <w:lang w:val="nl-NL"/>
        </w:rPr>
        <w:t>Ondertekening</w:t>
      </w:r>
    </w:p>
    <w:p w:rsidR="003B2E54" w:rsidRPr="00A12536" w:rsidRDefault="003B2E54" w:rsidP="003B2E54">
      <w:pPr>
        <w:pStyle w:val="Broodtekst"/>
        <w:rPr>
          <w:lang w:val="nl-NL"/>
        </w:rPr>
      </w:pPr>
    </w:p>
    <w:p w:rsidR="003B2E54" w:rsidRPr="00A12536" w:rsidRDefault="003B2E54" w:rsidP="003B2E54">
      <w:pPr>
        <w:pStyle w:val="Broodtekst"/>
        <w:rPr>
          <w:rFonts w:cs="V&amp;W Syntax (Adobe)"/>
          <w:b/>
          <w:lang w:val="nl-NL"/>
        </w:rPr>
      </w:pPr>
      <w:r w:rsidRPr="00A12536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A12536">
        <w:rPr>
          <w:u w:val="single"/>
          <w:lang w:val="nl-NL"/>
        </w:rPr>
        <w:t>alle</w:t>
      </w:r>
      <w:r w:rsidRPr="00A12536">
        <w:rPr>
          <w:lang w:val="nl-NL"/>
        </w:rPr>
        <w:t xml:space="preserve"> inschrijvers, digitaal te worden ondertekend conform</w:t>
      </w:r>
      <w:r w:rsidRPr="00A12536">
        <w:rPr>
          <w:color w:val="000000" w:themeColor="text1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3" w:name="bwBijl_I_641"/>
      <w:r>
        <w:rPr>
          <w:color w:val="000000"/>
          <w:lang w:val="nl-NL"/>
        </w:rPr>
        <w:t>5.4.1</w:t>
      </w:r>
      <w:bookmarkEnd w:id="3"/>
      <w:r w:rsidRPr="00A12536">
        <w:rPr>
          <w:color w:val="000000" w:themeColor="text1"/>
          <w:lang w:val="nl-NL"/>
        </w:rPr>
        <w:t>.</w:t>
      </w:r>
    </w:p>
    <w:p w:rsidR="003B2E54" w:rsidRPr="00A12536" w:rsidRDefault="003B2E54" w:rsidP="003B2E54">
      <w:pPr>
        <w:pStyle w:val="Broodtekst"/>
        <w:rPr>
          <w:lang w:val="nl-NL"/>
        </w:rPr>
      </w:pPr>
    </w:p>
    <w:p w:rsidR="003F5EB0" w:rsidRPr="003B2E54" w:rsidRDefault="003F5EB0" w:rsidP="003F5EB0">
      <w:pPr>
        <w:rPr>
          <w:lang w:val="nl-NL"/>
        </w:rPr>
      </w:pPr>
    </w:p>
    <w:sectPr w:rsidR="003F5EB0" w:rsidRPr="003B2E54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E54" w:rsidRDefault="003B2E54" w:rsidP="0088501B">
      <w:r>
        <w:separator/>
      </w:r>
    </w:p>
  </w:endnote>
  <w:endnote w:type="continuationSeparator" w:id="0">
    <w:p w:rsidR="003B2E54" w:rsidRDefault="003B2E5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E54" w:rsidRDefault="003B2E54" w:rsidP="0088501B">
      <w:r>
        <w:separator/>
      </w:r>
    </w:p>
  </w:footnote>
  <w:footnote w:type="continuationSeparator" w:id="0">
    <w:p w:rsidR="003B2E54" w:rsidRDefault="003B2E5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5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B2E54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7C94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47D6D"/>
  <w15:chartTrackingRefBased/>
  <w15:docId w15:val="{2A28115C-8411-4C6F-ADFF-3489974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B2E54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3B2E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B2E54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B2E54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B2E54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Mensah, Isaac (CD)</dc:creator>
  <cp:keywords/>
  <dc:description/>
  <cp:lastModifiedBy>Mensah, Isaac (CD)</cp:lastModifiedBy>
  <cp:revision>1</cp:revision>
  <dcterms:created xsi:type="dcterms:W3CDTF">2021-10-07T08:14:00Z</dcterms:created>
  <dcterms:modified xsi:type="dcterms:W3CDTF">2021-10-07T08:15:00Z</dcterms:modified>
</cp:coreProperties>
</file>