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72C" w:rsidRPr="00B66E5D" w:rsidRDefault="003B772C" w:rsidP="003B772C">
      <w:pPr>
        <w:pStyle w:val="BijlageGenummerdKop"/>
        <w:numPr>
          <w:ilvl w:val="0"/>
          <w:numId w:val="0"/>
        </w:numPr>
      </w:pPr>
      <w:bookmarkStart w:id="0" w:name="_Toc496111701"/>
      <w:bookmarkStart w:id="1" w:name="bwKopBijlage_E"/>
      <w:bookmarkStart w:id="2" w:name="_Toc84491667"/>
      <w:r w:rsidRPr="003B772C">
        <w:rPr>
          <w:b/>
        </w:rPr>
        <w:t>Bijlage E</w:t>
      </w:r>
      <w:r>
        <w:tab/>
      </w:r>
      <w:r w:rsidRPr="003B772C">
        <w:rPr>
          <w:b/>
        </w:rPr>
        <w:t>Gegevens omtrent technische bekwaamheid</w:t>
      </w:r>
      <w:bookmarkEnd w:id="0"/>
      <w:bookmarkEnd w:id="2"/>
    </w:p>
    <w:p w:rsidR="003B772C" w:rsidRPr="00B66E5D" w:rsidRDefault="003B772C" w:rsidP="003B772C">
      <w:pPr>
        <w:pStyle w:val="Lijstalinea"/>
        <w:numPr>
          <w:ilvl w:val="0"/>
          <w:numId w:val="33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bookmarkStart w:id="3" w:name="bwBijl_E_OP_NO_CD_blok"/>
      <w:bookmarkEnd w:id="1"/>
      <w:r w:rsidRPr="00B66E5D">
        <w:rPr>
          <w:color w:val="000000"/>
          <w:lang w:val="nl-NL"/>
        </w:rPr>
        <w:t xml:space="preserve">De ondernemer(s) </w:t>
      </w:r>
      <w:bookmarkStart w:id="4" w:name="bwBijl_E_NO_CD"/>
      <w:r w:rsidRPr="00B66E5D">
        <w:rPr>
          <w:rFonts w:cs="RijksoverheidSansText-Regular"/>
          <w:color w:val="000000"/>
          <w:lang w:val="nl-NL"/>
        </w:rPr>
        <w:t>(gegadigde(n))</w:t>
      </w:r>
      <w:bookmarkEnd w:id="4"/>
      <w:r w:rsidRPr="00B66E5D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bookmarkStart w:id="5" w:name="bwBijl_E_NO_CD_GG0_uit"/>
      <w:r>
        <w:rPr>
          <w:color w:val="000000"/>
          <w:lang w:val="nl-NL"/>
        </w:rPr>
        <w:t>.</w:t>
      </w:r>
      <w:bookmarkEnd w:id="5"/>
    </w:p>
    <w:p w:rsidR="003B772C" w:rsidRPr="00B66E5D" w:rsidRDefault="003B772C" w:rsidP="003B772C">
      <w:pPr>
        <w:spacing w:line="260" w:lineRule="atLeast"/>
        <w:rPr>
          <w:rFonts w:cs="Verdana"/>
          <w:color w:val="000000"/>
          <w:lang w:val="nl-NL"/>
        </w:rPr>
      </w:pPr>
    </w:p>
    <w:p w:rsidR="003B772C" w:rsidRPr="007C6FB3" w:rsidRDefault="003B772C" w:rsidP="003B772C">
      <w:pPr>
        <w:rPr>
          <w:rStyle w:val="Verborgentekst"/>
          <w:lang w:val="nl-NL"/>
        </w:rPr>
      </w:pPr>
      <w:bookmarkStart w:id="6" w:name="bwBijl_E_HT"/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2"/>
        <w:gridCol w:w="3052"/>
      </w:tblGrid>
      <w:tr w:rsidR="003B772C" w:rsidRPr="000B407E" w:rsidTr="0035713D">
        <w:tc>
          <w:tcPr>
            <w:tcW w:w="4332" w:type="dxa"/>
            <w:shd w:val="clear" w:color="auto" w:fill="auto"/>
          </w:tcPr>
          <w:bookmarkEnd w:id="6"/>
          <w:p w:rsidR="003B772C" w:rsidRPr="00B66E5D" w:rsidRDefault="003B772C" w:rsidP="003B772C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r w:rsidRPr="00B66E5D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bookmarkStart w:id="7" w:name="bwBijl_E_NO_CD_GG0_uit2"/>
            <w:r w:rsidRPr="00B66E5D">
              <w:rPr>
                <w:rFonts w:cs="Verdana"/>
                <w:b/>
                <w:vanish/>
                <w:color w:val="E0E0E0"/>
                <w:lang w:val="nl-NL"/>
              </w:rPr>
              <w:t xml:space="preserve"> </w:t>
            </w:r>
            <w:bookmarkStart w:id="8" w:name="_GoBack"/>
            <w:bookmarkEnd w:id="7"/>
            <w:bookmarkEnd w:id="8"/>
          </w:p>
          <w:p w:rsidR="003B772C" w:rsidRPr="00B66E5D" w:rsidRDefault="003B772C" w:rsidP="0035713D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</w:p>
        </w:tc>
        <w:tc>
          <w:tcPr>
            <w:tcW w:w="3052" w:type="dxa"/>
            <w:shd w:val="clear" w:color="auto" w:fill="auto"/>
          </w:tcPr>
          <w:p w:rsidR="003B772C" w:rsidRPr="00B66E5D" w:rsidRDefault="003B772C" w:rsidP="0035713D">
            <w:pPr>
              <w:rPr>
                <w:rFonts w:cs="Verdana"/>
                <w:b/>
                <w:color w:val="000000"/>
                <w:lang w:val="nl-NL"/>
              </w:rPr>
            </w:pPr>
            <w:r w:rsidRPr="00B66E5D">
              <w:rPr>
                <w:rFonts w:cs="Verdana"/>
                <w:b/>
                <w:color w:val="000000"/>
                <w:lang w:val="nl-NL"/>
              </w:rPr>
              <w:t xml:space="preserve">Referentieopdracht </w:t>
            </w:r>
            <w:proofErr w:type="spellStart"/>
            <w:r w:rsidRPr="00B66E5D">
              <w:rPr>
                <w:rFonts w:cs="Verdana"/>
                <w:b/>
                <w:color w:val="000000"/>
                <w:lang w:val="nl-NL"/>
              </w:rPr>
              <w:t>nr</w:t>
            </w:r>
            <w:proofErr w:type="spellEnd"/>
            <w:r w:rsidRPr="00B66E5D">
              <w:rPr>
                <w:rFonts w:cs="Verdana"/>
                <w:b/>
                <w:color w:val="000000"/>
                <w:lang w:val="nl-NL"/>
              </w:rPr>
              <w:t>:</w:t>
            </w:r>
          </w:p>
          <w:p w:rsidR="003B772C" w:rsidRPr="00B66E5D" w:rsidRDefault="003B772C" w:rsidP="0035713D">
            <w:pPr>
              <w:rPr>
                <w:rFonts w:cs="Verdana"/>
                <w:color w:val="000000"/>
                <w:lang w:val="nl-NL"/>
              </w:rPr>
            </w:pPr>
            <w:r w:rsidRPr="00B66E5D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3B772C" w:rsidRPr="00B66E5D" w:rsidTr="0035713D">
        <w:tc>
          <w:tcPr>
            <w:tcW w:w="4332" w:type="dxa"/>
            <w:shd w:val="clear" w:color="auto" w:fill="auto"/>
          </w:tcPr>
          <w:p w:rsidR="003B772C" w:rsidRPr="00B66E5D" w:rsidRDefault="003B772C" w:rsidP="0035713D">
            <w:pPr>
              <w:rPr>
                <w:rFonts w:cs="Verdana"/>
                <w:b/>
                <w:color w:val="000000"/>
                <w:lang w:val="nl-NL"/>
              </w:rPr>
            </w:pPr>
          </w:p>
          <w:p w:rsidR="003B772C" w:rsidRPr="00B66E5D" w:rsidRDefault="003B772C" w:rsidP="0035713D">
            <w:pPr>
              <w:rPr>
                <w:rFonts w:cs="Verdana"/>
                <w:b/>
                <w:color w:val="000000"/>
              </w:rPr>
            </w:pPr>
            <w:proofErr w:type="spellStart"/>
            <w:r w:rsidRPr="00B66E5D">
              <w:rPr>
                <w:rFonts w:cs="Verdana"/>
                <w:b/>
                <w:color w:val="000000"/>
              </w:rPr>
              <w:t>Geschiktheidseis</w:t>
            </w:r>
            <w:proofErr w:type="spellEnd"/>
          </w:p>
        </w:tc>
        <w:tc>
          <w:tcPr>
            <w:tcW w:w="3052" w:type="dxa"/>
            <w:shd w:val="clear" w:color="auto" w:fill="auto"/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 xml:space="preserve">Per </w:t>
            </w:r>
            <w:proofErr w:type="spellStart"/>
            <w:r w:rsidRPr="00B66E5D">
              <w:rPr>
                <w:rFonts w:cs="Verdana"/>
                <w:color w:val="000000"/>
              </w:rPr>
              <w:t>geschiktheidseis</w:t>
            </w:r>
            <w:proofErr w:type="spellEnd"/>
            <w:r w:rsidRPr="00B66E5D">
              <w:rPr>
                <w:rFonts w:cs="Verdana"/>
                <w:color w:val="000000"/>
              </w:rPr>
              <w:t xml:space="preserve"> </w:t>
            </w:r>
            <w:proofErr w:type="spellStart"/>
            <w:r w:rsidRPr="00B66E5D">
              <w:rPr>
                <w:rFonts w:cs="Verdana"/>
                <w:color w:val="000000"/>
              </w:rPr>
              <w:t>maximaal</w:t>
            </w:r>
            <w:proofErr w:type="spellEnd"/>
            <w:r w:rsidRPr="00B66E5D">
              <w:rPr>
                <w:rFonts w:cs="Verdana"/>
                <w:color w:val="000000"/>
              </w:rPr>
              <w:t xml:space="preserve"> 1 </w:t>
            </w:r>
            <w:proofErr w:type="spellStart"/>
            <w:r w:rsidRPr="00B66E5D">
              <w:rPr>
                <w:rFonts w:cs="Verdana"/>
                <w:color w:val="000000"/>
              </w:rPr>
              <w:t>referentie</w:t>
            </w:r>
            <w:r w:rsidRPr="00B66E5D">
              <w:rPr>
                <w:rFonts w:cs="Verdana"/>
                <w:color w:val="000000"/>
              </w:rPr>
              <w:softHyphen/>
              <w:t>opdracht</w:t>
            </w:r>
            <w:proofErr w:type="spellEnd"/>
          </w:p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</w:p>
        </w:tc>
      </w:tr>
      <w:tr w:rsidR="003B772C" w:rsidRPr="00B66E5D" w:rsidTr="0035713D">
        <w:tc>
          <w:tcPr>
            <w:tcW w:w="4332" w:type="dxa"/>
            <w:shd w:val="clear" w:color="auto" w:fill="auto"/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proofErr w:type="spellStart"/>
            <w:r w:rsidRPr="00B66E5D">
              <w:rPr>
                <w:rFonts w:cs="Verdana"/>
                <w:color w:val="000000"/>
              </w:rPr>
              <w:t>Paragraaf</w:t>
            </w:r>
            <w:proofErr w:type="spellEnd"/>
            <w:r w:rsidRPr="00B66E5D">
              <w:rPr>
                <w:rFonts w:cs="Verdana"/>
                <w:color w:val="000000"/>
              </w:rPr>
              <w:t xml:space="preserve"> 3.2 lid </w:t>
            </w:r>
            <w:r>
              <w:rPr>
                <w:rFonts w:cs="Verdana"/>
                <w:color w:val="000000"/>
              </w:rPr>
              <w:t>2</w:t>
            </w:r>
            <w:r w:rsidRPr="00B66E5D">
              <w:rPr>
                <w:rFonts w:cs="Verdana"/>
                <w:color w:val="000000"/>
              </w:rPr>
              <w:t>.a</w:t>
            </w:r>
          </w:p>
        </w:tc>
        <w:tc>
          <w:tcPr>
            <w:tcW w:w="3052" w:type="dxa"/>
            <w:shd w:val="clear" w:color="auto" w:fill="auto"/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…</w:t>
            </w:r>
          </w:p>
        </w:tc>
      </w:tr>
      <w:tr w:rsidR="003B772C" w:rsidRPr="00B66E5D" w:rsidTr="0035713D">
        <w:tc>
          <w:tcPr>
            <w:tcW w:w="4332" w:type="dxa"/>
            <w:shd w:val="clear" w:color="auto" w:fill="auto"/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proofErr w:type="spellStart"/>
            <w:r w:rsidRPr="00B66E5D">
              <w:rPr>
                <w:rFonts w:cs="Verdana"/>
                <w:color w:val="000000"/>
              </w:rPr>
              <w:t>Paragraaf</w:t>
            </w:r>
            <w:proofErr w:type="spellEnd"/>
            <w:r w:rsidRPr="00B66E5D">
              <w:rPr>
                <w:rFonts w:cs="Verdana"/>
                <w:color w:val="000000"/>
              </w:rPr>
              <w:t xml:space="preserve"> 3.2 lid </w:t>
            </w:r>
            <w:r>
              <w:rPr>
                <w:rFonts w:cs="Verdana"/>
                <w:color w:val="000000"/>
              </w:rPr>
              <w:t>2</w:t>
            </w:r>
            <w:r w:rsidRPr="00B66E5D">
              <w:rPr>
                <w:rFonts w:cs="Verdana"/>
                <w:color w:val="000000"/>
              </w:rPr>
              <w:t>.b</w:t>
            </w:r>
          </w:p>
        </w:tc>
        <w:tc>
          <w:tcPr>
            <w:tcW w:w="3052" w:type="dxa"/>
            <w:shd w:val="clear" w:color="auto" w:fill="auto"/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…</w:t>
            </w:r>
          </w:p>
        </w:tc>
      </w:tr>
      <w:tr w:rsidR="003B772C" w:rsidRPr="00B66E5D" w:rsidTr="0035713D">
        <w:tc>
          <w:tcPr>
            <w:tcW w:w="4332" w:type="dxa"/>
            <w:shd w:val="clear" w:color="auto" w:fill="auto"/>
          </w:tcPr>
          <w:p w:rsidR="003B772C" w:rsidRPr="00B66E5D" w:rsidRDefault="003B772C" w:rsidP="0035713D">
            <w:pPr>
              <w:rPr>
                <w:rFonts w:cs="Verdana"/>
                <w:vanish/>
                <w:color w:val="E0E0E0"/>
              </w:rPr>
            </w:pPr>
            <w:bookmarkStart w:id="9" w:name="bwBijl_E_OP_NO_CD_3NE_aan" w:colFirst="0" w:colLast="2"/>
            <w:proofErr w:type="spellStart"/>
            <w:r w:rsidRPr="00AB66CD">
              <w:rPr>
                <w:rFonts w:cs="Verdana"/>
                <w:color w:val="000000"/>
              </w:rPr>
              <w:t>Paragraaf</w:t>
            </w:r>
            <w:proofErr w:type="spellEnd"/>
            <w:r w:rsidRPr="00AB66CD">
              <w:rPr>
                <w:rFonts w:cs="Verdana"/>
                <w:color w:val="000000"/>
              </w:rPr>
              <w:t xml:space="preserve"> 3.2 lid </w:t>
            </w:r>
            <w:r>
              <w:rPr>
                <w:rFonts w:cs="Verdana"/>
                <w:color w:val="000000"/>
              </w:rPr>
              <w:t>2</w:t>
            </w:r>
            <w:r w:rsidRPr="00AB66CD">
              <w:rPr>
                <w:rFonts w:cs="Verdana"/>
                <w:color w:val="000000"/>
              </w:rPr>
              <w:t>.c</w:t>
            </w:r>
          </w:p>
        </w:tc>
        <w:tc>
          <w:tcPr>
            <w:tcW w:w="3052" w:type="dxa"/>
            <w:shd w:val="clear" w:color="auto" w:fill="auto"/>
          </w:tcPr>
          <w:p w:rsidR="003B772C" w:rsidRPr="00B66E5D" w:rsidRDefault="003B772C" w:rsidP="0035713D">
            <w:pPr>
              <w:rPr>
                <w:rFonts w:cs="Verdana"/>
                <w:vanish/>
                <w:color w:val="E0E0E0"/>
              </w:rPr>
            </w:pPr>
            <w:r w:rsidRPr="00B66E5D">
              <w:rPr>
                <w:rFonts w:cs="Verdana"/>
                <w:vanish/>
                <w:color w:val="E0E0E0"/>
              </w:rPr>
              <w:t>…</w:t>
            </w:r>
          </w:p>
        </w:tc>
      </w:tr>
      <w:bookmarkEnd w:id="9"/>
    </w:tbl>
    <w:p w:rsidR="003B772C" w:rsidRPr="00B66E5D" w:rsidRDefault="003B772C" w:rsidP="003B772C">
      <w:pPr>
        <w:spacing w:line="260" w:lineRule="atLeast"/>
        <w:rPr>
          <w:rFonts w:cs="Verdana"/>
          <w:color w:val="000000"/>
        </w:rPr>
      </w:pPr>
    </w:p>
    <w:p w:rsidR="003B772C" w:rsidRPr="00B66E5D" w:rsidRDefault="003B772C" w:rsidP="003B772C">
      <w:pPr>
        <w:pStyle w:val="Lijstalinea"/>
        <w:numPr>
          <w:ilvl w:val="0"/>
          <w:numId w:val="33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r w:rsidRPr="00B66E5D">
        <w:rPr>
          <w:rFonts w:cs="RijksoverheidSansText-Regular"/>
          <w:color w:val="000000"/>
          <w:lang w:val="nl-NL"/>
        </w:rPr>
        <w:t xml:space="preserve">De ondernemer(s) </w:t>
      </w:r>
      <w:bookmarkStart w:id="10" w:name="bwBijl_E_NO_CD_2"/>
      <w:r w:rsidRPr="00B66E5D">
        <w:rPr>
          <w:rFonts w:cs="RijksoverheidSansText-Regular"/>
          <w:color w:val="000000"/>
          <w:lang w:val="nl-NL"/>
        </w:rPr>
        <w:t>(gegadigde(n))</w:t>
      </w:r>
      <w:bookmarkEnd w:id="10"/>
      <w:r w:rsidRPr="00B66E5D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:rsidR="003B772C" w:rsidRPr="00B66E5D" w:rsidRDefault="003B772C" w:rsidP="003B772C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3B772C" w:rsidRPr="00B66E5D" w:rsidTr="0035713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:rsidR="003B772C" w:rsidRPr="00B66E5D" w:rsidRDefault="003B772C" w:rsidP="0035713D">
            <w:pPr>
              <w:suppressAutoHyphens/>
              <w:jc w:val="center"/>
              <w:rPr>
                <w:rFonts w:cs="Verdana"/>
                <w:b/>
                <w:bCs/>
                <w:color w:val="000000"/>
              </w:rPr>
            </w:pPr>
            <w:r w:rsidRPr="00B66E5D">
              <w:rPr>
                <w:rFonts w:cs="Verdana"/>
                <w:b/>
                <w:bCs/>
                <w:color w:val="000000"/>
              </w:rPr>
              <w:t>REFERENTIEOPDRACHT NR: …</w:t>
            </w:r>
          </w:p>
          <w:p w:rsidR="003B772C" w:rsidRPr="00B66E5D" w:rsidRDefault="003B772C" w:rsidP="0035713D">
            <w:pPr>
              <w:jc w:val="center"/>
              <w:rPr>
                <w:rFonts w:cs="Verdana"/>
                <w:b/>
                <w:bCs/>
                <w:color w:val="000000"/>
              </w:rPr>
            </w:pPr>
          </w:p>
        </w:tc>
      </w:tr>
      <w:tr w:rsidR="003B772C" w:rsidRPr="00B66E5D" w:rsidTr="0035713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  <w:lang w:val="nl-NL"/>
              </w:rPr>
            </w:pPr>
            <w:r w:rsidRPr="00B66E5D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color w:val="000000"/>
              </w:rPr>
              <w:t>…</w:t>
            </w:r>
          </w:p>
        </w:tc>
      </w:tr>
      <w:tr w:rsidR="003B772C" w:rsidRPr="00B66E5D" w:rsidTr="0035713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proofErr w:type="spellStart"/>
            <w:r w:rsidRPr="00B66E5D">
              <w:rPr>
                <w:rFonts w:cs="Verdana"/>
                <w:color w:val="000000"/>
              </w:rPr>
              <w:t>Naam</w:t>
            </w:r>
            <w:proofErr w:type="spellEnd"/>
            <w:r w:rsidRPr="00B66E5D">
              <w:rPr>
                <w:rFonts w:cs="Verdana"/>
                <w:color w:val="000000"/>
              </w:rPr>
              <w:t xml:space="preserve"> van de </w:t>
            </w:r>
            <w:proofErr w:type="spellStart"/>
            <w:r w:rsidRPr="00B66E5D">
              <w:rPr>
                <w:rFonts w:cs="Verdana"/>
                <w:color w:val="000000"/>
              </w:rPr>
              <w:t>referentieopdracht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color w:val="000000"/>
              </w:rPr>
              <w:t>…</w:t>
            </w:r>
          </w:p>
        </w:tc>
      </w:tr>
      <w:tr w:rsidR="003B772C" w:rsidRPr="00B66E5D" w:rsidTr="0035713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  <w:lang w:val="nl-NL"/>
              </w:rPr>
            </w:pPr>
            <w:r w:rsidRPr="00B66E5D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color w:val="000000"/>
              </w:rPr>
            </w:pPr>
            <w:r w:rsidRPr="00B66E5D">
              <w:rPr>
                <w:color w:val="000000"/>
              </w:rPr>
              <w:t>…</w:t>
            </w:r>
          </w:p>
        </w:tc>
      </w:tr>
      <w:tr w:rsidR="003B772C" w:rsidRPr="00B66E5D" w:rsidTr="0035713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  <w:lang w:val="nl-NL"/>
              </w:rPr>
            </w:pPr>
            <w:r w:rsidRPr="00B66E5D">
              <w:rPr>
                <w:rFonts w:cs="Verdana"/>
                <w:color w:val="000000"/>
                <w:lang w:val="nl-NL"/>
              </w:rPr>
              <w:t>Overeengekomen bedrag</w:t>
            </w:r>
          </w:p>
          <w:p w:rsidR="003B772C" w:rsidRPr="00B66E5D" w:rsidRDefault="003B772C" w:rsidP="0035713D">
            <w:pPr>
              <w:rPr>
                <w:rFonts w:cs="Verdana"/>
                <w:color w:val="000000"/>
                <w:lang w:val="nl-NL"/>
              </w:rPr>
            </w:pPr>
            <w:r w:rsidRPr="00B66E5D"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rFonts w:cs="Arial"/>
                <w:color w:val="000000"/>
              </w:rPr>
              <w:t xml:space="preserve">€ </w:t>
            </w:r>
            <w:r w:rsidRPr="00B66E5D">
              <w:rPr>
                <w:color w:val="000000"/>
              </w:rPr>
              <w:t>…</w:t>
            </w:r>
          </w:p>
        </w:tc>
      </w:tr>
      <w:tr w:rsidR="003B772C" w:rsidRPr="00B66E5D" w:rsidTr="0035713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proofErr w:type="spellStart"/>
            <w:r w:rsidRPr="00B66E5D">
              <w:rPr>
                <w:rFonts w:cs="Verdana"/>
                <w:color w:val="000000"/>
              </w:rPr>
              <w:t>Gefactureerd</w:t>
            </w:r>
            <w:proofErr w:type="spellEnd"/>
            <w:r w:rsidRPr="00B66E5D">
              <w:rPr>
                <w:rFonts w:cs="Verdana"/>
                <w:color w:val="000000"/>
              </w:rPr>
              <w:t xml:space="preserve"> </w:t>
            </w:r>
            <w:proofErr w:type="spellStart"/>
            <w:r w:rsidRPr="00B66E5D">
              <w:rPr>
                <w:rFonts w:cs="Verdana"/>
                <w:color w:val="000000"/>
              </w:rPr>
              <w:t>bedrag</w:t>
            </w:r>
            <w:proofErr w:type="spellEnd"/>
            <w:r w:rsidRPr="00B66E5D">
              <w:rPr>
                <w:rFonts w:cs="Verdana"/>
                <w:color w:val="000000"/>
              </w:rPr>
              <w:t xml:space="preserve"> (excl. </w:t>
            </w:r>
            <w:proofErr w:type="spellStart"/>
            <w:r w:rsidRPr="00B66E5D">
              <w:rPr>
                <w:rFonts w:cs="Verdana"/>
                <w:color w:val="000000"/>
              </w:rPr>
              <w:t>omzetbelasting</w:t>
            </w:r>
            <w:proofErr w:type="spellEnd"/>
            <w:r w:rsidRPr="00B66E5D">
              <w:rPr>
                <w:rFonts w:cs="Verdana"/>
                <w:color w:val="000000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rFonts w:cs="Arial"/>
                <w:color w:val="000000"/>
              </w:rPr>
              <w:t xml:space="preserve">€ </w:t>
            </w:r>
            <w:r w:rsidRPr="00B66E5D">
              <w:rPr>
                <w:color w:val="000000"/>
              </w:rPr>
              <w:t>…</w:t>
            </w:r>
          </w:p>
        </w:tc>
      </w:tr>
      <w:tr w:rsidR="003B772C" w:rsidRPr="00B66E5D" w:rsidTr="0035713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 xml:space="preserve">Datum van de </w:t>
            </w:r>
            <w:proofErr w:type="spellStart"/>
            <w:r w:rsidRPr="00B66E5D">
              <w:rPr>
                <w:rFonts w:cs="Verdana"/>
                <w:color w:val="000000"/>
              </w:rPr>
              <w:t>opdrachtverlening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color w:val="000000"/>
              </w:rPr>
              <w:t>…</w:t>
            </w:r>
          </w:p>
        </w:tc>
      </w:tr>
      <w:tr w:rsidR="003B772C" w:rsidRPr="00B66E5D" w:rsidTr="0035713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proofErr w:type="spellStart"/>
            <w:r w:rsidRPr="00B66E5D">
              <w:rPr>
                <w:rFonts w:cs="Verdana"/>
                <w:color w:val="000000"/>
              </w:rPr>
              <w:t>Overeengekomen</w:t>
            </w:r>
            <w:proofErr w:type="spellEnd"/>
            <w:r w:rsidRPr="00B66E5D">
              <w:rPr>
                <w:rFonts w:cs="Verdana"/>
                <w:color w:val="000000"/>
              </w:rPr>
              <w:t xml:space="preserve"> </w:t>
            </w:r>
            <w:proofErr w:type="spellStart"/>
            <w:r w:rsidRPr="00B66E5D">
              <w:rPr>
                <w:rFonts w:cs="Verdana"/>
                <w:color w:val="000000"/>
              </w:rPr>
              <w:t>uitvoeringsduur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color w:val="000000"/>
              </w:rPr>
              <w:t>…</w:t>
            </w:r>
          </w:p>
        </w:tc>
      </w:tr>
      <w:tr w:rsidR="003B772C" w:rsidRPr="00B66E5D" w:rsidTr="0035713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 xml:space="preserve">Datum van </w:t>
            </w:r>
            <w:proofErr w:type="spellStart"/>
            <w:r w:rsidRPr="00B66E5D">
              <w:rPr>
                <w:rFonts w:cs="Verdana"/>
                <w:color w:val="000000"/>
              </w:rPr>
              <w:t>oplevering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color w:val="000000"/>
              </w:rPr>
              <w:t>…</w:t>
            </w:r>
          </w:p>
        </w:tc>
      </w:tr>
      <w:tr w:rsidR="003B772C" w:rsidRPr="000B407E" w:rsidTr="0035713D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  <w:lang w:val="nl-NL"/>
              </w:rPr>
            </w:pPr>
            <w:r w:rsidRPr="00B66E5D"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 w:rsidRPr="00B66E5D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B66E5D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3B772C" w:rsidRPr="00B66E5D" w:rsidTr="0035713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  <w:lang w:val="nl-NL"/>
              </w:rPr>
            </w:pPr>
            <w:r w:rsidRPr="00B66E5D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B66E5D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B66E5D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B66E5D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3B772C" w:rsidRPr="00B66E5D" w:rsidTr="0035713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 xml:space="preserve">De </w:t>
            </w:r>
            <w:proofErr w:type="spellStart"/>
            <w:r w:rsidRPr="00B66E5D">
              <w:rPr>
                <w:rFonts w:cs="Verdana"/>
                <w:color w:val="000000"/>
              </w:rPr>
              <w:t>juridische</w:t>
            </w:r>
            <w:proofErr w:type="spellEnd"/>
            <w:r w:rsidRPr="00B66E5D">
              <w:rPr>
                <w:rFonts w:cs="Verdana"/>
                <w:color w:val="000000"/>
              </w:rPr>
              <w:t xml:space="preserve"> </w:t>
            </w:r>
            <w:proofErr w:type="spellStart"/>
            <w:r w:rsidRPr="00B66E5D">
              <w:rPr>
                <w:rFonts w:cs="Verdana"/>
                <w:color w:val="000000"/>
              </w:rPr>
              <w:t>participatieverhouding</w:t>
            </w:r>
            <w:proofErr w:type="spellEnd"/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 w:rsidRPr="00B66E5D">
              <w:rPr>
                <w:rStyle w:val="Verborgentekst"/>
                <w:b w:val="0"/>
                <w:i w:val="0"/>
                <w:vanish w:val="0"/>
                <w:color w:val="000000"/>
              </w:rPr>
              <w:t>…</w:t>
            </w:r>
          </w:p>
        </w:tc>
      </w:tr>
      <w:tr w:rsidR="003B772C" w:rsidRPr="00B66E5D" w:rsidTr="0035713D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  <w:lang w:val="nl-NL"/>
              </w:rPr>
            </w:pPr>
            <w:r w:rsidRPr="00B66E5D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B66E5D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B66E5D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  <w:sz w:val="16"/>
                <w:szCs w:val="16"/>
              </w:rPr>
            </w:pPr>
            <w:r w:rsidRPr="00B66E5D">
              <w:rPr>
                <w:rFonts w:cs="Verdana"/>
                <w:color w:val="000000"/>
                <w:sz w:val="16"/>
                <w:szCs w:val="16"/>
              </w:rPr>
              <w:t>…</w:t>
            </w:r>
          </w:p>
        </w:tc>
      </w:tr>
      <w:tr w:rsidR="003B772C" w:rsidRPr="000B407E" w:rsidTr="0035713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  <w:lang w:val="nl-NL"/>
              </w:rPr>
            </w:pPr>
            <w:r w:rsidRPr="00B66E5D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3B772C" w:rsidRPr="00B66E5D" w:rsidTr="0035713D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  <w:r w:rsidRPr="00B66E5D">
              <w:rPr>
                <w:rFonts w:cs="Verdana"/>
                <w:color w:val="000000"/>
              </w:rPr>
              <w:t>…</w:t>
            </w:r>
          </w:p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</w:p>
          <w:p w:rsidR="003B772C" w:rsidRPr="00B66E5D" w:rsidRDefault="003B772C" w:rsidP="0035713D">
            <w:pPr>
              <w:rPr>
                <w:rFonts w:cs="Verdana"/>
                <w:color w:val="000000"/>
              </w:rPr>
            </w:pPr>
          </w:p>
        </w:tc>
      </w:tr>
      <w:bookmarkEnd w:id="3"/>
    </w:tbl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72C" w:rsidRDefault="003B772C" w:rsidP="0088501B">
      <w:r>
        <w:separator/>
      </w:r>
    </w:p>
  </w:endnote>
  <w:endnote w:type="continuationSeparator" w:id="0">
    <w:p w:rsidR="003B772C" w:rsidRDefault="003B772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72C" w:rsidRDefault="003B772C" w:rsidP="0088501B">
      <w:r>
        <w:separator/>
      </w:r>
    </w:p>
  </w:footnote>
  <w:footnote w:type="continuationSeparator" w:id="0">
    <w:p w:rsidR="003B772C" w:rsidRDefault="003B772C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A95DFC"/>
    <w:multiLevelType w:val="hybridMultilevel"/>
    <w:tmpl w:val="CBB20662"/>
    <w:lvl w:ilvl="0" w:tplc="98E4E630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D54C5E"/>
    <w:multiLevelType w:val="hybridMultilevel"/>
    <w:tmpl w:val="EA6CB25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9"/>
  </w:num>
  <w:num w:numId="4">
    <w:abstractNumId w:val="10"/>
  </w:num>
  <w:num w:numId="5">
    <w:abstractNumId w:val="16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7"/>
  </w:num>
  <w:num w:numId="16">
    <w:abstractNumId w:val="24"/>
  </w:num>
  <w:num w:numId="17">
    <w:abstractNumId w:val="8"/>
  </w:num>
  <w:num w:numId="18">
    <w:abstractNumId w:val="21"/>
  </w:num>
  <w:num w:numId="19">
    <w:abstractNumId w:val="32"/>
  </w:num>
  <w:num w:numId="20">
    <w:abstractNumId w:val="12"/>
  </w:num>
  <w:num w:numId="21">
    <w:abstractNumId w:val="23"/>
  </w:num>
  <w:num w:numId="22">
    <w:abstractNumId w:val="26"/>
  </w:num>
  <w:num w:numId="23">
    <w:abstractNumId w:val="18"/>
  </w:num>
  <w:num w:numId="24">
    <w:abstractNumId w:val="28"/>
  </w:num>
  <w:num w:numId="25">
    <w:abstractNumId w:val="27"/>
  </w:num>
  <w:num w:numId="26">
    <w:abstractNumId w:val="6"/>
  </w:num>
  <w:num w:numId="27">
    <w:abstractNumId w:val="15"/>
  </w:num>
  <w:num w:numId="28">
    <w:abstractNumId w:val="22"/>
  </w:num>
  <w:num w:numId="29">
    <w:abstractNumId w:val="4"/>
  </w:num>
  <w:num w:numId="30">
    <w:abstractNumId w:val="13"/>
  </w:num>
  <w:num w:numId="31">
    <w:abstractNumId w:val="25"/>
  </w:num>
  <w:num w:numId="32">
    <w:abstractNumId w:val="14"/>
  </w:num>
  <w:num w:numId="33">
    <w:abstractNumId w:val="31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72C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B772C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07C94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A9FEF"/>
  <w15:chartTrackingRefBased/>
  <w15:docId w15:val="{BC573419-244C-4F92-8F3A-0C178D9C8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3B772C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3B772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B772C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B772C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3B772C"/>
    <w:pPr>
      <w:pageBreakBefore/>
      <w:numPr>
        <w:numId w:val="32"/>
      </w:numPr>
      <w:tabs>
        <w:tab w:val="clear" w:pos="0"/>
      </w:tabs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Verborgentekst">
    <w:name w:val="Verborgen tekst"/>
    <w:rsid w:val="003B772C"/>
    <w:rPr>
      <w:rFonts w:ascii="Verdana" w:hAnsi="Verdana" w:cs="Arial"/>
      <w:b/>
      <w:i/>
      <w:vanish/>
      <w:color w:val="3366F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Mensah, Isaac (CD)</dc:creator>
  <cp:keywords/>
  <dc:description/>
  <cp:lastModifiedBy>Mensah, Isaac (CD)</cp:lastModifiedBy>
  <cp:revision>1</cp:revision>
  <dcterms:created xsi:type="dcterms:W3CDTF">2021-10-07T07:51:00Z</dcterms:created>
  <dcterms:modified xsi:type="dcterms:W3CDTF">2021-10-07T07:57:00Z</dcterms:modified>
</cp:coreProperties>
</file>