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D5C" w:rsidRPr="009863FC" w:rsidRDefault="001C2D5C" w:rsidP="001C2D5C">
      <w:pPr>
        <w:pStyle w:val="BijlageGenummerdKop"/>
        <w:numPr>
          <w:ilvl w:val="0"/>
          <w:numId w:val="0"/>
        </w:numPr>
        <w:ind w:left="-1134"/>
        <w:rPr>
          <w:b/>
        </w:rPr>
      </w:pPr>
      <w:bookmarkStart w:id="0" w:name="_Toc84491663"/>
      <w:bookmarkStart w:id="1" w:name="_Toc232580350"/>
      <w:bookmarkStart w:id="2" w:name="_Toc232582939"/>
      <w:bookmarkStart w:id="3" w:name="_Toc232586989"/>
      <w:bookmarkStart w:id="4" w:name="bwKopBijlage_A"/>
      <w:r w:rsidRPr="009863FC">
        <w:rPr>
          <w:b/>
        </w:rPr>
        <w:t>Bijlage A</w:t>
      </w:r>
      <w:r w:rsidRPr="009863FC">
        <w:rPr>
          <w:b/>
        </w:rPr>
        <w:tab/>
      </w:r>
      <w:r w:rsidRPr="009863FC">
        <w:rPr>
          <w:b/>
        </w:rPr>
        <w:tab/>
        <w:t>Aanmeldingsformulier</w:t>
      </w:r>
      <w:bookmarkEnd w:id="0"/>
    </w:p>
    <w:p w:rsidR="001C2D5C" w:rsidRPr="00B66E5D" w:rsidRDefault="001C2D5C" w:rsidP="009863FC">
      <w:pPr>
        <w:ind w:left="708"/>
        <w:rPr>
          <w:rFonts w:cs="V&amp;W Syntax (Adobe)"/>
          <w:color w:val="000000"/>
        </w:rPr>
      </w:pPr>
      <w:bookmarkStart w:id="5" w:name="bwBijl_A_AP_NO_CD_blok1"/>
      <w:bookmarkEnd w:id="1"/>
      <w:bookmarkEnd w:id="2"/>
      <w:bookmarkEnd w:id="3"/>
      <w:bookmarkEnd w:id="4"/>
      <w:r w:rsidRPr="00B66E5D">
        <w:rPr>
          <w:rFonts w:cs="V&amp;W Syntax (Adobe)"/>
          <w:color w:val="000000"/>
        </w:rPr>
        <w:t xml:space="preserve">Ter zake van de aanbesteding volgens de </w:t>
      </w:r>
      <w:bookmarkStart w:id="6" w:name="bwBijl_A_AP_CD"/>
      <w:r w:rsidRPr="00B66E5D">
        <w:rPr>
          <w:rFonts w:cs="V&amp;W Syntax (Adobe)"/>
          <w:color w:val="000000"/>
        </w:rPr>
        <w:t>concurrentiegerichte dialoog</w:t>
      </w:r>
      <w:bookmarkEnd w:id="6"/>
      <w:r w:rsidRPr="00B66E5D">
        <w:rPr>
          <w:rFonts w:cs="V&amp;W Syntax (Adobe)"/>
          <w:color w:val="000000"/>
        </w:rPr>
        <w:t xml:space="preserve">, zoals omschreven in hoofdstuk </w:t>
      </w:r>
      <w:bookmarkStart w:id="7" w:name="bwBijl_A_AP_CD_2"/>
      <w:r w:rsidRPr="00B66E5D">
        <w:rPr>
          <w:rFonts w:cs="V&amp;W Syntax (Adobe)"/>
          <w:color w:val="000000"/>
        </w:rPr>
        <w:t>4</w:t>
      </w:r>
      <w:bookmarkEnd w:id="7"/>
      <w:r w:rsidRPr="00B66E5D">
        <w:rPr>
          <w:rFonts w:cs="V&amp;W Syntax (Adobe)"/>
          <w:color w:val="000000"/>
        </w:rPr>
        <w:t xml:space="preserve"> van het ARW 2016, van de opdracht met zaaknummer </w:t>
      </w:r>
      <w:r w:rsidRPr="00AB66CD">
        <w:rPr>
          <w:color w:val="000000"/>
        </w:rPr>
        <w:t>31172127</w:t>
      </w:r>
      <w:r w:rsidRPr="00B66E5D">
        <w:rPr>
          <w:rFonts w:cs="V&amp;W Syntax (Adobe)"/>
          <w:color w:val="000000"/>
        </w:rPr>
        <w:t xml:space="preserve"> </w:t>
      </w:r>
      <w:r w:rsidRPr="00B66E5D">
        <w:rPr>
          <w:color w:val="000000"/>
        </w:rPr>
        <w:t>voor het</w:t>
      </w:r>
      <w:bookmarkStart w:id="8" w:name="bwBijl_A_AP_NO_CD_2"/>
      <w:r>
        <w:t xml:space="preserve"> ontwerp en bouwwerkzaamheden Cluster 1 Watersteunpunten</w:t>
      </w:r>
      <w:bookmarkEnd w:id="8"/>
      <w:r w:rsidRPr="00B66E5D">
        <w:rPr>
          <w:rFonts w:cs="V&amp;W Syntax (Adobe)"/>
          <w:color w:val="000000"/>
        </w:rPr>
        <w:t>.</w:t>
      </w:r>
    </w:p>
    <w:p w:rsidR="001C2D5C" w:rsidRPr="00B66E5D" w:rsidRDefault="001C2D5C" w:rsidP="001C2D5C">
      <w:pPr>
        <w:spacing w:line="260" w:lineRule="atLeast"/>
        <w:ind w:left="1418"/>
        <w:rPr>
          <w:rFonts w:cs="V&amp;W Syntax (Adobe)"/>
          <w:color w:val="000000"/>
        </w:rPr>
      </w:pPr>
    </w:p>
    <w:p w:rsidR="001C2D5C" w:rsidRPr="00B66E5D" w:rsidRDefault="001C2D5C" w:rsidP="001C2D5C">
      <w:pPr>
        <w:spacing w:line="260" w:lineRule="atLeast"/>
        <w:ind w:left="1418"/>
        <w:rPr>
          <w:rFonts w:cs="Verdana"/>
          <w:color w:val="000000"/>
          <w:highlight w:val="green"/>
        </w:rPr>
      </w:pPr>
    </w:p>
    <w:p w:rsidR="001C2D5C" w:rsidRPr="00B66E5D" w:rsidRDefault="001C2D5C" w:rsidP="001C2D5C">
      <w:pPr>
        <w:numPr>
          <w:ilvl w:val="0"/>
          <w:numId w:val="33"/>
        </w:numPr>
        <w:tabs>
          <w:tab w:val="left" w:pos="2098"/>
        </w:tabs>
        <w:spacing w:line="240" w:lineRule="atLeast"/>
        <w:ind w:left="0" w:hanging="312"/>
        <w:rPr>
          <w:rFonts w:cs="Verdana"/>
          <w:color w:val="000000"/>
        </w:rPr>
      </w:pPr>
      <w:r w:rsidRPr="00B66E5D">
        <w:rPr>
          <w:rFonts w:cs="Verdana"/>
          <w:b/>
          <w:bCs/>
          <w:color w:val="000000"/>
        </w:rPr>
        <w:t xml:space="preserve">Gegevens aanbesteder: </w:t>
      </w:r>
      <w:r w:rsidRPr="00B66E5D">
        <w:rPr>
          <w:rFonts w:cs="Verdana"/>
          <w:b/>
          <w:bCs/>
          <w:color w:val="000000"/>
        </w:rPr>
        <w:br/>
      </w:r>
      <w:r w:rsidRPr="00B66E5D">
        <w:rPr>
          <w:color w:val="000000"/>
        </w:rPr>
        <w:t>Rijkswaterstaat</w:t>
      </w:r>
      <w:r w:rsidRPr="00B66E5D">
        <w:rPr>
          <w:color w:val="000000"/>
        </w:rPr>
        <w:tab/>
        <w:t xml:space="preserve"> </w:t>
      </w:r>
      <w:r w:rsidRPr="00BF6BC2">
        <w:rPr>
          <w:color w:val="000000"/>
        </w:rPr>
        <w:t>Corporate Dienst</w:t>
      </w:r>
      <w:bookmarkStart w:id="9" w:name="_GoBack"/>
      <w:bookmarkEnd w:id="9"/>
    </w:p>
    <w:p w:rsidR="001C2D5C" w:rsidRPr="00B66E5D" w:rsidRDefault="001C2D5C" w:rsidP="001C2D5C">
      <w:pPr>
        <w:pStyle w:val="referentiegegevparagraaf"/>
        <w:tabs>
          <w:tab w:val="clear" w:pos="227"/>
          <w:tab w:val="clear" w:pos="454"/>
          <w:tab w:val="clear" w:pos="680"/>
          <w:tab w:val="left" w:pos="2098"/>
        </w:tabs>
        <w:spacing w:before="0" w:after="0" w:line="240" w:lineRule="atLeast"/>
        <w:rPr>
          <w:rStyle w:val="referentiegegevens"/>
          <w:color w:val="000000"/>
          <w:lang w:val="nl-NL"/>
        </w:rPr>
      </w:pPr>
      <w:r w:rsidRPr="00B66E5D">
        <w:rPr>
          <w:rFonts w:cs="Verdana"/>
          <w:color w:val="000000"/>
          <w:sz w:val="18"/>
          <w:lang w:val="nl-NL"/>
        </w:rPr>
        <w:t>Adres:</w:t>
      </w:r>
      <w:r w:rsidRPr="00B66E5D">
        <w:rPr>
          <w:rFonts w:cs="Verdana"/>
          <w:color w:val="000000"/>
          <w:sz w:val="18"/>
          <w:lang w:val="nl-NL"/>
        </w:rPr>
        <w:tab/>
        <w:t xml:space="preserve"> </w:t>
      </w:r>
      <w:r w:rsidRPr="003A6F6F">
        <w:rPr>
          <w:rStyle w:val="referentiegegevens"/>
          <w:color w:val="000000"/>
          <w:lang w:val="nl-NL"/>
        </w:rPr>
        <w:t>Griffioenlaan 2</w:t>
      </w:r>
    </w:p>
    <w:p w:rsidR="001C2D5C" w:rsidRPr="00B66E5D" w:rsidRDefault="001C2D5C" w:rsidP="001C2D5C">
      <w:pPr>
        <w:pStyle w:val="broodtekst"/>
        <w:tabs>
          <w:tab w:val="clear" w:pos="227"/>
          <w:tab w:val="clear" w:pos="454"/>
          <w:tab w:val="clear" w:pos="680"/>
          <w:tab w:val="left" w:pos="2155"/>
        </w:tabs>
        <w:autoSpaceDE/>
        <w:autoSpaceDN/>
        <w:adjustRightInd/>
        <w:spacing w:line="260" w:lineRule="atLeast"/>
        <w:rPr>
          <w:rFonts w:cs="Verdana"/>
          <w:color w:val="000000"/>
          <w:lang w:val="nl-NL"/>
        </w:rPr>
      </w:pPr>
      <w:r w:rsidRPr="00B66E5D">
        <w:rPr>
          <w:rFonts w:cs="Verdana"/>
          <w:color w:val="000000"/>
          <w:lang w:val="nl-NL"/>
        </w:rPr>
        <w:tab/>
      </w:r>
      <w:r w:rsidRPr="003A6F6F">
        <w:rPr>
          <w:rStyle w:val="referentiegegevens"/>
          <w:color w:val="000000"/>
          <w:lang w:val="nl-NL"/>
        </w:rPr>
        <w:t>3526 LA Utrecht</w:t>
      </w:r>
    </w:p>
    <w:p w:rsidR="001C2D5C" w:rsidRPr="00B66E5D" w:rsidRDefault="001C2D5C" w:rsidP="001C2D5C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rPr>
          <w:rFonts w:cs="Verdana"/>
          <w:color w:val="000000"/>
          <w:sz w:val="16"/>
          <w:szCs w:val="16"/>
          <w:lang w:val="nl-NL"/>
        </w:rPr>
      </w:pPr>
    </w:p>
    <w:p w:rsidR="001C2D5C" w:rsidRPr="00B66E5D" w:rsidRDefault="001C2D5C" w:rsidP="001C2D5C">
      <w:pPr>
        <w:tabs>
          <w:tab w:val="left" w:pos="2098"/>
        </w:tabs>
        <w:rPr>
          <w:color w:val="000000"/>
        </w:rPr>
      </w:pPr>
      <w:r w:rsidRPr="00B66E5D">
        <w:rPr>
          <w:rFonts w:cs="Verdana"/>
          <w:color w:val="000000"/>
        </w:rPr>
        <w:t>Contactpersoon:</w:t>
      </w:r>
      <w:r w:rsidRPr="00B66E5D">
        <w:rPr>
          <w:rFonts w:cs="Verdana"/>
          <w:color w:val="000000"/>
        </w:rPr>
        <w:tab/>
        <w:t xml:space="preserve"> </w:t>
      </w:r>
      <w:r w:rsidRPr="003A6F6F">
        <w:rPr>
          <w:rStyle w:val="Verborgentekst"/>
          <w:b w:val="0"/>
          <w:i w:val="0"/>
          <w:vanish w:val="0"/>
          <w:color w:val="000000"/>
        </w:rPr>
        <w:t>Isaac Mensah</w:t>
      </w:r>
    </w:p>
    <w:p w:rsidR="001C2D5C" w:rsidRPr="00B66E5D" w:rsidRDefault="001C2D5C" w:rsidP="001C2D5C">
      <w:pPr>
        <w:tabs>
          <w:tab w:val="left" w:pos="1620"/>
          <w:tab w:val="left" w:pos="1800"/>
        </w:tabs>
        <w:rPr>
          <w:rFonts w:cs="Verdana"/>
          <w:color w:val="000000"/>
        </w:rPr>
      </w:pPr>
      <w:r w:rsidRPr="00B66E5D">
        <w:rPr>
          <w:color w:val="000000"/>
        </w:rPr>
        <w:t>Telefoonnummer:</w:t>
      </w:r>
      <w:r w:rsidRPr="00B66E5D">
        <w:rPr>
          <w:color w:val="000000"/>
        </w:rPr>
        <w:tab/>
        <w:t xml:space="preserve">+31 </w:t>
      </w:r>
      <w:r>
        <w:rPr>
          <w:color w:val="000000"/>
        </w:rPr>
        <w:tab/>
      </w:r>
      <w:r w:rsidRPr="00B66E5D">
        <w:rPr>
          <w:color w:val="000000"/>
        </w:rPr>
        <w:t>0</w:t>
      </w:r>
      <w:r>
        <w:rPr>
          <w:color w:val="000000"/>
        </w:rPr>
        <w:t xml:space="preserve">6 58977073 </w:t>
      </w:r>
    </w:p>
    <w:p w:rsidR="001C2D5C" w:rsidRPr="00B66E5D" w:rsidRDefault="001C2D5C" w:rsidP="001C2D5C">
      <w:pPr>
        <w:tabs>
          <w:tab w:val="left" w:pos="2098"/>
        </w:tabs>
        <w:rPr>
          <w:rFonts w:cs="Verdana"/>
          <w:color w:val="000000"/>
          <w:lang w:val="de-DE"/>
        </w:rPr>
      </w:pPr>
      <w:proofErr w:type="spellStart"/>
      <w:r w:rsidRPr="00B66E5D">
        <w:rPr>
          <w:rFonts w:cs="Verdana"/>
          <w:color w:val="000000"/>
          <w:lang w:val="de-DE"/>
        </w:rPr>
        <w:t>E-mail</w:t>
      </w:r>
      <w:proofErr w:type="spellEnd"/>
      <w:r w:rsidRPr="00B66E5D">
        <w:rPr>
          <w:rFonts w:cs="Verdana"/>
          <w:color w:val="000000"/>
          <w:lang w:val="de-DE"/>
        </w:rPr>
        <w:t>:</w:t>
      </w:r>
      <w:r w:rsidRPr="00B66E5D">
        <w:rPr>
          <w:rFonts w:cs="Verdana"/>
          <w:color w:val="000000"/>
          <w:lang w:val="de-DE"/>
        </w:rPr>
        <w:tab/>
        <w:t xml:space="preserve"> </w:t>
      </w:r>
      <w:r w:rsidRPr="00FB1C9C">
        <w:rPr>
          <w:rStyle w:val="Verborgentekst"/>
          <w:b w:val="0"/>
          <w:i w:val="0"/>
          <w:vanish w:val="0"/>
          <w:color w:val="000000"/>
          <w:sz w:val="18"/>
          <w:szCs w:val="18"/>
          <w:lang w:val="en-US"/>
        </w:rPr>
        <w:t>Isaac.mensah@rws.nl</w:t>
      </w:r>
    </w:p>
    <w:p w:rsidR="001C2D5C" w:rsidRPr="00B66E5D" w:rsidRDefault="001C2D5C" w:rsidP="001C2D5C">
      <w:pPr>
        <w:spacing w:line="260" w:lineRule="atLeast"/>
        <w:ind w:left="1418"/>
        <w:rPr>
          <w:rFonts w:cs="Verdana"/>
          <w:color w:val="000000"/>
          <w:lang w:val="de-DE"/>
        </w:rPr>
      </w:pPr>
    </w:p>
    <w:p w:rsidR="001C2D5C" w:rsidRPr="00B66E5D" w:rsidRDefault="001C2D5C" w:rsidP="001C2D5C">
      <w:pPr>
        <w:numPr>
          <w:ilvl w:val="0"/>
          <w:numId w:val="33"/>
        </w:numPr>
        <w:spacing w:line="240" w:lineRule="atLeast"/>
        <w:ind w:left="0" w:hanging="312"/>
        <w:rPr>
          <w:rStyle w:val="Verborgentekst"/>
          <w:rFonts w:cs="Verdana"/>
          <w:b w:val="0"/>
          <w:i w:val="0"/>
          <w:vanish w:val="0"/>
          <w:color w:val="000000"/>
        </w:rPr>
      </w:pPr>
      <w:r w:rsidRPr="00B66E5D">
        <w:rPr>
          <w:rFonts w:cs="Verdana"/>
          <w:b/>
          <w:bCs/>
          <w:color w:val="000000"/>
        </w:rPr>
        <w:t xml:space="preserve">Gegevens gegadigde: </w:t>
      </w:r>
      <w:r w:rsidRPr="00B66E5D">
        <w:rPr>
          <w:rStyle w:val="Verborgentekst"/>
          <w:b w:val="0"/>
          <w:i w:val="0"/>
          <w:vanish w:val="0"/>
          <w:color w:val="000000"/>
        </w:rPr>
        <w:t>(in te vullen door de gegadigde, niet zijnde een combinatie)</w:t>
      </w:r>
    </w:p>
    <w:p w:rsidR="001C2D5C" w:rsidRPr="00B66E5D" w:rsidRDefault="001C2D5C" w:rsidP="001C2D5C">
      <w:pPr>
        <w:spacing w:line="260" w:lineRule="atLeast"/>
        <w:rPr>
          <w:rFonts w:cs="Verdana"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7135"/>
      </w:tblGrid>
      <w:tr w:rsidR="001C2D5C" w:rsidRPr="00B66E5D" w:rsidTr="0035713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Vestigingsplaats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Postadres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1C2D5C" w:rsidRPr="000B407E" w:rsidTr="0035713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Ingeschreven in het Handelsregister van de Kamer van Koophandel te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tabs>
                <w:tab w:val="right" w:pos="7027"/>
              </w:tabs>
              <w:rPr>
                <w:rFonts w:cs="Verdana"/>
                <w:color w:val="000000"/>
                <w:sz w:val="20"/>
                <w:szCs w:val="20"/>
              </w:rPr>
            </w:pPr>
            <w:r w:rsidRPr="00B66E5D">
              <w:rPr>
                <w:color w:val="000000"/>
              </w:rPr>
              <w:tab/>
            </w:r>
            <w:r w:rsidRPr="00B66E5D">
              <w:rPr>
                <w:rFonts w:cs="Verdana"/>
                <w:color w:val="000000"/>
              </w:rPr>
              <w:t>(8 cijfers)</w:t>
            </w:r>
          </w:p>
        </w:tc>
      </w:tr>
      <w:tr w:rsidR="001C2D5C" w:rsidRPr="00B66E5D" w:rsidTr="0035713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tabs>
                <w:tab w:val="right" w:pos="7027"/>
              </w:tabs>
              <w:rPr>
                <w:color w:val="000000"/>
              </w:rPr>
            </w:pPr>
            <w:r w:rsidRPr="00B66E5D">
              <w:rPr>
                <w:color w:val="000000"/>
              </w:rPr>
              <w:tab/>
            </w:r>
            <w:r w:rsidRPr="00B66E5D">
              <w:rPr>
                <w:rFonts w:cs="Verdana"/>
                <w:color w:val="000000"/>
              </w:rPr>
              <w:t>(12 cijfers)</w:t>
            </w:r>
          </w:p>
        </w:tc>
      </w:tr>
    </w:tbl>
    <w:p w:rsidR="001C2D5C" w:rsidRPr="00B66E5D" w:rsidRDefault="001C2D5C" w:rsidP="001C2D5C">
      <w:pPr>
        <w:spacing w:line="260" w:lineRule="atLeast"/>
        <w:ind w:left="1418"/>
        <w:rPr>
          <w:rFonts w:cs="Verdana"/>
          <w:color w:val="000000"/>
        </w:rPr>
      </w:pPr>
    </w:p>
    <w:p w:rsidR="001C2D5C" w:rsidRPr="00B66E5D" w:rsidRDefault="001C2D5C" w:rsidP="001C2D5C">
      <w:pPr>
        <w:numPr>
          <w:ilvl w:val="0"/>
          <w:numId w:val="33"/>
        </w:numPr>
        <w:suppressAutoHyphens/>
        <w:spacing w:line="240" w:lineRule="exact"/>
        <w:ind w:left="0" w:hanging="312"/>
        <w:rPr>
          <w:rFonts w:cs="Verdana"/>
          <w:color w:val="000000"/>
        </w:rPr>
      </w:pPr>
      <w:r w:rsidRPr="00B66E5D">
        <w:rPr>
          <w:rFonts w:cs="Verdana"/>
          <w:b/>
          <w:bCs/>
          <w:color w:val="000000"/>
        </w:rPr>
        <w:t>Gegevens samenwerkingsverband van ondernemers (combinatie):</w:t>
      </w:r>
    </w:p>
    <w:p w:rsidR="001C2D5C" w:rsidRPr="00B66E5D" w:rsidRDefault="001C2D5C" w:rsidP="001C2D5C">
      <w:pPr>
        <w:rPr>
          <w:rFonts w:cs="V&amp;W Syntax (Adobe)"/>
          <w:color w:val="000000"/>
        </w:rPr>
      </w:pPr>
      <w:r w:rsidRPr="00B66E5D">
        <w:rPr>
          <w:rFonts w:cs="V&amp;W Syntax (Adobe)"/>
          <w:color w:val="000000"/>
        </w:rPr>
        <w:t>(in te vullen in geval van een aanmelding als samenwerkingsverband van ondernemers)</w:t>
      </w:r>
    </w:p>
    <w:p w:rsidR="001C2D5C" w:rsidRPr="00B66E5D" w:rsidRDefault="001C2D5C" w:rsidP="001C2D5C">
      <w:pPr>
        <w:spacing w:line="260" w:lineRule="atLeast"/>
        <w:ind w:left="1418"/>
        <w:rPr>
          <w:rFonts w:cs="Verdana"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7088"/>
      </w:tblGrid>
      <w:tr w:rsidR="001C2D5C" w:rsidRPr="00B66E5D" w:rsidTr="0035713D">
        <w:trPr>
          <w:jc w:val="right"/>
        </w:trPr>
        <w:tc>
          <w:tcPr>
            <w:tcW w:w="2127" w:type="dxa"/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Naam Combinatie</w:t>
            </w:r>
          </w:p>
        </w:tc>
        <w:tc>
          <w:tcPr>
            <w:tcW w:w="7088" w:type="dxa"/>
          </w:tcPr>
          <w:p w:rsidR="001C2D5C" w:rsidRPr="00B66E5D" w:rsidRDefault="001C2D5C" w:rsidP="0035713D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Rechtsvorm (indien van toepassing)</w:t>
            </w:r>
          </w:p>
        </w:tc>
        <w:tc>
          <w:tcPr>
            <w:tcW w:w="7088" w:type="dxa"/>
          </w:tcPr>
          <w:p w:rsidR="001C2D5C" w:rsidRPr="00B66E5D" w:rsidRDefault="001C2D5C" w:rsidP="0035713D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 xml:space="preserve">Naam onderneming 1 </w:t>
            </w:r>
          </w:p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(Penvoerder)</w:t>
            </w:r>
          </w:p>
        </w:tc>
        <w:tc>
          <w:tcPr>
            <w:tcW w:w="7088" w:type="dxa"/>
          </w:tcPr>
          <w:p w:rsidR="001C2D5C" w:rsidRPr="00B66E5D" w:rsidRDefault="001C2D5C" w:rsidP="0035713D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Vestigingsplaats onderneming 1</w:t>
            </w:r>
          </w:p>
        </w:tc>
        <w:tc>
          <w:tcPr>
            <w:tcW w:w="7088" w:type="dxa"/>
          </w:tcPr>
          <w:p w:rsidR="001C2D5C" w:rsidRPr="00B66E5D" w:rsidRDefault="001C2D5C" w:rsidP="0035713D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 xml:space="preserve">Naam onderneming 2 </w:t>
            </w:r>
          </w:p>
        </w:tc>
        <w:tc>
          <w:tcPr>
            <w:tcW w:w="7088" w:type="dxa"/>
          </w:tcPr>
          <w:p w:rsidR="001C2D5C" w:rsidRPr="00B66E5D" w:rsidRDefault="001C2D5C" w:rsidP="0035713D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Vestigingsplaats onderneming 2</w:t>
            </w:r>
          </w:p>
        </w:tc>
        <w:tc>
          <w:tcPr>
            <w:tcW w:w="7088" w:type="dxa"/>
          </w:tcPr>
          <w:p w:rsidR="001C2D5C" w:rsidRPr="00B66E5D" w:rsidRDefault="001C2D5C" w:rsidP="0035713D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 xml:space="preserve">Naam onderneming 3 </w:t>
            </w:r>
          </w:p>
        </w:tc>
        <w:tc>
          <w:tcPr>
            <w:tcW w:w="7088" w:type="dxa"/>
          </w:tcPr>
          <w:p w:rsidR="001C2D5C" w:rsidRPr="00B66E5D" w:rsidRDefault="001C2D5C" w:rsidP="0035713D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C2D5C" w:rsidRPr="00B66E5D" w:rsidTr="0035713D">
        <w:trPr>
          <w:trHeight w:val="70"/>
          <w:jc w:val="right"/>
        </w:trPr>
        <w:tc>
          <w:tcPr>
            <w:tcW w:w="2127" w:type="dxa"/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Vestigingsplaats onderneming 3</w:t>
            </w:r>
          </w:p>
        </w:tc>
        <w:tc>
          <w:tcPr>
            <w:tcW w:w="7088" w:type="dxa"/>
          </w:tcPr>
          <w:p w:rsidR="001C2D5C" w:rsidRPr="00B66E5D" w:rsidRDefault="001C2D5C" w:rsidP="0035713D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</w:tbl>
    <w:p w:rsidR="001C2D5C" w:rsidRPr="00B66E5D" w:rsidRDefault="001C2D5C" w:rsidP="001C2D5C">
      <w:pPr>
        <w:rPr>
          <w:rFonts w:cs="Verdana"/>
          <w:color w:val="000000"/>
        </w:rPr>
      </w:pPr>
    </w:p>
    <w:p w:rsidR="001C2D5C" w:rsidRPr="00B66E5D" w:rsidRDefault="001C2D5C" w:rsidP="001C2D5C">
      <w:pPr>
        <w:rPr>
          <w:rFonts w:cs="Verdana"/>
          <w:color w:val="000000"/>
        </w:rPr>
      </w:pPr>
      <w:r w:rsidRPr="00B66E5D">
        <w:rPr>
          <w:rFonts w:cs="Verdana"/>
          <w:color w:val="000000"/>
        </w:rPr>
        <w:t>Vul de tabel aan indien nodig.</w:t>
      </w:r>
    </w:p>
    <w:p w:rsidR="001C2D5C" w:rsidRPr="00B66E5D" w:rsidRDefault="001C2D5C" w:rsidP="001C2D5C">
      <w:pPr>
        <w:rPr>
          <w:rFonts w:cs="Verdana"/>
          <w:color w:val="000000"/>
        </w:rPr>
      </w:pPr>
    </w:p>
    <w:p w:rsidR="001C2D5C" w:rsidRPr="00B66E5D" w:rsidRDefault="001C2D5C" w:rsidP="001C2D5C">
      <w:pPr>
        <w:suppressAutoHyphens/>
        <w:rPr>
          <w:rFonts w:cs="Verdana"/>
          <w:color w:val="000000"/>
        </w:rPr>
      </w:pPr>
      <w:r w:rsidRPr="00B66E5D">
        <w:rPr>
          <w:rFonts w:cs="Verdana"/>
          <w:b/>
          <w:bCs/>
          <w:color w:val="000000"/>
        </w:rPr>
        <w:lastRenderedPageBreak/>
        <w:t>Gegevens van elk van de ondernemers (gegadigden) in het samenwerkingsverband:</w:t>
      </w:r>
    </w:p>
    <w:p w:rsidR="001C2D5C" w:rsidRPr="00B66E5D" w:rsidRDefault="001C2D5C" w:rsidP="001C2D5C">
      <w:pPr>
        <w:rPr>
          <w:rFonts w:cs="Verdana"/>
          <w:color w:val="000000"/>
        </w:rPr>
      </w:pPr>
    </w:p>
    <w:p w:rsidR="001C2D5C" w:rsidRPr="00B66E5D" w:rsidRDefault="001C2D5C" w:rsidP="001C2D5C">
      <w:pPr>
        <w:rPr>
          <w:rFonts w:cs="Verdana"/>
          <w:b/>
          <w:bCs/>
          <w:color w:val="000000"/>
        </w:rPr>
      </w:pPr>
      <w:r w:rsidRPr="00B66E5D">
        <w:rPr>
          <w:rFonts w:cs="Verdana"/>
          <w:b/>
          <w:bCs/>
          <w:color w:val="000000"/>
        </w:rPr>
        <w:t>Onderneming 1 / PENVOERDER</w:t>
      </w:r>
    </w:p>
    <w:p w:rsidR="001C2D5C" w:rsidRPr="00B66E5D" w:rsidRDefault="001C2D5C" w:rsidP="001C2D5C">
      <w:pPr>
        <w:ind w:left="1418"/>
        <w:rPr>
          <w:rFonts w:cs="Verdana"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1C2D5C" w:rsidRPr="000B407E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Ingeschreven in het Handelsregister van de Kamer van Koophandel te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tabs>
                <w:tab w:val="right" w:pos="7027"/>
              </w:tabs>
              <w:rPr>
                <w:rFonts w:cs="Verdana"/>
                <w:color w:val="000000"/>
              </w:rPr>
            </w:pPr>
            <w:r w:rsidRPr="00B66E5D">
              <w:rPr>
                <w:color w:val="000000"/>
              </w:rPr>
              <w:tab/>
            </w:r>
            <w:r w:rsidRPr="00B66E5D">
              <w:rPr>
                <w:rFonts w:cs="Verdana"/>
                <w:color w:val="000000"/>
              </w:rPr>
              <w:t>(8 cijfers)</w:t>
            </w: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tabs>
                <w:tab w:val="right" w:pos="7027"/>
              </w:tabs>
              <w:rPr>
                <w:color w:val="000000"/>
              </w:rPr>
            </w:pPr>
            <w:r w:rsidRPr="00B66E5D">
              <w:rPr>
                <w:color w:val="000000"/>
              </w:rPr>
              <w:tab/>
            </w:r>
            <w:r w:rsidRPr="00B66E5D">
              <w:rPr>
                <w:rFonts w:cs="Verdana"/>
                <w:color w:val="000000"/>
              </w:rPr>
              <w:t>(12 cijfers)</w:t>
            </w:r>
          </w:p>
        </w:tc>
      </w:tr>
    </w:tbl>
    <w:p w:rsidR="001C2D5C" w:rsidRPr="00B66E5D" w:rsidRDefault="001C2D5C" w:rsidP="001C2D5C">
      <w:pPr>
        <w:ind w:left="1418"/>
        <w:rPr>
          <w:rFonts w:cs="Verdana"/>
          <w:color w:val="000000"/>
        </w:rPr>
      </w:pPr>
    </w:p>
    <w:p w:rsidR="001C2D5C" w:rsidRPr="00B66E5D" w:rsidRDefault="001C2D5C" w:rsidP="001C2D5C">
      <w:pPr>
        <w:rPr>
          <w:rFonts w:cs="Verdana"/>
          <w:b/>
          <w:bCs/>
          <w:color w:val="000000"/>
        </w:rPr>
      </w:pPr>
      <w:r w:rsidRPr="00B66E5D">
        <w:rPr>
          <w:rFonts w:cs="Verdana"/>
          <w:b/>
          <w:bCs/>
          <w:color w:val="000000"/>
        </w:rPr>
        <w:t>Onderneming 2</w:t>
      </w:r>
    </w:p>
    <w:p w:rsidR="001C2D5C" w:rsidRPr="00B66E5D" w:rsidRDefault="001C2D5C" w:rsidP="001C2D5C">
      <w:pPr>
        <w:ind w:left="1418"/>
        <w:rPr>
          <w:rFonts w:cs="Verdana"/>
          <w:b/>
          <w:bCs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1C2D5C" w:rsidRPr="000B407E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Ingeschreven in het Handelsregister van de Kamer van Koophandel te: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tabs>
                <w:tab w:val="right" w:pos="6980"/>
              </w:tabs>
              <w:rPr>
                <w:rFonts w:cs="Verdana"/>
                <w:color w:val="000000"/>
              </w:rPr>
            </w:pPr>
            <w:r w:rsidRPr="00B66E5D">
              <w:rPr>
                <w:color w:val="000000"/>
              </w:rPr>
              <w:tab/>
            </w:r>
            <w:r w:rsidRPr="00B66E5D">
              <w:rPr>
                <w:rFonts w:cs="Verdana"/>
                <w:color w:val="000000"/>
              </w:rPr>
              <w:t>(8 cijfers)</w:t>
            </w: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tabs>
                <w:tab w:val="right" w:pos="6980"/>
              </w:tabs>
              <w:rPr>
                <w:color w:val="000000"/>
              </w:rPr>
            </w:pPr>
            <w:r w:rsidRPr="00B66E5D">
              <w:rPr>
                <w:color w:val="000000"/>
              </w:rPr>
              <w:tab/>
            </w:r>
            <w:r w:rsidRPr="00B66E5D">
              <w:rPr>
                <w:rFonts w:cs="Verdana"/>
                <w:color w:val="000000"/>
              </w:rPr>
              <w:t>(12 cijfers)</w:t>
            </w:r>
          </w:p>
        </w:tc>
      </w:tr>
    </w:tbl>
    <w:p w:rsidR="001C2D5C" w:rsidRPr="00B66E5D" w:rsidRDefault="001C2D5C" w:rsidP="001C2D5C">
      <w:pPr>
        <w:rPr>
          <w:rFonts w:cs="Verdana"/>
          <w:b/>
          <w:bCs/>
          <w:color w:val="000000"/>
        </w:rPr>
      </w:pPr>
      <w:r w:rsidRPr="00B66E5D">
        <w:rPr>
          <w:rFonts w:cs="Verdana"/>
          <w:color w:val="000000"/>
        </w:rPr>
        <w:br/>
      </w:r>
      <w:r w:rsidRPr="00B66E5D">
        <w:rPr>
          <w:rFonts w:cs="Verdana"/>
          <w:b/>
          <w:bCs/>
          <w:color w:val="000000"/>
        </w:rPr>
        <w:t>Onderneming 3</w:t>
      </w:r>
    </w:p>
    <w:p w:rsidR="001C2D5C" w:rsidRPr="00B66E5D" w:rsidRDefault="001C2D5C" w:rsidP="001C2D5C">
      <w:pPr>
        <w:ind w:left="1418"/>
        <w:rPr>
          <w:rFonts w:cs="Verdana"/>
          <w:b/>
          <w:bCs/>
          <w:color w:val="000000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1"/>
      </w:tblGrid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Naam (volgens handelsregister)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Rechtsvorm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Contactpersoon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Kantooradres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Postadres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Telefoonnummer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E-mailadres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1C2D5C" w:rsidRPr="000B407E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Ingeschreven in het Handelsregister van de Kamer van Koophandel te: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rPr>
                <w:rFonts w:cs="Verdana"/>
                <w:color w:val="000000"/>
              </w:rPr>
            </w:pP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KvK-nummer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tabs>
                <w:tab w:val="right" w:pos="6980"/>
              </w:tabs>
              <w:rPr>
                <w:rFonts w:cs="Verdana"/>
                <w:color w:val="000000"/>
              </w:rPr>
            </w:pPr>
            <w:r w:rsidRPr="00B66E5D">
              <w:rPr>
                <w:color w:val="000000"/>
              </w:rPr>
              <w:tab/>
            </w:r>
            <w:r w:rsidRPr="00B66E5D">
              <w:rPr>
                <w:rFonts w:cs="Verdana"/>
                <w:color w:val="000000"/>
              </w:rPr>
              <w:t>(8 cijfers)</w:t>
            </w:r>
          </w:p>
        </w:tc>
      </w:tr>
      <w:tr w:rsidR="001C2D5C" w:rsidRPr="00B66E5D" w:rsidTr="003571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ind w:left="176"/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Vestigingsnummer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5C" w:rsidRPr="00B66E5D" w:rsidRDefault="001C2D5C" w:rsidP="0035713D">
            <w:pPr>
              <w:tabs>
                <w:tab w:val="right" w:pos="6980"/>
              </w:tabs>
              <w:rPr>
                <w:color w:val="000000"/>
              </w:rPr>
            </w:pPr>
            <w:r w:rsidRPr="00B66E5D">
              <w:rPr>
                <w:color w:val="000000"/>
              </w:rPr>
              <w:tab/>
            </w:r>
            <w:r w:rsidRPr="00B66E5D">
              <w:rPr>
                <w:rFonts w:cs="Verdana"/>
                <w:color w:val="000000"/>
              </w:rPr>
              <w:t>(12 cijfers)</w:t>
            </w:r>
          </w:p>
        </w:tc>
      </w:tr>
    </w:tbl>
    <w:p w:rsidR="001C2D5C" w:rsidRPr="00B66E5D" w:rsidRDefault="001C2D5C" w:rsidP="001C2D5C">
      <w:pPr>
        <w:rPr>
          <w:rFonts w:cs="Verdana"/>
          <w:b/>
          <w:color w:val="000000"/>
        </w:rPr>
      </w:pPr>
    </w:p>
    <w:p w:rsidR="001C2D5C" w:rsidRPr="00B66E5D" w:rsidRDefault="001C2D5C" w:rsidP="001C2D5C">
      <w:pPr>
        <w:rPr>
          <w:rFonts w:cs="Verdana"/>
          <w:color w:val="000000"/>
        </w:rPr>
      </w:pPr>
      <w:r w:rsidRPr="00B66E5D">
        <w:rPr>
          <w:rFonts w:cs="Verdana"/>
          <w:color w:val="000000"/>
        </w:rPr>
        <w:t>Vul de tabel aan indien nodig.</w:t>
      </w:r>
    </w:p>
    <w:bookmarkEnd w:id="5"/>
    <w:p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D5C" w:rsidRDefault="001C2D5C" w:rsidP="0088501B">
      <w:r>
        <w:separator/>
      </w:r>
    </w:p>
  </w:endnote>
  <w:endnote w:type="continuationSeparator" w:id="0">
    <w:p w:rsidR="001C2D5C" w:rsidRDefault="001C2D5C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D5C" w:rsidRDefault="001C2D5C" w:rsidP="0088501B">
      <w:r>
        <w:separator/>
      </w:r>
    </w:p>
  </w:footnote>
  <w:footnote w:type="continuationSeparator" w:id="0">
    <w:p w:rsidR="001C2D5C" w:rsidRDefault="001C2D5C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5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9"/>
  </w:num>
  <w:num w:numId="4">
    <w:abstractNumId w:val="10"/>
  </w:num>
  <w:num w:numId="5">
    <w:abstractNumId w:val="17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30"/>
  </w:num>
  <w:num w:numId="14">
    <w:abstractNumId w:val="3"/>
  </w:num>
  <w:num w:numId="15">
    <w:abstractNumId w:val="18"/>
  </w:num>
  <w:num w:numId="16">
    <w:abstractNumId w:val="24"/>
  </w:num>
  <w:num w:numId="17">
    <w:abstractNumId w:val="8"/>
  </w:num>
  <w:num w:numId="18">
    <w:abstractNumId w:val="21"/>
  </w:num>
  <w:num w:numId="19">
    <w:abstractNumId w:val="31"/>
  </w:num>
  <w:num w:numId="20">
    <w:abstractNumId w:val="12"/>
  </w:num>
  <w:num w:numId="21">
    <w:abstractNumId w:val="23"/>
  </w:num>
  <w:num w:numId="22">
    <w:abstractNumId w:val="26"/>
  </w:num>
  <w:num w:numId="23">
    <w:abstractNumId w:val="19"/>
  </w:num>
  <w:num w:numId="24">
    <w:abstractNumId w:val="28"/>
  </w:num>
  <w:num w:numId="25">
    <w:abstractNumId w:val="27"/>
  </w:num>
  <w:num w:numId="26">
    <w:abstractNumId w:val="6"/>
  </w:num>
  <w:num w:numId="27">
    <w:abstractNumId w:val="16"/>
  </w:num>
  <w:num w:numId="28">
    <w:abstractNumId w:val="22"/>
  </w:num>
  <w:num w:numId="29">
    <w:abstractNumId w:val="4"/>
  </w:num>
  <w:num w:numId="30">
    <w:abstractNumId w:val="13"/>
  </w:num>
  <w:num w:numId="31">
    <w:abstractNumId w:val="25"/>
  </w:num>
  <w:num w:numId="32">
    <w:abstractNumId w:val="15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D5C"/>
    <w:rsid w:val="00043163"/>
    <w:rsid w:val="00056D70"/>
    <w:rsid w:val="000B3F94"/>
    <w:rsid w:val="000E1F3B"/>
    <w:rsid w:val="00173156"/>
    <w:rsid w:val="001C2D5C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863FC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07C94"/>
    <w:rsid w:val="00F65492"/>
    <w:rsid w:val="00FB0705"/>
    <w:rsid w:val="00FB1C9C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90794A1"/>
  <w15:chartTrackingRefBased/>
  <w15:docId w15:val="{84176A79-6255-4687-8EE6-51E8A95DE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referentiegegevens">
    <w:name w:val="referentiegegevens"/>
    <w:basedOn w:val="Standaardalinea-lettertype"/>
    <w:rsid w:val="001C2D5C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1C2D5C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1C2D5C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1C2D5C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1C2D5C"/>
    <w:pPr>
      <w:pageBreakBefore/>
      <w:numPr>
        <w:numId w:val="32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1C2D5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Times New Roman" w:hAnsi="Verdana"/>
      <w:lang w:val="en-US"/>
    </w:rPr>
  </w:style>
  <w:style w:type="character" w:customStyle="1" w:styleId="Verborgentekst">
    <w:name w:val="Verborgen tekst"/>
    <w:rsid w:val="001C2D5C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1C2D5C"/>
    <w:rPr>
      <w:rFonts w:ascii="Verdana" w:eastAsia="Times New Roman" w:hAnsi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327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Mensah, Isaac (CD)</dc:creator>
  <cp:keywords/>
  <dc:description/>
  <cp:lastModifiedBy>Mensah, Isaac (CD)</cp:lastModifiedBy>
  <cp:revision>3</cp:revision>
  <dcterms:created xsi:type="dcterms:W3CDTF">2021-10-07T07:39:00Z</dcterms:created>
  <dcterms:modified xsi:type="dcterms:W3CDTF">2021-10-07T08:41:00Z</dcterms:modified>
</cp:coreProperties>
</file>