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9BA98" w14:textId="77777777" w:rsidR="00651E42" w:rsidRPr="0049755D" w:rsidRDefault="00651E42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6"/>
        </w:rPr>
      </w:pPr>
    </w:p>
    <w:p w14:paraId="5DB84989" w14:textId="77777777" w:rsidR="00651E42" w:rsidRPr="0049755D" w:rsidRDefault="00651E42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6"/>
        </w:rPr>
      </w:pPr>
    </w:p>
    <w:p w14:paraId="1BC93B1B" w14:textId="77777777" w:rsidR="006B760F" w:rsidRDefault="006373B6" w:rsidP="00582A83">
      <w:pPr>
        <w:spacing w:after="0" w:line="260" w:lineRule="atLeast"/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  <w:lang w:eastAsia="en-US"/>
        </w:rPr>
      </w:pPr>
      <w:bookmarkStart w:id="0" w:name="_Hlk7520742"/>
      <w:r w:rsidRPr="0049755D"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  <w:lang w:eastAsia="en-US"/>
        </w:rPr>
        <w:t xml:space="preserve">BIJLAGE </w:t>
      </w:r>
      <w:bookmarkStart w:id="1" w:name="_Hlk3463634"/>
      <w:bookmarkEnd w:id="0"/>
      <w:r w:rsidR="00582A83">
        <w:rPr>
          <w:rFonts w:ascii="Calibri Light" w:eastAsia="Yu Gothic Light" w:hAnsi="Calibri Light" w:cs="Calibri Light"/>
          <w:color w:val="4472C4"/>
          <w:spacing w:val="-10"/>
          <w:kern w:val="28"/>
          <w:sz w:val="64"/>
          <w:szCs w:val="64"/>
          <w:lang w:eastAsia="en-US"/>
        </w:rPr>
        <w:t>E</w:t>
      </w:r>
    </w:p>
    <w:p w14:paraId="06DBCDDB" w14:textId="328CE6F2" w:rsidR="006373B6" w:rsidRPr="0049755D" w:rsidRDefault="00B002D2" w:rsidP="00582A83">
      <w:pPr>
        <w:spacing w:after="0" w:line="260" w:lineRule="atLeast"/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</w:pPr>
      <w:r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Inschrij</w:t>
      </w:r>
      <w:r w:rsidR="007B7374"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vingsbiljet</w:t>
      </w:r>
      <w:r w:rsidR="006373B6" w:rsidRPr="0049755D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 xml:space="preserve"> </w:t>
      </w:r>
      <w:r w:rsidR="006B760F">
        <w:rPr>
          <w:rFonts w:ascii="Calibri Light" w:eastAsia="Yu Mincho" w:hAnsi="Calibri Light" w:cs="Calibri Light"/>
          <w:color w:val="5A5A5A"/>
          <w:spacing w:val="15"/>
          <w:sz w:val="22"/>
          <w:szCs w:val="22"/>
          <w:lang w:eastAsia="en-US"/>
        </w:rPr>
        <w:t>Vrijburgh 2 Woongebied Midden</w:t>
      </w:r>
    </w:p>
    <w:bookmarkEnd w:id="1"/>
    <w:p w14:paraId="3974EFBA" w14:textId="66DF138C" w:rsidR="00DC771E" w:rsidRPr="0049755D" w:rsidRDefault="00DC771E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2"/>
        </w:rPr>
      </w:pPr>
    </w:p>
    <w:p w14:paraId="0C47A6BE" w14:textId="650510BB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hierna te </w:t>
      </w:r>
      <w:r w:rsidR="0049755D" w:rsidRPr="0049755D">
        <w:rPr>
          <w:rFonts w:ascii="Calibri Light" w:hAnsi="Calibri Light" w:cs="Calibri Light"/>
          <w:color w:val="auto"/>
          <w:sz w:val="20"/>
          <w:szCs w:val="21"/>
        </w:rPr>
        <w:t>Inschrijver(s):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33D47721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8EAF7FD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A.______________________________________________________________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1)</w:t>
      </w:r>
    </w:p>
    <w:p w14:paraId="69389E4B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C1D86FA" w14:textId="14841CC1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gevestigd te _____________________________________________________ 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2)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2B4FDE9F" w14:textId="77777777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DE9DA4E" w14:textId="393278F0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nummer handelsregister ___________________________________________</w:t>
      </w:r>
    </w:p>
    <w:p w14:paraId="53CFF598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C0D9AB6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B.______________________________________________________________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1)</w:t>
      </w:r>
    </w:p>
    <w:p w14:paraId="60F537CB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0834923" w14:textId="538C8B3A" w:rsidR="00D26EB7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gevestigd te _____________________________________________________ 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2)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51C614B3" w14:textId="3714EEB2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8C1925A" w14:textId="77777777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nummer handelsregister ___________________________________________</w:t>
      </w:r>
    </w:p>
    <w:p w14:paraId="1C336A06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B7733C7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C.______________________________________________________________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1)</w:t>
      </w:r>
    </w:p>
    <w:p w14:paraId="270A6410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4AD7C93" w14:textId="55184A0E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gevestigd te _____________________________________________________ 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2)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</w:t>
      </w:r>
    </w:p>
    <w:p w14:paraId="1FDDE03E" w14:textId="1DF0663E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135DAD9" w14:textId="77777777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nummer handelsregister ___________________________________________</w:t>
      </w:r>
    </w:p>
    <w:p w14:paraId="1E90E72D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9D8EDE1" w14:textId="722AC7DF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315E31F" w14:textId="367B0D67" w:rsidR="006B760F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verklaart (verklaren) zich door ondertekening </w:t>
      </w:r>
      <w:r w:rsidR="00147B2D" w:rsidRPr="0049755D">
        <w:rPr>
          <w:rFonts w:ascii="Calibri Light" w:hAnsi="Calibri Light" w:cs="Calibri Light"/>
          <w:color w:val="auto"/>
          <w:sz w:val="20"/>
          <w:szCs w:val="21"/>
        </w:rPr>
        <w:t>van dit document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bereid d</w:t>
      </w:r>
      <w:r w:rsidR="006B760F">
        <w:rPr>
          <w:rFonts w:ascii="Calibri Light" w:hAnsi="Calibri Light" w:cs="Calibri Light"/>
          <w:color w:val="auto"/>
          <w:sz w:val="20"/>
          <w:szCs w:val="21"/>
        </w:rPr>
        <w:t xml:space="preserve">e koop- en realisatieovereenkomst </w:t>
      </w:r>
    </w:p>
    <w:p w14:paraId="3B17949A" w14:textId="77777777" w:rsidR="006B760F" w:rsidRDefault="006B760F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DB67D25" w14:textId="5693B46F" w:rsidR="007B7374" w:rsidRPr="0049755D" w:rsidRDefault="006B760F" w:rsidP="006B760F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>
        <w:rPr>
          <w:rFonts w:ascii="Calibri Light" w:hAnsi="Calibri Light" w:cs="Calibri Light"/>
          <w:color w:val="auto"/>
          <w:sz w:val="20"/>
          <w:szCs w:val="21"/>
        </w:rPr>
        <w:t xml:space="preserve">aan te nemen 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 xml:space="preserve">voor een </w:t>
      </w:r>
      <w:r w:rsidR="005E7A31">
        <w:rPr>
          <w:rFonts w:ascii="Calibri Light" w:hAnsi="Calibri Light" w:cs="Calibri Light"/>
          <w:color w:val="auto"/>
          <w:sz w:val="20"/>
          <w:szCs w:val="21"/>
        </w:rPr>
        <w:t>koopsom zoals bedoeld in artikel 5 van de concept Koop- en realisatieovereenkomst (</w:t>
      </w:r>
      <w:r w:rsidR="005E7A31" w:rsidRPr="005E7A31">
        <w:rPr>
          <w:rFonts w:ascii="Calibri Light" w:hAnsi="Calibri Light" w:cs="Calibri Light"/>
          <w:color w:val="auto"/>
          <w:sz w:val="20"/>
          <w:szCs w:val="21"/>
        </w:rPr>
        <w:t>exclusief BTW, kosten koper</w:t>
      </w:r>
      <w:r w:rsidR="005E7A31">
        <w:rPr>
          <w:rFonts w:ascii="Calibri Light" w:hAnsi="Calibri Light" w:cs="Calibri Light"/>
          <w:color w:val="auto"/>
          <w:sz w:val="20"/>
          <w:szCs w:val="21"/>
        </w:rPr>
        <w:t>)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 xml:space="preserve"> van:</w:t>
      </w:r>
    </w:p>
    <w:p w14:paraId="7CEBA6B7" w14:textId="73C0ADF0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______________________________________ euro (bedrag in cijfers)</w:t>
      </w:r>
    </w:p>
    <w:p w14:paraId="7767B61C" w14:textId="48B7562D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______________________________________ euro (bedrag in letters).</w:t>
      </w:r>
    </w:p>
    <w:p w14:paraId="136FD531" w14:textId="77777777" w:rsidR="00D26EB7" w:rsidRPr="0049755D" w:rsidRDefault="00D26EB7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0C24548" w14:textId="2B952316" w:rsidR="007B7374" w:rsidRPr="0049755D" w:rsidRDefault="007B7374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Het ter zake van de omzetbelasting verschuldigde bedrag bedraagt:</w:t>
      </w:r>
    </w:p>
    <w:p w14:paraId="17E8D7C4" w14:textId="6C424B81" w:rsidR="007B7374" w:rsidRPr="0049755D" w:rsidRDefault="00D26EB7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______________________________________ 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>euro (bedrag in cijfers)</w:t>
      </w:r>
    </w:p>
    <w:p w14:paraId="4F144650" w14:textId="26E8EAD8" w:rsidR="007B7374" w:rsidRPr="0049755D" w:rsidRDefault="00D26EB7" w:rsidP="00C43502">
      <w:pPr>
        <w:pStyle w:val="Tabelnormaal"/>
        <w:spacing w:after="0" w:line="360" w:lineRule="auto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______________________________________ </w:t>
      </w:r>
      <w:r w:rsidR="007B7374" w:rsidRPr="0049755D">
        <w:rPr>
          <w:rFonts w:ascii="Calibri Light" w:hAnsi="Calibri Light" w:cs="Calibri Light"/>
          <w:color w:val="auto"/>
          <w:sz w:val="20"/>
          <w:szCs w:val="21"/>
        </w:rPr>
        <w:t>euro (bedrag in letters).</w:t>
      </w:r>
    </w:p>
    <w:p w14:paraId="27C01769" w14:textId="70ACBB3D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FF0000"/>
          <w:sz w:val="20"/>
          <w:szCs w:val="21"/>
        </w:rPr>
      </w:pPr>
    </w:p>
    <w:p w14:paraId="62140EB8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  <w:highlight w:val="lightGray"/>
        </w:rPr>
      </w:pPr>
    </w:p>
    <w:p w14:paraId="3AF2ED60" w14:textId="381C9AC7" w:rsidR="00D26EB7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ver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</w:rPr>
        <w:t>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verklaart </w:t>
      </w:r>
      <w:r w:rsidR="00D26EB7" w:rsidRPr="0049755D">
        <w:rPr>
          <w:rFonts w:ascii="Calibri Light" w:hAnsi="Calibri Light" w:cs="Calibri Light"/>
          <w:color w:val="auto"/>
          <w:sz w:val="20"/>
          <w:szCs w:val="21"/>
        </w:rPr>
        <w:t>(verklaren)</w:t>
      </w:r>
    </w:p>
    <w:p w14:paraId="6B70E2AD" w14:textId="77777777" w:rsidR="00147B2D" w:rsidRPr="0049755D" w:rsidRDefault="00147B2D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0635C8C" w14:textId="683B3937" w:rsidR="007B7374" w:rsidRPr="0049755D" w:rsidRDefault="007B7374" w:rsidP="00D26EB7">
      <w:pPr>
        <w:pStyle w:val="Tabelnormaal"/>
        <w:numPr>
          <w:ilvl w:val="0"/>
          <w:numId w:val="48"/>
        </w:numPr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deze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ving te doen overeenkomstig de bepalingen en de gegevens zoals deze zijn omschreven in de aanbestedings</w:t>
      </w:r>
      <w:r w:rsidR="00C43502" w:rsidRPr="0049755D">
        <w:rPr>
          <w:rFonts w:ascii="Calibri Light" w:hAnsi="Calibri Light" w:cs="Calibri Light"/>
          <w:color w:val="auto"/>
          <w:sz w:val="20"/>
          <w:szCs w:val="21"/>
        </w:rPr>
        <w:t>documenten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.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cr/>
      </w:r>
    </w:p>
    <w:p w14:paraId="660ABCFF" w14:textId="64B4EDA6" w:rsidR="00D26EB7" w:rsidRPr="0049755D" w:rsidRDefault="00D26EB7" w:rsidP="00D26EB7">
      <w:pPr>
        <w:pStyle w:val="Tabelnormaal"/>
        <w:numPr>
          <w:ilvl w:val="0"/>
          <w:numId w:val="48"/>
        </w:numPr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akkoord te gaan met het aanvaarden van gezamenlijke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 xml:space="preserve">3) 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en hoofdelijke aansprakelijkheid voor de uitvoering van de overeenkomst (bij een eventuele gunning).</w:t>
      </w:r>
    </w:p>
    <w:p w14:paraId="0C0DDB3D" w14:textId="77777777" w:rsidR="00147B2D" w:rsidRPr="0049755D" w:rsidRDefault="00147B2D" w:rsidP="003B4DE3">
      <w:pPr>
        <w:pStyle w:val="Tabelnormaal"/>
        <w:spacing w:after="0"/>
        <w:ind w:left="360"/>
        <w:rPr>
          <w:rFonts w:ascii="Calibri Light" w:hAnsi="Calibri Light" w:cs="Calibri Light"/>
          <w:color w:val="auto"/>
          <w:sz w:val="20"/>
          <w:szCs w:val="21"/>
        </w:rPr>
      </w:pPr>
    </w:p>
    <w:p w14:paraId="011B4082" w14:textId="18757545" w:rsidR="00D26EB7" w:rsidRPr="0049755D" w:rsidRDefault="00D26EB7" w:rsidP="00D26EB7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lastRenderedPageBreak/>
        <w:t xml:space="preserve">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</w:rPr>
        <w:t>ver(s)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wijzen als gemachtigde aan, om hen voor alle zaken betreffende de uitvoering van de overeenkomst te vertegenwoordigen, de onder A genoemde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="00BA0879" w:rsidRPr="0049755D">
        <w:rPr>
          <w:rFonts w:ascii="Calibri Light" w:hAnsi="Calibri Light" w:cs="Calibri Light"/>
          <w:color w:val="auto"/>
          <w:sz w:val="20"/>
          <w:szCs w:val="21"/>
        </w:rPr>
        <w:t>ver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 (penvoerder). 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3)</w:t>
      </w:r>
    </w:p>
    <w:p w14:paraId="65A780F2" w14:textId="77777777" w:rsidR="00D26EB7" w:rsidRPr="0049755D" w:rsidRDefault="00D26EB7" w:rsidP="00455160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6EE22CC4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5DC4719" w14:textId="6605C3C1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Gedaan te _____________________________ , de ___________________ 20</w:t>
      </w:r>
      <w:r w:rsidR="0049755D">
        <w:rPr>
          <w:rFonts w:ascii="Calibri Light" w:hAnsi="Calibri Light" w:cs="Calibri Light"/>
          <w:color w:val="auto"/>
          <w:sz w:val="20"/>
          <w:szCs w:val="21"/>
        </w:rPr>
        <w:t>2</w:t>
      </w:r>
      <w:r w:rsidR="000E36A5">
        <w:rPr>
          <w:rFonts w:ascii="Calibri Light" w:hAnsi="Calibri Light" w:cs="Calibri Light"/>
          <w:color w:val="auto"/>
          <w:sz w:val="20"/>
          <w:szCs w:val="21"/>
        </w:rPr>
        <w:t>2</w:t>
      </w:r>
    </w:p>
    <w:p w14:paraId="1EA07981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77EA3AD" w14:textId="77777777" w:rsidR="00455160" w:rsidRDefault="00455160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29D91B4" w14:textId="77777777" w:rsidR="00455160" w:rsidRDefault="00455160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13339A9" w14:textId="77777777" w:rsidR="00455160" w:rsidRDefault="00455160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A6DBACD" w14:textId="77777777" w:rsidR="00455160" w:rsidRDefault="00455160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0D62013D" w14:textId="1537D832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 xml:space="preserve">De </w:t>
      </w:r>
      <w:r w:rsidR="00B002D2" w:rsidRPr="0049755D">
        <w:rPr>
          <w:rFonts w:ascii="Calibri Light" w:hAnsi="Calibri Light" w:cs="Calibri Light"/>
          <w:color w:val="auto"/>
          <w:sz w:val="20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ver</w:t>
      </w:r>
      <w:r w:rsidR="0049755D">
        <w:rPr>
          <w:rFonts w:ascii="Calibri Light" w:hAnsi="Calibri Light" w:cs="Calibri Light"/>
          <w:color w:val="auto"/>
          <w:sz w:val="20"/>
          <w:szCs w:val="21"/>
        </w:rPr>
        <w:t>(s)</w:t>
      </w:r>
      <w:r w:rsidRPr="0049755D">
        <w:rPr>
          <w:rFonts w:ascii="Calibri Light" w:hAnsi="Calibri Light" w:cs="Calibri Light"/>
          <w:color w:val="auto"/>
          <w:sz w:val="20"/>
          <w:szCs w:val="21"/>
        </w:rPr>
        <w:t>,</w:t>
      </w:r>
    </w:p>
    <w:p w14:paraId="03D63D8E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D04337F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A. _____________________________________ (naam + functie + handtekening)</w:t>
      </w:r>
    </w:p>
    <w:p w14:paraId="353870D8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514DE2EA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3406F9AF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B. _____________________________________ (naam + functie + handtekening)</w:t>
      </w:r>
    </w:p>
    <w:p w14:paraId="0AA57DC7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09D6EE8C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158A2DA1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  <w:r w:rsidRPr="0049755D">
        <w:rPr>
          <w:rFonts w:ascii="Calibri Light" w:hAnsi="Calibri Light" w:cs="Calibri Light"/>
          <w:color w:val="auto"/>
          <w:sz w:val="20"/>
          <w:szCs w:val="21"/>
        </w:rPr>
        <w:t>C. _____________________________________ (naam + functie + handtekening)</w:t>
      </w:r>
    </w:p>
    <w:p w14:paraId="710538E0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7063DCD6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21BFA7F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665C49C" w14:textId="77777777" w:rsidR="007B7374" w:rsidRPr="0049755D" w:rsidRDefault="007B7374" w:rsidP="007B7374">
      <w:pPr>
        <w:pStyle w:val="Tabelnormaal"/>
        <w:spacing w:after="0"/>
        <w:rPr>
          <w:rFonts w:ascii="Calibri Light" w:hAnsi="Calibri Light" w:cs="Calibri Light"/>
          <w:color w:val="auto"/>
          <w:sz w:val="20"/>
          <w:szCs w:val="21"/>
        </w:rPr>
      </w:pPr>
    </w:p>
    <w:p w14:paraId="493472C8" w14:textId="09BA7AEC" w:rsidR="007B7374" w:rsidRPr="0049755D" w:rsidRDefault="003B4DE3" w:rsidP="003B4DE3">
      <w:pPr>
        <w:pStyle w:val="Tabelnormaal"/>
        <w:numPr>
          <w:ilvl w:val="0"/>
          <w:numId w:val="49"/>
        </w:numPr>
        <w:spacing w:after="0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>Bij een natuurlijk persoon naam en voornamen voluit, bij een rechtspersoon de statutaire naam</w:t>
      </w:r>
      <w:r w:rsidR="002525FA" w:rsidRPr="0049755D">
        <w:rPr>
          <w:rFonts w:ascii="Calibri Light" w:hAnsi="Calibri Light" w:cs="Calibri Light"/>
          <w:color w:val="auto"/>
          <w:sz w:val="14"/>
          <w:szCs w:val="21"/>
        </w:rPr>
        <w:t>.</w:t>
      </w:r>
    </w:p>
    <w:p w14:paraId="7C2441E3" w14:textId="6A937530" w:rsidR="007B7374" w:rsidRPr="0049755D" w:rsidRDefault="007B7374" w:rsidP="003B4DE3">
      <w:pPr>
        <w:pStyle w:val="Tabelnormaal"/>
        <w:numPr>
          <w:ilvl w:val="0"/>
          <w:numId w:val="49"/>
        </w:numPr>
        <w:spacing w:after="0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>Het volledige adres.</w:t>
      </w:r>
      <w:r w:rsidR="002525FA" w:rsidRPr="0049755D">
        <w:rPr>
          <w:rFonts w:ascii="Calibri Light" w:hAnsi="Calibri Light" w:cs="Calibri Light"/>
          <w:color w:val="auto"/>
          <w:sz w:val="14"/>
          <w:szCs w:val="21"/>
        </w:rPr>
        <w:t xml:space="preserve"> Bij een natuurlijk persoon de woonplaats, bij een rechtspersoon de vestigingsplaats.</w:t>
      </w:r>
    </w:p>
    <w:p w14:paraId="6D1316B7" w14:textId="29BA4BD7" w:rsidR="007B7374" w:rsidRPr="0049755D" w:rsidRDefault="007B7374" w:rsidP="003B4DE3">
      <w:pPr>
        <w:pStyle w:val="Tabelnormaal"/>
        <w:numPr>
          <w:ilvl w:val="0"/>
          <w:numId w:val="49"/>
        </w:numPr>
        <w:spacing w:after="0"/>
        <w:jc w:val="left"/>
        <w:rPr>
          <w:rFonts w:ascii="Calibri Light" w:hAnsi="Calibri Light" w:cs="Calibri Light"/>
          <w:color w:val="auto"/>
          <w:sz w:val="14"/>
          <w:szCs w:val="21"/>
        </w:rPr>
      </w:pPr>
      <w:r w:rsidRPr="0049755D">
        <w:rPr>
          <w:rFonts w:ascii="Calibri Light" w:hAnsi="Calibri Light" w:cs="Calibri Light"/>
          <w:color w:val="auto"/>
          <w:sz w:val="14"/>
          <w:szCs w:val="21"/>
        </w:rPr>
        <w:t xml:space="preserve">Alleen van toepassing indien de </w:t>
      </w:r>
      <w:r w:rsidR="00B002D2" w:rsidRPr="0049755D">
        <w:rPr>
          <w:rFonts w:ascii="Calibri Light" w:hAnsi="Calibri Light" w:cs="Calibri Light"/>
          <w:color w:val="auto"/>
          <w:sz w:val="14"/>
          <w:szCs w:val="21"/>
        </w:rPr>
        <w:t>Inschrij</w:t>
      </w:r>
      <w:r w:rsidRPr="0049755D">
        <w:rPr>
          <w:rFonts w:ascii="Calibri Light" w:hAnsi="Calibri Light" w:cs="Calibri Light"/>
          <w:color w:val="auto"/>
          <w:sz w:val="14"/>
          <w:szCs w:val="21"/>
        </w:rPr>
        <w:t>ving door twee of drie deelnemers (samenwerkingsverband) gezamenlijk geschiedt.</w:t>
      </w:r>
    </w:p>
    <w:p w14:paraId="0C2C8684" w14:textId="77777777" w:rsidR="007B7374" w:rsidRPr="0049755D" w:rsidRDefault="007B7374" w:rsidP="00DC771E">
      <w:pPr>
        <w:pStyle w:val="Tabelnormaal"/>
        <w:spacing w:after="0"/>
        <w:jc w:val="left"/>
        <w:rPr>
          <w:rFonts w:ascii="Calibri Light" w:hAnsi="Calibri Light" w:cs="Calibri Light"/>
          <w:b/>
          <w:sz w:val="32"/>
        </w:rPr>
      </w:pPr>
    </w:p>
    <w:p w14:paraId="20784EFD" w14:textId="77777777" w:rsidR="00EC6BC2" w:rsidRPr="0049755D" w:rsidRDefault="00EC6BC2" w:rsidP="006373B6">
      <w:pPr>
        <w:pStyle w:val="Kop1"/>
        <w:numPr>
          <w:ilvl w:val="0"/>
          <w:numId w:val="0"/>
        </w:numPr>
        <w:rPr>
          <w:rFonts w:ascii="Calibri Light" w:hAnsi="Calibri Light" w:cs="Calibri Light"/>
        </w:rPr>
      </w:pPr>
    </w:p>
    <w:sectPr w:rsidR="00EC6BC2" w:rsidRPr="0049755D" w:rsidSect="00593192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CC8BF" w14:textId="77777777" w:rsidR="009F622E" w:rsidRDefault="009F622E">
      <w:r>
        <w:separator/>
      </w:r>
    </w:p>
  </w:endnote>
  <w:endnote w:type="continuationSeparator" w:id="0">
    <w:p w14:paraId="41ECA818" w14:textId="77777777" w:rsidR="009F622E" w:rsidRDefault="009F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BF004" w14:textId="77777777" w:rsidR="00CE2377" w:rsidRPr="00D27030" w:rsidRDefault="00CE2377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27030">
      <w:rPr>
        <w:rFonts w:cs="Arial"/>
        <w:sz w:val="16"/>
        <w:szCs w:val="16"/>
      </w:rPr>
      <w:t xml:space="preserve">pagina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PAGE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  <w:r w:rsidRPr="00D27030">
      <w:rPr>
        <w:rStyle w:val="Paginanummer"/>
        <w:rFonts w:cs="Arial"/>
        <w:sz w:val="16"/>
        <w:szCs w:val="16"/>
      </w:rPr>
      <w:t xml:space="preserve"> van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NUMPAGES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FD257" w14:textId="77777777" w:rsidR="009F622E" w:rsidRDefault="009F622E">
      <w:r>
        <w:separator/>
      </w:r>
    </w:p>
  </w:footnote>
  <w:footnote w:type="continuationSeparator" w:id="0">
    <w:p w14:paraId="243703F8" w14:textId="77777777" w:rsidR="009F622E" w:rsidRDefault="009F6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B1D9" w14:textId="77777777" w:rsidR="00651E42" w:rsidRDefault="00651E42">
    <w:pPr>
      <w:pStyle w:val="Koptekst"/>
    </w:pPr>
  </w:p>
  <w:p w14:paraId="559BB8C8" w14:textId="77777777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222"/>
    <w:multiLevelType w:val="hybridMultilevel"/>
    <w:tmpl w:val="39B4257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4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C3267"/>
    <w:multiLevelType w:val="hybridMultilevel"/>
    <w:tmpl w:val="E662C04E"/>
    <w:lvl w:ilvl="0" w:tplc="998E84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9B15A9"/>
    <w:multiLevelType w:val="hybridMultilevel"/>
    <w:tmpl w:val="788401B4"/>
    <w:lvl w:ilvl="0" w:tplc="998E848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5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926879">
    <w:abstractNumId w:val="44"/>
  </w:num>
  <w:num w:numId="2" w16cid:durableId="1228106873">
    <w:abstractNumId w:val="21"/>
  </w:num>
  <w:num w:numId="3" w16cid:durableId="1459257251">
    <w:abstractNumId w:val="1"/>
  </w:num>
  <w:num w:numId="4" w16cid:durableId="1137139800">
    <w:abstractNumId w:val="2"/>
  </w:num>
  <w:num w:numId="5" w16cid:durableId="1103457476">
    <w:abstractNumId w:val="6"/>
  </w:num>
  <w:num w:numId="6" w16cid:durableId="624432771">
    <w:abstractNumId w:val="36"/>
  </w:num>
  <w:num w:numId="7" w16cid:durableId="961574133">
    <w:abstractNumId w:val="19"/>
  </w:num>
  <w:num w:numId="8" w16cid:durableId="920791283">
    <w:abstractNumId w:val="10"/>
  </w:num>
  <w:num w:numId="9" w16cid:durableId="2056808942">
    <w:abstractNumId w:val="15"/>
  </w:num>
  <w:num w:numId="10" w16cid:durableId="1104614912">
    <w:abstractNumId w:val="18"/>
  </w:num>
  <w:num w:numId="11" w16cid:durableId="1676032513">
    <w:abstractNumId w:val="13"/>
  </w:num>
  <w:num w:numId="12" w16cid:durableId="1929657543">
    <w:abstractNumId w:val="17"/>
  </w:num>
  <w:num w:numId="13" w16cid:durableId="2097162772">
    <w:abstractNumId w:val="29"/>
  </w:num>
  <w:num w:numId="14" w16cid:durableId="645158685">
    <w:abstractNumId w:val="46"/>
  </w:num>
  <w:num w:numId="15" w16cid:durableId="1599295200">
    <w:abstractNumId w:val="26"/>
  </w:num>
  <w:num w:numId="16" w16cid:durableId="1166019931">
    <w:abstractNumId w:val="0"/>
  </w:num>
  <w:num w:numId="17" w16cid:durableId="1577745870">
    <w:abstractNumId w:val="5"/>
  </w:num>
  <w:num w:numId="18" w16cid:durableId="1798061977">
    <w:abstractNumId w:val="38"/>
  </w:num>
  <w:num w:numId="19" w16cid:durableId="1997300243">
    <w:abstractNumId w:val="4"/>
  </w:num>
  <w:num w:numId="20" w16cid:durableId="257907335">
    <w:abstractNumId w:val="45"/>
  </w:num>
  <w:num w:numId="21" w16cid:durableId="844562651">
    <w:abstractNumId w:val="24"/>
  </w:num>
  <w:num w:numId="22" w16cid:durableId="526256285">
    <w:abstractNumId w:val="25"/>
  </w:num>
  <w:num w:numId="23" w16cid:durableId="1577280787">
    <w:abstractNumId w:val="47"/>
  </w:num>
  <w:num w:numId="24" w16cid:durableId="1698509904">
    <w:abstractNumId w:val="32"/>
  </w:num>
  <w:num w:numId="25" w16cid:durableId="969940486">
    <w:abstractNumId w:val="21"/>
  </w:num>
  <w:num w:numId="26" w16cid:durableId="1698891367">
    <w:abstractNumId w:val="37"/>
  </w:num>
  <w:num w:numId="27" w16cid:durableId="1914004064">
    <w:abstractNumId w:val="39"/>
  </w:num>
  <w:num w:numId="28" w16cid:durableId="813713735">
    <w:abstractNumId w:val="41"/>
  </w:num>
  <w:num w:numId="29" w16cid:durableId="1146095281">
    <w:abstractNumId w:val="9"/>
  </w:num>
  <w:num w:numId="30" w16cid:durableId="1798838820">
    <w:abstractNumId w:val="14"/>
  </w:num>
  <w:num w:numId="31" w16cid:durableId="222329173">
    <w:abstractNumId w:val="30"/>
  </w:num>
  <w:num w:numId="32" w16cid:durableId="737245220">
    <w:abstractNumId w:val="35"/>
  </w:num>
  <w:num w:numId="33" w16cid:durableId="1788356899">
    <w:abstractNumId w:val="22"/>
  </w:num>
  <w:num w:numId="34" w16cid:durableId="819539243">
    <w:abstractNumId w:val="28"/>
  </w:num>
  <w:num w:numId="35" w16cid:durableId="1998413859">
    <w:abstractNumId w:val="23"/>
  </w:num>
  <w:num w:numId="36" w16cid:durableId="668290697">
    <w:abstractNumId w:val="43"/>
  </w:num>
  <w:num w:numId="37" w16cid:durableId="2139685942">
    <w:abstractNumId w:val="16"/>
  </w:num>
  <w:num w:numId="38" w16cid:durableId="1608535606">
    <w:abstractNumId w:val="34"/>
  </w:num>
  <w:num w:numId="39" w16cid:durableId="222984696">
    <w:abstractNumId w:val="42"/>
  </w:num>
  <w:num w:numId="40" w16cid:durableId="647785595">
    <w:abstractNumId w:val="8"/>
  </w:num>
  <w:num w:numId="41" w16cid:durableId="596914170">
    <w:abstractNumId w:val="31"/>
  </w:num>
  <w:num w:numId="42" w16cid:durableId="1619870010">
    <w:abstractNumId w:val="33"/>
  </w:num>
  <w:num w:numId="43" w16cid:durableId="393434052">
    <w:abstractNumId w:val="27"/>
  </w:num>
  <w:num w:numId="44" w16cid:durableId="2126994962">
    <w:abstractNumId w:val="7"/>
  </w:num>
  <w:num w:numId="45" w16cid:durableId="807671005">
    <w:abstractNumId w:val="12"/>
  </w:num>
  <w:num w:numId="46" w16cid:durableId="462230760">
    <w:abstractNumId w:val="3"/>
  </w:num>
  <w:num w:numId="47" w16cid:durableId="1571773773">
    <w:abstractNumId w:val="20"/>
  </w:num>
  <w:num w:numId="48" w16cid:durableId="170872417">
    <w:abstractNumId w:val="40"/>
  </w:num>
  <w:num w:numId="49" w16cid:durableId="2125000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5A53"/>
    <w:rsid w:val="00026A19"/>
    <w:rsid w:val="00032507"/>
    <w:rsid w:val="00045459"/>
    <w:rsid w:val="00061BFF"/>
    <w:rsid w:val="00086A2F"/>
    <w:rsid w:val="0008755A"/>
    <w:rsid w:val="00090DA1"/>
    <w:rsid w:val="000A129F"/>
    <w:rsid w:val="000A2BB9"/>
    <w:rsid w:val="000A32E0"/>
    <w:rsid w:val="000B2367"/>
    <w:rsid w:val="000B5BDD"/>
    <w:rsid w:val="000C556A"/>
    <w:rsid w:val="000D4723"/>
    <w:rsid w:val="000E08C8"/>
    <w:rsid w:val="000E36A5"/>
    <w:rsid w:val="000F0F48"/>
    <w:rsid w:val="000F226C"/>
    <w:rsid w:val="000F4C73"/>
    <w:rsid w:val="00100310"/>
    <w:rsid w:val="00102779"/>
    <w:rsid w:val="00103809"/>
    <w:rsid w:val="0010621C"/>
    <w:rsid w:val="00112E6F"/>
    <w:rsid w:val="001172BA"/>
    <w:rsid w:val="001209FA"/>
    <w:rsid w:val="00120A03"/>
    <w:rsid w:val="00122777"/>
    <w:rsid w:val="00141BA5"/>
    <w:rsid w:val="0014220C"/>
    <w:rsid w:val="00144BD7"/>
    <w:rsid w:val="00147B2D"/>
    <w:rsid w:val="00151B1B"/>
    <w:rsid w:val="001548F4"/>
    <w:rsid w:val="00157863"/>
    <w:rsid w:val="0016006D"/>
    <w:rsid w:val="0016569F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222D4"/>
    <w:rsid w:val="002239E5"/>
    <w:rsid w:val="00230945"/>
    <w:rsid w:val="00237501"/>
    <w:rsid w:val="0024268A"/>
    <w:rsid w:val="00246C1C"/>
    <w:rsid w:val="002525FA"/>
    <w:rsid w:val="0025444C"/>
    <w:rsid w:val="00266E35"/>
    <w:rsid w:val="0027004C"/>
    <w:rsid w:val="002713F8"/>
    <w:rsid w:val="00273E11"/>
    <w:rsid w:val="002924B9"/>
    <w:rsid w:val="002976A1"/>
    <w:rsid w:val="002A155C"/>
    <w:rsid w:val="002A4322"/>
    <w:rsid w:val="002B3E7D"/>
    <w:rsid w:val="002B405F"/>
    <w:rsid w:val="002B614D"/>
    <w:rsid w:val="002C1138"/>
    <w:rsid w:val="002C6019"/>
    <w:rsid w:val="002C609D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90D87"/>
    <w:rsid w:val="00396311"/>
    <w:rsid w:val="003A1417"/>
    <w:rsid w:val="003B042D"/>
    <w:rsid w:val="003B1EF5"/>
    <w:rsid w:val="003B4DE3"/>
    <w:rsid w:val="003D003D"/>
    <w:rsid w:val="003D54D8"/>
    <w:rsid w:val="003F4CA8"/>
    <w:rsid w:val="004024BB"/>
    <w:rsid w:val="00405937"/>
    <w:rsid w:val="00411478"/>
    <w:rsid w:val="00423D90"/>
    <w:rsid w:val="004245AF"/>
    <w:rsid w:val="0042516F"/>
    <w:rsid w:val="00433A6F"/>
    <w:rsid w:val="00442DBC"/>
    <w:rsid w:val="00443CB5"/>
    <w:rsid w:val="00454EE2"/>
    <w:rsid w:val="00455160"/>
    <w:rsid w:val="004566E3"/>
    <w:rsid w:val="00481942"/>
    <w:rsid w:val="004842AA"/>
    <w:rsid w:val="004861FE"/>
    <w:rsid w:val="0049755D"/>
    <w:rsid w:val="004A0224"/>
    <w:rsid w:val="004A7263"/>
    <w:rsid w:val="004B137F"/>
    <w:rsid w:val="004C2720"/>
    <w:rsid w:val="004D0D34"/>
    <w:rsid w:val="004D15A1"/>
    <w:rsid w:val="004D399A"/>
    <w:rsid w:val="004D7851"/>
    <w:rsid w:val="004E1956"/>
    <w:rsid w:val="004E5A09"/>
    <w:rsid w:val="004F0F0B"/>
    <w:rsid w:val="004F480D"/>
    <w:rsid w:val="004F5A71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7736"/>
    <w:rsid w:val="0058061F"/>
    <w:rsid w:val="00582A83"/>
    <w:rsid w:val="0058578B"/>
    <w:rsid w:val="005910A1"/>
    <w:rsid w:val="00593192"/>
    <w:rsid w:val="0059550A"/>
    <w:rsid w:val="0059766A"/>
    <w:rsid w:val="005A1F75"/>
    <w:rsid w:val="005C233C"/>
    <w:rsid w:val="005C3182"/>
    <w:rsid w:val="005D37B0"/>
    <w:rsid w:val="005D40C1"/>
    <w:rsid w:val="005D4E3A"/>
    <w:rsid w:val="005E07E5"/>
    <w:rsid w:val="005E7A31"/>
    <w:rsid w:val="005F5AB1"/>
    <w:rsid w:val="005F5B60"/>
    <w:rsid w:val="0060391F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6428"/>
    <w:rsid w:val="00670195"/>
    <w:rsid w:val="0068138B"/>
    <w:rsid w:val="00681952"/>
    <w:rsid w:val="00682AE0"/>
    <w:rsid w:val="00697B75"/>
    <w:rsid w:val="006A0B8E"/>
    <w:rsid w:val="006A34BA"/>
    <w:rsid w:val="006A4A17"/>
    <w:rsid w:val="006A5921"/>
    <w:rsid w:val="006B0D64"/>
    <w:rsid w:val="006B68A9"/>
    <w:rsid w:val="006B760F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356F"/>
    <w:rsid w:val="0079668B"/>
    <w:rsid w:val="007B7374"/>
    <w:rsid w:val="007C27B3"/>
    <w:rsid w:val="007C53B8"/>
    <w:rsid w:val="007D0CA0"/>
    <w:rsid w:val="007E0C2A"/>
    <w:rsid w:val="007E2D3A"/>
    <w:rsid w:val="00803D8D"/>
    <w:rsid w:val="008062D8"/>
    <w:rsid w:val="00807536"/>
    <w:rsid w:val="00810EFC"/>
    <w:rsid w:val="008136F7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B66C2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E7465"/>
    <w:rsid w:val="009F622E"/>
    <w:rsid w:val="00A01CC8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23A0"/>
    <w:rsid w:val="00AB0C1F"/>
    <w:rsid w:val="00AB32D8"/>
    <w:rsid w:val="00AB74F8"/>
    <w:rsid w:val="00AC2B09"/>
    <w:rsid w:val="00AD02AF"/>
    <w:rsid w:val="00AD1A64"/>
    <w:rsid w:val="00AE220F"/>
    <w:rsid w:val="00AE3E8C"/>
    <w:rsid w:val="00B0014A"/>
    <w:rsid w:val="00B002D2"/>
    <w:rsid w:val="00B00754"/>
    <w:rsid w:val="00B04CF3"/>
    <w:rsid w:val="00B112DD"/>
    <w:rsid w:val="00B1587B"/>
    <w:rsid w:val="00B161FD"/>
    <w:rsid w:val="00B21D50"/>
    <w:rsid w:val="00B34290"/>
    <w:rsid w:val="00B36BCC"/>
    <w:rsid w:val="00B51167"/>
    <w:rsid w:val="00B53B1F"/>
    <w:rsid w:val="00B70EB9"/>
    <w:rsid w:val="00B749ED"/>
    <w:rsid w:val="00B90E31"/>
    <w:rsid w:val="00BA0879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3502"/>
    <w:rsid w:val="00C47033"/>
    <w:rsid w:val="00C53979"/>
    <w:rsid w:val="00C607F5"/>
    <w:rsid w:val="00C60DDF"/>
    <w:rsid w:val="00C74DD1"/>
    <w:rsid w:val="00C9293D"/>
    <w:rsid w:val="00C93D41"/>
    <w:rsid w:val="00CA1C14"/>
    <w:rsid w:val="00CB32BA"/>
    <w:rsid w:val="00CB33A3"/>
    <w:rsid w:val="00CB7275"/>
    <w:rsid w:val="00CC4999"/>
    <w:rsid w:val="00CD1728"/>
    <w:rsid w:val="00CD1DE4"/>
    <w:rsid w:val="00CD2B12"/>
    <w:rsid w:val="00CE2377"/>
    <w:rsid w:val="00CE254B"/>
    <w:rsid w:val="00CE380D"/>
    <w:rsid w:val="00D039EF"/>
    <w:rsid w:val="00D03F98"/>
    <w:rsid w:val="00D11D29"/>
    <w:rsid w:val="00D26EB7"/>
    <w:rsid w:val="00D411CC"/>
    <w:rsid w:val="00D42F7B"/>
    <w:rsid w:val="00D436A9"/>
    <w:rsid w:val="00D44972"/>
    <w:rsid w:val="00D55843"/>
    <w:rsid w:val="00D67282"/>
    <w:rsid w:val="00D73D26"/>
    <w:rsid w:val="00D84707"/>
    <w:rsid w:val="00D95FCE"/>
    <w:rsid w:val="00D97F25"/>
    <w:rsid w:val="00DA27F4"/>
    <w:rsid w:val="00DB061B"/>
    <w:rsid w:val="00DB7AF4"/>
    <w:rsid w:val="00DC62EE"/>
    <w:rsid w:val="00DC771E"/>
    <w:rsid w:val="00DD55B1"/>
    <w:rsid w:val="00DE11FC"/>
    <w:rsid w:val="00DE4138"/>
    <w:rsid w:val="00DF1E59"/>
    <w:rsid w:val="00DF4B08"/>
    <w:rsid w:val="00DF643A"/>
    <w:rsid w:val="00DF7743"/>
    <w:rsid w:val="00E07500"/>
    <w:rsid w:val="00E2004B"/>
    <w:rsid w:val="00E353EB"/>
    <w:rsid w:val="00E37457"/>
    <w:rsid w:val="00E4242B"/>
    <w:rsid w:val="00E4445B"/>
    <w:rsid w:val="00E534FC"/>
    <w:rsid w:val="00E54799"/>
    <w:rsid w:val="00E65C5D"/>
    <w:rsid w:val="00E668C0"/>
    <w:rsid w:val="00E67100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58F3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5B0D"/>
    <w:rsid w:val="00F40467"/>
    <w:rsid w:val="00F40516"/>
    <w:rsid w:val="00F41919"/>
    <w:rsid w:val="00F617A6"/>
    <w:rsid w:val="00F62B44"/>
    <w:rsid w:val="00F7008A"/>
    <w:rsid w:val="00F7533E"/>
    <w:rsid w:val="00F765EE"/>
    <w:rsid w:val="00F7732A"/>
    <w:rsid w:val="00F81C6E"/>
    <w:rsid w:val="00F926B2"/>
    <w:rsid w:val="00FA68E1"/>
    <w:rsid w:val="00FB10C4"/>
    <w:rsid w:val="00FB71C4"/>
    <w:rsid w:val="00FC256A"/>
    <w:rsid w:val="00FC2C80"/>
    <w:rsid w:val="00FC7CA8"/>
    <w:rsid w:val="00FC7D3A"/>
    <w:rsid w:val="00FD68B8"/>
    <w:rsid w:val="00FD6E5D"/>
    <w:rsid w:val="00FD7146"/>
    <w:rsid w:val="00FD7800"/>
    <w:rsid w:val="00FE03F6"/>
    <w:rsid w:val="00FE0E67"/>
    <w:rsid w:val="00FE1FE8"/>
    <w:rsid w:val="00FE6784"/>
    <w:rsid w:val="00FF2ED2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35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33B9-455B-4831-9DE6-B129238A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2454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_Toc355705472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2022-10-26T14:22:00Z</dcterms:created>
  <dcterms:modified xsi:type="dcterms:W3CDTF">2022-10-26T14:22:00Z</dcterms:modified>
</cp:coreProperties>
</file>