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2D48" w14:textId="12BE5581" w:rsidR="00583EA0" w:rsidRPr="000B7765" w:rsidRDefault="00F16E1D" w:rsidP="000B7765">
      <w:pPr>
        <w:pStyle w:val="Bijlageondertitel"/>
        <w:numPr>
          <w:ilvl w:val="0"/>
          <w:numId w:val="0"/>
        </w:numPr>
        <w:spacing w:after="240" w:line="240" w:lineRule="auto"/>
        <w:rPr>
          <w:rFonts w:ascii="Arial" w:hAnsi="Arial" w:cs="Arial"/>
          <w:sz w:val="28"/>
          <w:szCs w:val="28"/>
        </w:rPr>
      </w:pPr>
      <w:bookmarkStart w:id="0" w:name="_Toc494107698"/>
      <w:bookmarkStart w:id="1" w:name="_Toc490149778"/>
      <w:bookmarkStart w:id="2" w:name="_Toc457922946"/>
      <w:bookmarkStart w:id="3" w:name="_Toc457922920"/>
      <w:bookmarkStart w:id="4" w:name="_Toc457495527"/>
      <w:bookmarkStart w:id="5" w:name="_Toc457480017"/>
      <w:bookmarkStart w:id="6" w:name="_Toc456857221"/>
      <w:bookmarkStart w:id="7" w:name="_Toc440039606"/>
      <w:bookmarkStart w:id="8" w:name="_Toc428742903"/>
      <w:bookmarkStart w:id="9" w:name="_Toc417311097"/>
      <w:bookmarkStart w:id="10" w:name="_Toc417245487"/>
      <w:r w:rsidRPr="000B7765">
        <w:rPr>
          <w:rFonts w:ascii="Arial" w:hAnsi="Arial" w:cs="Arial"/>
          <w:color w:val="000000" w:themeColor="text1"/>
          <w:sz w:val="28"/>
          <w:szCs w:val="28"/>
        </w:rPr>
        <w:t xml:space="preserve">Bijlage </w:t>
      </w:r>
      <w:r w:rsidR="005F4D7B">
        <w:rPr>
          <w:rFonts w:ascii="Arial" w:hAnsi="Arial" w:cs="Arial"/>
          <w:color w:val="000000" w:themeColor="text1"/>
          <w:sz w:val="28"/>
          <w:szCs w:val="28"/>
        </w:rPr>
        <w:t>9</w:t>
      </w:r>
      <w:r w:rsidRPr="000B776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0B7765">
        <w:rPr>
          <w:rFonts w:ascii="Arial" w:hAnsi="Arial" w:cs="Arial"/>
          <w:sz w:val="28"/>
          <w:szCs w:val="28"/>
        </w:rPr>
        <w:t xml:space="preserve">– </w:t>
      </w:r>
      <w:r w:rsidR="00583EA0" w:rsidRPr="000B7765">
        <w:rPr>
          <w:rFonts w:ascii="Arial" w:hAnsi="Arial" w:cs="Arial"/>
          <w:sz w:val="28"/>
          <w:szCs w:val="28"/>
        </w:rPr>
        <w:t>Modelformulier referentiewerken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2D666091" w14:textId="4B9353D8" w:rsidR="001624C7" w:rsidRPr="000B7765" w:rsidRDefault="00583EA0" w:rsidP="00583EA0">
      <w:pPr>
        <w:rPr>
          <w:rFonts w:ascii="Arial" w:hAnsi="Arial" w:cs="Arial"/>
          <w:sz w:val="22"/>
          <w:szCs w:val="22"/>
        </w:rPr>
      </w:pPr>
      <w:r w:rsidRPr="000B7765">
        <w:rPr>
          <w:rFonts w:ascii="Arial" w:hAnsi="Arial" w:cs="Arial"/>
          <w:sz w:val="22"/>
          <w:szCs w:val="22"/>
        </w:rPr>
        <w:t>De grijze teksten met toelichting in de gele velden dienen te worden vervangen door invullingen van de gegadigde.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41"/>
        <w:gridCol w:w="3639"/>
        <w:gridCol w:w="5223"/>
      </w:tblGrid>
      <w:tr w:rsidR="00583EA0" w:rsidRPr="000B7765" w14:paraId="1B987C1C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CB5B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39A7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b/>
                <w:bCs/>
                <w:sz w:val="20"/>
                <w:szCs w:val="20"/>
              </w:rPr>
              <w:t>Inschrijver</w:t>
            </w:r>
          </w:p>
        </w:tc>
      </w:tr>
      <w:tr w:rsidR="00583EA0" w:rsidRPr="000B7765" w14:paraId="665079BD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F9BD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B103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90D8268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Naam gegadigde</w:t>
            </w:r>
          </w:p>
        </w:tc>
      </w:tr>
      <w:tr w:rsidR="00583EA0" w:rsidRPr="000B7765" w14:paraId="7C542DB7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3D13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CD9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Adres / Postcode vestigingsplaats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0D59223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Postcode en plaats vestiging gegadigde</w:t>
            </w:r>
          </w:p>
        </w:tc>
      </w:tr>
      <w:tr w:rsidR="00583EA0" w:rsidRPr="000B7765" w14:paraId="0D486676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BFFD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262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b/>
                <w:bCs/>
                <w:sz w:val="20"/>
                <w:szCs w:val="20"/>
              </w:rPr>
              <w:t>Referentieproject</w:t>
            </w:r>
            <w:r w:rsidRPr="000B77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83EA0" w:rsidRPr="000B7765" w14:paraId="0106BD95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6A80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57BBA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Nummer referentieproject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198767E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Nr.</w:t>
            </w:r>
          </w:p>
        </w:tc>
      </w:tr>
      <w:tr w:rsidR="00583EA0" w:rsidRPr="000B7765" w14:paraId="4B40B05A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AFB4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7D88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Referentieproject (naam)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914BA6D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Naam project</w:t>
            </w:r>
          </w:p>
        </w:tc>
      </w:tr>
      <w:tr w:rsidR="00583EA0" w:rsidRPr="000B7765" w14:paraId="3294AC61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54D9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7B02" w14:textId="74943326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Referentie heeft betrekking op: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305C8F8" w14:textId="546DBF8E" w:rsidR="00105284" w:rsidRPr="000B7765" w:rsidRDefault="00F70AFF" w:rsidP="00F70AF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 2" w:eastAsia="Times New Roman" w:hAnsi="Wingdings 2" w:cs="Wingdings 2"/>
                <w:sz w:val="27"/>
                <w:szCs w:val="27"/>
                <w:lang w:eastAsia="nl-NL"/>
              </w:rPr>
              <w:t xml:space="preserve">R </w:t>
            </w:r>
            <w:r w:rsidR="00583EA0" w:rsidRPr="000B7765"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 w:rsidR="0089223C">
              <w:rPr>
                <w:rFonts w:ascii="Arial" w:hAnsi="Arial" w:cs="Arial"/>
                <w:sz w:val="20"/>
                <w:szCs w:val="20"/>
              </w:rPr>
              <w:t xml:space="preserve">Inspecteren </w:t>
            </w:r>
            <w:r w:rsidR="000B7765" w:rsidRPr="000B7765">
              <w:rPr>
                <w:rFonts w:ascii="Arial" w:hAnsi="Arial" w:cs="Arial"/>
                <w:sz w:val="20"/>
                <w:szCs w:val="20"/>
              </w:rPr>
              <w:t>kunstwerken</w:t>
            </w:r>
          </w:p>
          <w:p w14:paraId="43A52BF8" w14:textId="70A81D85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EA0" w:rsidRPr="000B7765" w14:paraId="4F5C9840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C33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E840C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Naam en adres opdrachtgever:</w:t>
            </w:r>
          </w:p>
        </w:tc>
      </w:tr>
      <w:tr w:rsidR="00583EA0" w:rsidRPr="000B7765" w14:paraId="2882D7BE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AB90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84C2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Aanbesteder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1BCF153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Naam opdrachtgever</w:t>
            </w:r>
          </w:p>
        </w:tc>
      </w:tr>
      <w:tr w:rsidR="00583EA0" w:rsidRPr="000B7765" w14:paraId="48AE6FC1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5EA7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033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Contactpersoon bij de opdrachtgever: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5070097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Naam contactpersoon opdrachtgever</w:t>
            </w:r>
          </w:p>
        </w:tc>
      </w:tr>
      <w:tr w:rsidR="00583EA0" w:rsidRPr="000B7765" w14:paraId="6D320D13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2337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E898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Contactgegevens contactpersoon bij de opdrachtgever: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8A0F379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Telefoonnummer:</w:t>
            </w:r>
          </w:p>
          <w:p w14:paraId="41A9442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15A81B7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E-mail adres:</w:t>
            </w:r>
          </w:p>
        </w:tc>
      </w:tr>
      <w:tr w:rsidR="00105284" w:rsidRPr="000B7765" w14:paraId="2CC8B0C8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DA9D" w14:textId="77777777" w:rsidR="00105284" w:rsidRPr="000B7765" w:rsidRDefault="001052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9439" w14:textId="77777777" w:rsidR="00105284" w:rsidRPr="000B7765" w:rsidRDefault="001052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9592AB8" w14:textId="77777777" w:rsidR="00105284" w:rsidRPr="000B7765" w:rsidRDefault="00105284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583EA0" w:rsidRPr="000B7765" w14:paraId="3DFB0FEC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8D3C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100A" w14:textId="77777777" w:rsidR="00583EA0" w:rsidRPr="000B7765" w:rsidRDefault="00583EA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7765">
              <w:rPr>
                <w:rFonts w:ascii="Arial" w:hAnsi="Arial" w:cs="Arial"/>
                <w:b/>
                <w:bCs/>
                <w:sz w:val="20"/>
                <w:szCs w:val="20"/>
              </w:rPr>
              <w:t>Nadere informatie referentieproject</w:t>
            </w:r>
          </w:p>
        </w:tc>
      </w:tr>
      <w:tr w:rsidR="00583EA0" w:rsidRPr="000B7765" w14:paraId="50457064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A4BA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6529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Locatie van het referentiewerk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A8FBDD2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Locatiegegevens / adres.</w:t>
            </w:r>
          </w:p>
          <w:p w14:paraId="3771F8A8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2A5D16EE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Als bijlage toevoegen: een situatietekening of kaart (bijv. google maps) waarop aangeduid de exacte locatie van het werkgebied van het referentieproject.</w:t>
            </w:r>
          </w:p>
        </w:tc>
      </w:tr>
      <w:tr w:rsidR="00583EA0" w:rsidRPr="000B7765" w14:paraId="18779973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948E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0D87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Datum van de opdrachtverlening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28D0EA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Datum</w:t>
            </w:r>
          </w:p>
        </w:tc>
      </w:tr>
      <w:tr w:rsidR="00583EA0" w:rsidRPr="000B7765" w14:paraId="775DFC89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8B8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56BE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Aannemingssom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E03804E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€  (excl. BTW)</w:t>
            </w:r>
          </w:p>
        </w:tc>
      </w:tr>
      <w:tr w:rsidR="00583EA0" w:rsidRPr="000B7765" w14:paraId="47FC7B26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098E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7B1C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Gefactureerd bedrag (excl. BTW)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9CC91A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€  incl.  meer- en minderwerk en excl. BTW</w:t>
            </w:r>
          </w:p>
        </w:tc>
      </w:tr>
      <w:tr w:rsidR="00583EA0" w:rsidRPr="000B7765" w14:paraId="4BC5066D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459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4ABB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Oorspronkelijke opleverdatum bij opdrachtverstrekking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EC6CD77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Datum</w:t>
            </w:r>
          </w:p>
        </w:tc>
      </w:tr>
      <w:tr w:rsidR="00583EA0" w:rsidRPr="000B7765" w14:paraId="1F2FECD4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6647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68E8" w14:textId="5493D87A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Datum van oplevering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A8F86B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Opleverdatum </w:t>
            </w:r>
          </w:p>
        </w:tc>
      </w:tr>
      <w:tr w:rsidR="00583EA0" w:rsidRPr="000B7765" w14:paraId="0DF73A47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9D4C6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C3BCED" w14:textId="46E4A313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Contractvorm: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E33A2BF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(bijv. UAV / UAV-GC)</w:t>
            </w:r>
          </w:p>
        </w:tc>
      </w:tr>
      <w:tr w:rsidR="00583EA0" w:rsidRPr="000B7765" w14:paraId="5EC3712C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8374CE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E24F9D3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Uitgevoerd in samenwerkingsverband: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B90D83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Ja / nee (indien ja: hieronder invullen)</w:t>
            </w:r>
          </w:p>
        </w:tc>
      </w:tr>
      <w:tr w:rsidR="00583EA0" w:rsidRPr="000B7765" w14:paraId="2922213A" w14:textId="77777777" w:rsidTr="001624C7">
        <w:trPr>
          <w:cantSplit/>
        </w:trPr>
        <w:tc>
          <w:tcPr>
            <w:tcW w:w="1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D991DC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7BD5579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De namen van de overige participanten in het samenwerkingsverband</w:t>
            </w:r>
          </w:p>
        </w:tc>
        <w:tc>
          <w:tcPr>
            <w:tcW w:w="53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584F7C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Namen combinanten en onderaannemers</w:t>
            </w:r>
          </w:p>
        </w:tc>
      </w:tr>
      <w:tr w:rsidR="00583EA0" w:rsidRPr="000B7765" w14:paraId="09F84430" w14:textId="77777777" w:rsidTr="001624C7">
        <w:trPr>
          <w:cantSplit/>
        </w:trPr>
        <w:tc>
          <w:tcPr>
            <w:tcW w:w="1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616DB0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DB9B49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Omschrijving van de werkzaamheden dat binnen het referentiewerk is verricht door de gegadigde.</w:t>
            </w:r>
          </w:p>
        </w:tc>
        <w:tc>
          <w:tcPr>
            <w:tcW w:w="53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8518216" w14:textId="0C24F915" w:rsidR="000B7765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Omschrijving van de werkzaamheden &lt;eventueel aangevuld met projectbladen; totaal maximaal 4 bladzijden A4-formaat&gt;</w:t>
            </w:r>
            <w:r w:rsidR="000B7765"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.</w:t>
            </w:r>
          </w:p>
        </w:tc>
      </w:tr>
      <w:tr w:rsidR="00583EA0" w:rsidRPr="000B7765" w14:paraId="45B2FE48" w14:textId="77777777" w:rsidTr="001624C7">
        <w:trPr>
          <w:cantSplit/>
        </w:trPr>
        <w:tc>
          <w:tcPr>
            <w:tcW w:w="1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5C8FC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E046A7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Omvang van de werkzaamheden die door de gegadigde en de andere deelnemers in het  samenwerkingsverband zijn verricht.</w:t>
            </w:r>
          </w:p>
        </w:tc>
        <w:tc>
          <w:tcPr>
            <w:tcW w:w="53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</w:tcPr>
          <w:p w14:paraId="4A74E7F0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€    van de werkzaamheden uitgevoerd door gegadigde</w:t>
            </w:r>
          </w:p>
          <w:p w14:paraId="01F2CF70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5B0CA8B8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€    + omschrijving werkzaamheden uitgevoerd door combinant(en)</w:t>
            </w:r>
          </w:p>
          <w:p w14:paraId="0FB17B0F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26CA9B42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€    + omschrijving uitgevoerd door onderaannemers</w:t>
            </w:r>
          </w:p>
        </w:tc>
      </w:tr>
      <w:tr w:rsidR="00105284" w:rsidRPr="000B7765" w14:paraId="7AE50CC1" w14:textId="77777777" w:rsidTr="001624C7">
        <w:trPr>
          <w:cantSplit/>
        </w:trPr>
        <w:tc>
          <w:tcPr>
            <w:tcW w:w="1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0B2202" w14:textId="77777777" w:rsidR="00105284" w:rsidRPr="000B7765" w:rsidRDefault="001052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24A79B" w14:textId="6C42FCC6" w:rsidR="00105284" w:rsidRPr="000B7765" w:rsidRDefault="00105284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Tevredenheidsverklaring opdrachtgever bijgevoegd</w:t>
            </w:r>
          </w:p>
        </w:tc>
        <w:tc>
          <w:tcPr>
            <w:tcW w:w="53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</w:tcPr>
          <w:p w14:paraId="2C3EA8F8" w14:textId="0DFFD777" w:rsidR="00105284" w:rsidRPr="000B7765" w:rsidRDefault="00105284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Ja / nee</w:t>
            </w:r>
          </w:p>
        </w:tc>
      </w:tr>
    </w:tbl>
    <w:p w14:paraId="7ED1D8AF" w14:textId="77777777" w:rsidR="00583EA0" w:rsidRPr="000B7765" w:rsidRDefault="00583EA0" w:rsidP="000B7765">
      <w:pPr>
        <w:pStyle w:val="colofontitel"/>
        <w:spacing w:before="0"/>
        <w:rPr>
          <w:rFonts w:ascii="Arial" w:hAnsi="Arial" w:cs="Arial"/>
          <w:sz w:val="22"/>
          <w:szCs w:val="22"/>
        </w:rPr>
      </w:pPr>
    </w:p>
    <w:sectPr w:rsidR="00583EA0" w:rsidRPr="000B7765" w:rsidSect="001624C7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lowerRoman"/>
      <w:lvlText w:val="%3)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ind w:left="0" w:firstLine="0"/>
      </w:pPr>
    </w:lvl>
    <w:lvl w:ilvl="5">
      <w:start w:val="1"/>
      <w:numFmt w:val="lowerRoman"/>
      <w:lvlText w:val="(%6)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2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3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6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3277088">
    <w:abstractNumId w:val="0"/>
  </w:num>
  <w:num w:numId="2" w16cid:durableId="659626491">
    <w:abstractNumId w:val="3"/>
  </w:num>
  <w:num w:numId="3" w16cid:durableId="167915250">
    <w:abstractNumId w:val="7"/>
  </w:num>
  <w:num w:numId="4" w16cid:durableId="1832990040">
    <w:abstractNumId w:val="6"/>
  </w:num>
  <w:num w:numId="5" w16cid:durableId="1841266056">
    <w:abstractNumId w:val="0"/>
  </w:num>
  <w:num w:numId="6" w16cid:durableId="574122056">
    <w:abstractNumId w:val="2"/>
  </w:num>
  <w:num w:numId="7" w16cid:durableId="532622273">
    <w:abstractNumId w:val="5"/>
  </w:num>
  <w:num w:numId="8" w16cid:durableId="391080495">
    <w:abstractNumId w:val="4"/>
  </w:num>
  <w:num w:numId="9" w16cid:durableId="403992292">
    <w:abstractNumId w:val="7"/>
  </w:num>
  <w:num w:numId="10" w16cid:durableId="2058429735">
    <w:abstractNumId w:val="6"/>
  </w:num>
  <w:num w:numId="11" w16cid:durableId="199709567">
    <w:abstractNumId w:val="6"/>
  </w:num>
  <w:num w:numId="12" w16cid:durableId="592470173">
    <w:abstractNumId w:val="6"/>
  </w:num>
  <w:num w:numId="13" w16cid:durableId="1596479287">
    <w:abstractNumId w:val="6"/>
  </w:num>
  <w:num w:numId="14" w16cid:durableId="793254984">
    <w:abstractNumId w:val="6"/>
  </w:num>
  <w:num w:numId="15" w16cid:durableId="1276132498">
    <w:abstractNumId w:val="6"/>
  </w:num>
  <w:num w:numId="16" w16cid:durableId="1642541936">
    <w:abstractNumId w:val="6"/>
  </w:num>
  <w:num w:numId="17" w16cid:durableId="1219829025">
    <w:abstractNumId w:val="6"/>
  </w:num>
  <w:num w:numId="18" w16cid:durableId="1988972993">
    <w:abstractNumId w:val="6"/>
  </w:num>
  <w:num w:numId="19" w16cid:durableId="1223562909">
    <w:abstractNumId w:val="4"/>
  </w:num>
  <w:num w:numId="20" w16cid:durableId="548498973">
    <w:abstractNumId w:val="7"/>
  </w:num>
  <w:num w:numId="21" w16cid:durableId="682704599">
    <w:abstractNumId w:val="0"/>
  </w:num>
  <w:num w:numId="22" w16cid:durableId="580217140">
    <w:abstractNumId w:val="2"/>
  </w:num>
  <w:num w:numId="23" w16cid:durableId="2015524798">
    <w:abstractNumId w:val="5"/>
  </w:num>
  <w:num w:numId="24" w16cid:durableId="1429621389">
    <w:abstractNumId w:val="0"/>
  </w:num>
  <w:num w:numId="25" w16cid:durableId="1845124892">
    <w:abstractNumId w:val="0"/>
  </w:num>
  <w:num w:numId="26" w16cid:durableId="1902429">
    <w:abstractNumId w:val="0"/>
  </w:num>
  <w:num w:numId="27" w16cid:durableId="9922192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EA0"/>
    <w:rsid w:val="000B46D8"/>
    <w:rsid w:val="000B7765"/>
    <w:rsid w:val="00105284"/>
    <w:rsid w:val="001624C7"/>
    <w:rsid w:val="00177A29"/>
    <w:rsid w:val="002B5524"/>
    <w:rsid w:val="003B3222"/>
    <w:rsid w:val="00424DED"/>
    <w:rsid w:val="00482A4F"/>
    <w:rsid w:val="00527398"/>
    <w:rsid w:val="00583EA0"/>
    <w:rsid w:val="005F4D7B"/>
    <w:rsid w:val="00632123"/>
    <w:rsid w:val="007003CD"/>
    <w:rsid w:val="008104C5"/>
    <w:rsid w:val="008402D9"/>
    <w:rsid w:val="0089223C"/>
    <w:rsid w:val="009175F9"/>
    <w:rsid w:val="009761CF"/>
    <w:rsid w:val="009B0D92"/>
    <w:rsid w:val="00A03098"/>
    <w:rsid w:val="00A1124A"/>
    <w:rsid w:val="00A3732E"/>
    <w:rsid w:val="00A53085"/>
    <w:rsid w:val="00BD0C39"/>
    <w:rsid w:val="00EB1492"/>
    <w:rsid w:val="00F12F0D"/>
    <w:rsid w:val="00F16E1D"/>
    <w:rsid w:val="00F70AFF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69869D"/>
  <w15:docId w15:val="{48E67547-2112-F24F-ACE3-29801D0C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83EA0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Bijlageondertitel">
    <w:name w:val="Bijlage ondertitel"/>
    <w:basedOn w:val="Standaard"/>
    <w:next w:val="Standaard"/>
    <w:qFormat/>
    <w:rsid w:val="00583EA0"/>
    <w:pPr>
      <w:pageBreakBefore/>
      <w:numPr>
        <w:numId w:val="27"/>
      </w:numPr>
      <w:spacing w:after="560" w:line="560" w:lineRule="atLeast"/>
    </w:pPr>
    <w:rPr>
      <w:b/>
      <w:sz w:val="42"/>
      <w:szCs w:val="42"/>
    </w:rPr>
  </w:style>
  <w:style w:type="paragraph" w:customStyle="1" w:styleId="colofontitel">
    <w:name w:val="colofontitel"/>
    <w:basedOn w:val="Standaard"/>
    <w:next w:val="Standaard"/>
    <w:rsid w:val="00583EA0"/>
    <w:pPr>
      <w:keepNext/>
      <w:spacing w:before="270"/>
      <w:ind w:right="2268"/>
    </w:pPr>
    <w:rPr>
      <w:b/>
      <w:color w:val="5ABD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230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Santbrink, Tom</dc:creator>
  <cp:lastModifiedBy>Angela de Knegt</cp:lastModifiedBy>
  <cp:revision>3</cp:revision>
  <dcterms:created xsi:type="dcterms:W3CDTF">2023-02-14T14:05:00Z</dcterms:created>
  <dcterms:modified xsi:type="dcterms:W3CDTF">2023-02-14T14:07:00Z</dcterms:modified>
</cp:coreProperties>
</file>