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772" w:rsidRDefault="00731772" w:rsidP="00731772">
      <w:pPr>
        <w:pStyle w:val="GenummerdHoofdstuk"/>
        <w:numPr>
          <w:ilvl w:val="0"/>
          <w:numId w:val="0"/>
        </w:numPr>
        <w:spacing w:after="0" w:line="240" w:lineRule="auto"/>
      </w:pPr>
      <w:bookmarkStart w:id="0" w:name="_Toc132188745"/>
      <w:r>
        <w:t>Vraaginvulformulier</w:t>
      </w:r>
      <w:r>
        <w:t xml:space="preserve"> ten behoeve van marktconsultatie</w:t>
      </w:r>
      <w:bookmarkEnd w:id="0"/>
    </w:p>
    <w:p w:rsidR="00731772" w:rsidRPr="00731772" w:rsidRDefault="00731772" w:rsidP="00731772">
      <w:pPr>
        <w:pStyle w:val="broodtekst"/>
      </w:pPr>
      <w:r>
        <w:t xml:space="preserve">31189158 Rijkswaterstaat Groenvoorziening binnen </w:t>
      </w:r>
    </w:p>
    <w:p w:rsidR="00731772" w:rsidRDefault="00731772" w:rsidP="00731772">
      <w:pPr>
        <w:spacing w:line="240" w:lineRule="auto"/>
        <w:rPr>
          <w:szCs w:val="18"/>
        </w:rPr>
      </w:pPr>
    </w:p>
    <w:p w:rsidR="00731772" w:rsidRPr="00731772" w:rsidRDefault="00731772" w:rsidP="00731772">
      <w:pPr>
        <w:pStyle w:val="Koptekst"/>
        <w:spacing w:line="240" w:lineRule="auto"/>
        <w:rPr>
          <w:sz w:val="18"/>
        </w:rPr>
      </w:pPr>
      <w:r w:rsidRPr="00731772">
        <w:rPr>
          <w:sz w:val="18"/>
        </w:rPr>
        <w:t>Naam leverancier</w:t>
      </w:r>
      <w:r>
        <w:rPr>
          <w:sz w:val="18"/>
        </w:rPr>
        <w:t>:</w:t>
      </w:r>
    </w:p>
    <w:p w:rsidR="00731772" w:rsidRPr="00731772" w:rsidRDefault="00731772" w:rsidP="00731772">
      <w:pPr>
        <w:pStyle w:val="Koptekst"/>
        <w:spacing w:line="240" w:lineRule="auto"/>
        <w:rPr>
          <w:sz w:val="18"/>
        </w:rPr>
      </w:pPr>
      <w:r w:rsidRPr="00731772">
        <w:rPr>
          <w:sz w:val="18"/>
        </w:rPr>
        <w:t>Contactpersoon</w:t>
      </w:r>
      <w:r>
        <w:rPr>
          <w:sz w:val="18"/>
        </w:rPr>
        <w:t>:</w:t>
      </w:r>
    </w:p>
    <w:p w:rsidR="00731772" w:rsidRPr="00731772" w:rsidRDefault="00731772" w:rsidP="00731772">
      <w:pPr>
        <w:pStyle w:val="Koptekst"/>
        <w:spacing w:line="240" w:lineRule="auto"/>
        <w:rPr>
          <w:sz w:val="18"/>
        </w:rPr>
      </w:pPr>
      <w:r w:rsidRPr="00731772">
        <w:rPr>
          <w:sz w:val="18"/>
        </w:rPr>
        <w:t>Mailadres</w:t>
      </w:r>
      <w:r>
        <w:rPr>
          <w:sz w:val="18"/>
        </w:rPr>
        <w:t>:</w:t>
      </w:r>
    </w:p>
    <w:p w:rsidR="00731772" w:rsidRPr="00731772" w:rsidRDefault="00731772" w:rsidP="00731772">
      <w:pPr>
        <w:pStyle w:val="Koptekst"/>
        <w:spacing w:line="240" w:lineRule="auto"/>
        <w:rPr>
          <w:sz w:val="18"/>
        </w:rPr>
      </w:pPr>
      <w:r w:rsidRPr="00731772">
        <w:rPr>
          <w:sz w:val="18"/>
        </w:rPr>
        <w:t>Telefoonnummer</w:t>
      </w:r>
      <w:r>
        <w:rPr>
          <w:sz w:val="18"/>
        </w:rPr>
        <w:t>:</w:t>
      </w:r>
    </w:p>
    <w:p w:rsidR="00731772" w:rsidRPr="00E5193F" w:rsidRDefault="00731772" w:rsidP="00731772">
      <w:pPr>
        <w:pStyle w:val="Koptekst"/>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731772" w:rsidRPr="00940EA5" w:rsidTr="00A54034">
        <w:trPr>
          <w:trHeight w:val="448"/>
          <w:tblHeader/>
        </w:trPr>
        <w:tc>
          <w:tcPr>
            <w:tcW w:w="674" w:type="dxa"/>
            <w:tcBorders>
              <w:bottom w:val="single" w:sz="4" w:space="0" w:color="C0C0C0"/>
            </w:tcBorders>
            <w:noWrap/>
            <w:tcMar>
              <w:top w:w="17" w:type="dxa"/>
              <w:left w:w="17" w:type="dxa"/>
              <w:bottom w:w="0" w:type="dxa"/>
              <w:right w:w="17" w:type="dxa"/>
            </w:tcMar>
            <w:vAlign w:val="center"/>
          </w:tcPr>
          <w:p w:rsidR="00731772" w:rsidRPr="00E5193F" w:rsidRDefault="00731772" w:rsidP="00A54034">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731772" w:rsidRPr="00E5193F" w:rsidRDefault="00731772" w:rsidP="00A54034">
            <w:pPr>
              <w:spacing w:line="240" w:lineRule="auto"/>
              <w:rPr>
                <w:szCs w:val="18"/>
              </w:rPr>
            </w:pPr>
            <w:r w:rsidRPr="00E5193F">
              <w:rPr>
                <w:szCs w:val="18"/>
              </w:rPr>
              <w:t>Omschrijving</w:t>
            </w:r>
          </w:p>
        </w:tc>
      </w:tr>
      <w:tr w:rsidR="00731772" w:rsidRPr="00940EA5" w:rsidTr="00A54034">
        <w:trPr>
          <w:trHeight w:val="255"/>
        </w:trPr>
        <w:tc>
          <w:tcPr>
            <w:tcW w:w="6963" w:type="dxa"/>
            <w:gridSpan w:val="3"/>
            <w:shd w:val="clear" w:color="auto" w:fill="C0C0C0"/>
            <w:noWrap/>
            <w:tcMar>
              <w:top w:w="17" w:type="dxa"/>
              <w:left w:w="17" w:type="dxa"/>
              <w:bottom w:w="0" w:type="dxa"/>
              <w:right w:w="17" w:type="dxa"/>
            </w:tcMar>
          </w:tcPr>
          <w:p w:rsidR="00731772" w:rsidRPr="00940EA5" w:rsidRDefault="00731772" w:rsidP="00A54034">
            <w:pPr>
              <w:spacing w:line="240" w:lineRule="auto"/>
              <w:rPr>
                <w:b/>
                <w:bCs/>
                <w:szCs w:val="18"/>
              </w:rPr>
            </w:pPr>
            <w:r>
              <w:rPr>
                <w:b/>
                <w:bCs/>
                <w:szCs w:val="18"/>
              </w:rPr>
              <w:t>Vragen over interesse in de opdracht</w:t>
            </w:r>
          </w:p>
        </w:tc>
      </w:tr>
      <w:tr w:rsidR="00731772" w:rsidRPr="00940EA5" w:rsidTr="00A54034">
        <w:trPr>
          <w:trHeight w:val="255"/>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1.</w:t>
            </w:r>
          </w:p>
        </w:tc>
        <w:tc>
          <w:tcPr>
            <w:tcW w:w="6237" w:type="dxa"/>
          </w:tcPr>
          <w:p w:rsidR="00731772" w:rsidRPr="00AC3541" w:rsidRDefault="00731772" w:rsidP="00A54034">
            <w:pPr>
              <w:autoSpaceDE w:val="0"/>
              <w:autoSpaceDN w:val="0"/>
              <w:adjustRightInd w:val="0"/>
              <w:spacing w:line="240" w:lineRule="auto"/>
              <w:rPr>
                <w:szCs w:val="18"/>
              </w:rPr>
            </w:pPr>
            <w:r w:rsidRPr="00AC3541">
              <w:rPr>
                <w:szCs w:val="18"/>
              </w:rPr>
              <w:t>Overweegt u, gebaseerd op de informatie uit deze marktconsultatie, in te schrijven op de aanbesteding?</w:t>
            </w:r>
          </w:p>
          <w:p w:rsidR="00731772" w:rsidRDefault="00731772" w:rsidP="00A54034">
            <w:pPr>
              <w:autoSpaceDE w:val="0"/>
              <w:autoSpaceDN w:val="0"/>
              <w:adjustRightInd w:val="0"/>
              <w:spacing w:line="240" w:lineRule="auto"/>
              <w:rPr>
                <w:szCs w:val="18"/>
              </w:rPr>
            </w:pPr>
          </w:p>
          <w:p w:rsidR="00731772" w:rsidRPr="00940EA5" w:rsidRDefault="00731772" w:rsidP="00A54034">
            <w:pPr>
              <w:autoSpaceDE w:val="0"/>
              <w:autoSpaceDN w:val="0"/>
              <w:adjustRightInd w:val="0"/>
              <w:spacing w:line="240" w:lineRule="auto"/>
            </w:pPr>
            <w:r w:rsidRPr="00AC3541">
              <w:rPr>
                <w:szCs w:val="18"/>
              </w:rPr>
              <w:t>Zo nee, waarom niet?</w:t>
            </w:r>
            <w:bookmarkStart w:id="1" w:name="_GoBack"/>
            <w:bookmarkEnd w:id="1"/>
          </w:p>
        </w:tc>
      </w:tr>
      <w:tr w:rsidR="00731772" w:rsidRPr="00940EA5" w:rsidTr="00731772">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A54034">
            <w:pPr>
              <w:spacing w:line="240" w:lineRule="auto"/>
              <w:rPr>
                <w:szCs w:val="18"/>
              </w:rPr>
            </w:pPr>
            <w:r>
              <w:rPr>
                <w:szCs w:val="18"/>
              </w:rPr>
              <w:t>Antw.</w:t>
            </w:r>
          </w:p>
        </w:tc>
        <w:tc>
          <w:tcPr>
            <w:tcW w:w="6237" w:type="dxa"/>
            <w:shd w:val="clear" w:color="auto" w:fill="FBED77" w:themeFill="background2" w:themeFillTint="99"/>
          </w:tcPr>
          <w:p w:rsidR="00731772" w:rsidRPr="00AC3541" w:rsidRDefault="00731772" w:rsidP="00A54034">
            <w:pPr>
              <w:autoSpaceDE w:val="0"/>
              <w:autoSpaceDN w:val="0"/>
              <w:adjustRightInd w:val="0"/>
              <w:spacing w:line="240" w:lineRule="auto"/>
              <w:rPr>
                <w:szCs w:val="18"/>
              </w:rPr>
            </w:pPr>
          </w:p>
        </w:tc>
      </w:tr>
    </w:tbl>
    <w:p w:rsidR="00731772" w:rsidRPr="00940EA5" w:rsidRDefault="00731772" w:rsidP="00731772">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731772" w:rsidRPr="00940EA5" w:rsidTr="00A54034">
        <w:trPr>
          <w:trHeight w:val="448"/>
          <w:tblHeader/>
        </w:trPr>
        <w:tc>
          <w:tcPr>
            <w:tcW w:w="674" w:type="dxa"/>
            <w:tcBorders>
              <w:bottom w:val="single" w:sz="4" w:space="0" w:color="C0C0C0"/>
            </w:tcBorders>
            <w:noWrap/>
            <w:tcMar>
              <w:top w:w="17" w:type="dxa"/>
              <w:left w:w="17" w:type="dxa"/>
              <w:bottom w:w="0" w:type="dxa"/>
              <w:right w:w="17" w:type="dxa"/>
            </w:tcMar>
            <w:vAlign w:val="center"/>
          </w:tcPr>
          <w:p w:rsidR="00731772" w:rsidRPr="00E5193F" w:rsidRDefault="00731772" w:rsidP="00A54034">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731772" w:rsidRPr="00E5193F" w:rsidRDefault="00731772" w:rsidP="00A54034">
            <w:pPr>
              <w:spacing w:line="240" w:lineRule="auto"/>
              <w:rPr>
                <w:szCs w:val="18"/>
              </w:rPr>
            </w:pPr>
            <w:r w:rsidRPr="00E5193F">
              <w:rPr>
                <w:szCs w:val="18"/>
              </w:rPr>
              <w:t>Omschrijving</w:t>
            </w:r>
          </w:p>
        </w:tc>
      </w:tr>
      <w:tr w:rsidR="00731772" w:rsidRPr="00940EA5" w:rsidTr="00A54034">
        <w:trPr>
          <w:trHeight w:val="255"/>
        </w:trPr>
        <w:tc>
          <w:tcPr>
            <w:tcW w:w="6963" w:type="dxa"/>
            <w:gridSpan w:val="3"/>
            <w:shd w:val="clear" w:color="auto" w:fill="C0C0C0"/>
            <w:noWrap/>
            <w:tcMar>
              <w:top w:w="17" w:type="dxa"/>
              <w:left w:w="17" w:type="dxa"/>
              <w:bottom w:w="0" w:type="dxa"/>
              <w:right w:w="17" w:type="dxa"/>
            </w:tcMar>
          </w:tcPr>
          <w:p w:rsidR="00731772" w:rsidRPr="00940EA5" w:rsidRDefault="00731772" w:rsidP="00A54034">
            <w:pPr>
              <w:spacing w:line="240" w:lineRule="auto"/>
              <w:rPr>
                <w:b/>
                <w:bCs/>
                <w:szCs w:val="18"/>
              </w:rPr>
            </w:pPr>
            <w:r>
              <w:rPr>
                <w:b/>
                <w:bCs/>
                <w:szCs w:val="18"/>
              </w:rPr>
              <w:t xml:space="preserve">Vragen over inhoudelijke eisen t.a.v. </w:t>
            </w:r>
            <w:r w:rsidRPr="002A023B">
              <w:rPr>
                <w:b/>
                <w:bCs/>
                <w:szCs w:val="18"/>
              </w:rPr>
              <w:t>dienstverlening</w:t>
            </w:r>
          </w:p>
        </w:tc>
      </w:tr>
      <w:tr w:rsidR="00731772" w:rsidRPr="00940EA5" w:rsidTr="00A54034">
        <w:trPr>
          <w:trHeight w:val="58"/>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2.</w:t>
            </w:r>
          </w:p>
        </w:tc>
        <w:tc>
          <w:tcPr>
            <w:tcW w:w="6237" w:type="dxa"/>
          </w:tcPr>
          <w:p w:rsidR="00731772" w:rsidRPr="007B2024" w:rsidRDefault="00731772" w:rsidP="00A54034">
            <w:pPr>
              <w:pStyle w:val="Lijstalinea1"/>
              <w:ind w:left="0"/>
              <w:rPr>
                <w:b/>
                <w:szCs w:val="18"/>
                <w:highlight w:val="green"/>
              </w:rPr>
            </w:pPr>
            <w:r>
              <w:t>Op welke wijze maakt uw organisatie gebruik van een kwaliteitscontrole en welke methodiek wordt hierbij ingezet?</w:t>
            </w:r>
          </w:p>
        </w:tc>
      </w:tr>
      <w:tr w:rsidR="00731772" w:rsidRPr="00AC3541" w:rsidTr="00A54034">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A54034">
            <w:pPr>
              <w:spacing w:line="240" w:lineRule="auto"/>
              <w:rPr>
                <w:szCs w:val="18"/>
              </w:rPr>
            </w:pPr>
            <w:r>
              <w:rPr>
                <w:szCs w:val="18"/>
              </w:rPr>
              <w:t>Antw.</w:t>
            </w:r>
          </w:p>
        </w:tc>
        <w:tc>
          <w:tcPr>
            <w:tcW w:w="6237" w:type="dxa"/>
            <w:shd w:val="clear" w:color="auto" w:fill="FBED77" w:themeFill="background2" w:themeFillTint="99"/>
          </w:tcPr>
          <w:p w:rsidR="00731772" w:rsidRPr="00AC3541" w:rsidRDefault="00731772" w:rsidP="00A54034">
            <w:pPr>
              <w:autoSpaceDE w:val="0"/>
              <w:autoSpaceDN w:val="0"/>
              <w:adjustRightInd w:val="0"/>
              <w:spacing w:line="240" w:lineRule="auto"/>
              <w:rPr>
                <w:szCs w:val="18"/>
              </w:rPr>
            </w:pPr>
          </w:p>
        </w:tc>
      </w:tr>
      <w:tr w:rsidR="00731772" w:rsidRPr="00940EA5" w:rsidTr="00A54034">
        <w:trPr>
          <w:trHeight w:val="255"/>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3.</w:t>
            </w:r>
          </w:p>
        </w:tc>
        <w:tc>
          <w:tcPr>
            <w:tcW w:w="6237" w:type="dxa"/>
          </w:tcPr>
          <w:p w:rsidR="00731772" w:rsidRPr="00AC3541" w:rsidRDefault="00731772" w:rsidP="00A54034">
            <w:pPr>
              <w:tabs>
                <w:tab w:val="left" w:pos="708"/>
              </w:tabs>
              <w:spacing w:line="240" w:lineRule="auto"/>
              <w:rPr>
                <w:szCs w:val="18"/>
              </w:rPr>
            </w:pPr>
            <w:r>
              <w:rPr>
                <w:szCs w:val="18"/>
              </w:rPr>
              <w:t xml:space="preserve">Is een onafhankelijke nulmeting een voorwaarde voor start nieuw contract? Of zijn er andere alternatieven? </w:t>
            </w:r>
          </w:p>
        </w:tc>
      </w:tr>
      <w:tr w:rsidR="00731772" w:rsidRPr="00AC3541" w:rsidTr="00A54034">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A54034">
            <w:pPr>
              <w:spacing w:line="240" w:lineRule="auto"/>
              <w:rPr>
                <w:szCs w:val="18"/>
              </w:rPr>
            </w:pPr>
            <w:r>
              <w:rPr>
                <w:szCs w:val="18"/>
              </w:rPr>
              <w:t>Antw.</w:t>
            </w:r>
          </w:p>
        </w:tc>
        <w:tc>
          <w:tcPr>
            <w:tcW w:w="6237" w:type="dxa"/>
            <w:shd w:val="clear" w:color="auto" w:fill="FBED77" w:themeFill="background2" w:themeFillTint="99"/>
          </w:tcPr>
          <w:p w:rsidR="00731772" w:rsidRPr="00AC3541" w:rsidRDefault="00731772" w:rsidP="00A54034">
            <w:pPr>
              <w:autoSpaceDE w:val="0"/>
              <w:autoSpaceDN w:val="0"/>
              <w:adjustRightInd w:val="0"/>
              <w:spacing w:line="240" w:lineRule="auto"/>
              <w:rPr>
                <w:szCs w:val="18"/>
              </w:rPr>
            </w:pPr>
          </w:p>
        </w:tc>
      </w:tr>
      <w:tr w:rsidR="00731772" w:rsidRPr="00940EA5" w:rsidTr="00A54034">
        <w:trPr>
          <w:trHeight w:val="255"/>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4.</w:t>
            </w:r>
          </w:p>
        </w:tc>
        <w:tc>
          <w:tcPr>
            <w:tcW w:w="6237" w:type="dxa"/>
          </w:tcPr>
          <w:p w:rsidR="00731772" w:rsidRDefault="00731772" w:rsidP="00A54034">
            <w:pPr>
              <w:tabs>
                <w:tab w:val="left" w:pos="708"/>
              </w:tabs>
              <w:spacing w:line="240" w:lineRule="auto"/>
            </w:pPr>
            <w:r>
              <w:t>Hoe speelt de leverancier in op de actualiteit (o.a. nieuwe ontwikkelingen en producten)</w:t>
            </w:r>
          </w:p>
          <w:p w:rsidR="00731772" w:rsidRPr="002A023B" w:rsidRDefault="00731772" w:rsidP="00A54034">
            <w:pPr>
              <w:tabs>
                <w:tab w:val="left" w:pos="708"/>
              </w:tabs>
              <w:spacing w:line="240" w:lineRule="auto"/>
              <w:rPr>
                <w:b/>
              </w:rPr>
            </w:pPr>
          </w:p>
        </w:tc>
      </w:tr>
      <w:tr w:rsidR="00731772" w:rsidRPr="00AC3541" w:rsidTr="00A54034">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A54034">
            <w:pPr>
              <w:spacing w:line="240" w:lineRule="auto"/>
              <w:rPr>
                <w:szCs w:val="18"/>
              </w:rPr>
            </w:pPr>
            <w:r>
              <w:rPr>
                <w:szCs w:val="18"/>
              </w:rPr>
              <w:t>Antw.</w:t>
            </w:r>
          </w:p>
        </w:tc>
        <w:tc>
          <w:tcPr>
            <w:tcW w:w="6237" w:type="dxa"/>
            <w:shd w:val="clear" w:color="auto" w:fill="FBED77" w:themeFill="background2" w:themeFillTint="99"/>
          </w:tcPr>
          <w:p w:rsidR="00731772" w:rsidRPr="00AC3541" w:rsidRDefault="00731772" w:rsidP="00A54034">
            <w:pPr>
              <w:autoSpaceDE w:val="0"/>
              <w:autoSpaceDN w:val="0"/>
              <w:adjustRightInd w:val="0"/>
              <w:spacing w:line="240" w:lineRule="auto"/>
              <w:rPr>
                <w:szCs w:val="18"/>
              </w:rPr>
            </w:pPr>
          </w:p>
        </w:tc>
      </w:tr>
      <w:tr w:rsidR="00731772" w:rsidRPr="00940EA5" w:rsidTr="00A54034">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31772" w:rsidRPr="00940EA5" w:rsidRDefault="00731772" w:rsidP="00A54034">
            <w:pPr>
              <w:spacing w:line="240" w:lineRule="auto"/>
              <w:rPr>
                <w:szCs w:val="18"/>
              </w:rPr>
            </w:pPr>
            <w:r>
              <w:rPr>
                <w:szCs w:val="18"/>
              </w:rPr>
              <w:t>5.</w:t>
            </w:r>
          </w:p>
        </w:tc>
        <w:tc>
          <w:tcPr>
            <w:tcW w:w="6237" w:type="dxa"/>
            <w:tcBorders>
              <w:top w:val="single" w:sz="4" w:space="0" w:color="C0C0C0"/>
              <w:left w:val="single" w:sz="4" w:space="0" w:color="C0C0C0"/>
              <w:bottom w:val="single" w:sz="4" w:space="0" w:color="C0C0C0"/>
              <w:right w:val="single" w:sz="4" w:space="0" w:color="C0C0C0"/>
            </w:tcBorders>
          </w:tcPr>
          <w:p w:rsidR="00731772" w:rsidRPr="00D02E0C" w:rsidRDefault="00731772" w:rsidP="00A54034">
            <w:pPr>
              <w:autoSpaceDE w:val="0"/>
              <w:autoSpaceDN w:val="0"/>
              <w:adjustRightInd w:val="0"/>
              <w:rPr>
                <w:szCs w:val="18"/>
              </w:rPr>
            </w:pPr>
            <w:r w:rsidRPr="00824763">
              <w:rPr>
                <w:szCs w:val="18"/>
              </w:rPr>
              <w:t>Welke verdere adviezen zou u mee willen geven aan RWS?</w:t>
            </w:r>
          </w:p>
        </w:tc>
      </w:tr>
      <w:tr w:rsidR="00731772" w:rsidRPr="00AC3541" w:rsidTr="00A54034">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A54034">
            <w:pPr>
              <w:spacing w:line="240" w:lineRule="auto"/>
              <w:rPr>
                <w:szCs w:val="18"/>
              </w:rPr>
            </w:pPr>
            <w:r>
              <w:rPr>
                <w:szCs w:val="18"/>
              </w:rPr>
              <w:t>Antw.</w:t>
            </w:r>
          </w:p>
        </w:tc>
        <w:tc>
          <w:tcPr>
            <w:tcW w:w="6237" w:type="dxa"/>
            <w:shd w:val="clear" w:color="auto" w:fill="FBED77" w:themeFill="background2" w:themeFillTint="99"/>
          </w:tcPr>
          <w:p w:rsidR="00731772" w:rsidRPr="00AC3541" w:rsidRDefault="00731772" w:rsidP="00A54034">
            <w:pPr>
              <w:autoSpaceDE w:val="0"/>
              <w:autoSpaceDN w:val="0"/>
              <w:adjustRightInd w:val="0"/>
              <w:spacing w:line="240" w:lineRule="auto"/>
              <w:rPr>
                <w:szCs w:val="18"/>
              </w:rPr>
            </w:pPr>
          </w:p>
        </w:tc>
      </w:tr>
    </w:tbl>
    <w:p w:rsidR="00731772" w:rsidRDefault="00731772" w:rsidP="00731772">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731772" w:rsidRPr="00940EA5" w:rsidTr="00A54034">
        <w:trPr>
          <w:trHeight w:val="448"/>
          <w:tblHeader/>
        </w:trPr>
        <w:tc>
          <w:tcPr>
            <w:tcW w:w="674" w:type="dxa"/>
            <w:tcBorders>
              <w:bottom w:val="single" w:sz="4" w:space="0" w:color="C0C0C0"/>
            </w:tcBorders>
            <w:noWrap/>
            <w:tcMar>
              <w:top w:w="17" w:type="dxa"/>
              <w:left w:w="17" w:type="dxa"/>
              <w:bottom w:w="0" w:type="dxa"/>
              <w:right w:w="17" w:type="dxa"/>
            </w:tcMar>
            <w:vAlign w:val="center"/>
          </w:tcPr>
          <w:p w:rsidR="00731772" w:rsidRPr="00E5193F" w:rsidRDefault="00731772" w:rsidP="00A54034">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731772" w:rsidRPr="00E5193F" w:rsidRDefault="00731772" w:rsidP="00A54034">
            <w:pPr>
              <w:spacing w:line="240" w:lineRule="auto"/>
              <w:rPr>
                <w:szCs w:val="18"/>
              </w:rPr>
            </w:pPr>
            <w:r w:rsidRPr="00E5193F">
              <w:rPr>
                <w:szCs w:val="18"/>
              </w:rPr>
              <w:t>Omschrijving</w:t>
            </w:r>
          </w:p>
        </w:tc>
      </w:tr>
      <w:tr w:rsidR="00731772" w:rsidRPr="00940EA5" w:rsidTr="00A54034">
        <w:trPr>
          <w:trHeight w:val="255"/>
        </w:trPr>
        <w:tc>
          <w:tcPr>
            <w:tcW w:w="6963" w:type="dxa"/>
            <w:gridSpan w:val="3"/>
            <w:shd w:val="clear" w:color="auto" w:fill="C0C0C0"/>
            <w:noWrap/>
            <w:tcMar>
              <w:top w:w="17" w:type="dxa"/>
              <w:left w:w="17" w:type="dxa"/>
              <w:bottom w:w="0" w:type="dxa"/>
              <w:right w:w="17" w:type="dxa"/>
            </w:tcMar>
          </w:tcPr>
          <w:p w:rsidR="00731772" w:rsidRPr="00940EA5" w:rsidRDefault="00731772" w:rsidP="00A54034">
            <w:pPr>
              <w:spacing w:line="240" w:lineRule="auto"/>
              <w:rPr>
                <w:b/>
                <w:bCs/>
                <w:szCs w:val="18"/>
              </w:rPr>
            </w:pPr>
            <w:r>
              <w:rPr>
                <w:b/>
                <w:bCs/>
                <w:szCs w:val="18"/>
              </w:rPr>
              <w:t>Vragen over de beoogde opzet van de aanbesteding en type Overeenkomst</w:t>
            </w:r>
          </w:p>
        </w:tc>
      </w:tr>
      <w:tr w:rsidR="00731772" w:rsidRPr="00940EA5" w:rsidTr="00A54034">
        <w:trPr>
          <w:trHeight w:val="255"/>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6.</w:t>
            </w:r>
          </w:p>
        </w:tc>
        <w:tc>
          <w:tcPr>
            <w:tcW w:w="6237" w:type="dxa"/>
          </w:tcPr>
          <w:p w:rsidR="00731772" w:rsidRPr="00AC3541" w:rsidRDefault="00731772" w:rsidP="00A54034">
            <w:pPr>
              <w:autoSpaceDE w:val="0"/>
              <w:autoSpaceDN w:val="0"/>
              <w:adjustRightInd w:val="0"/>
              <w:spacing w:line="240" w:lineRule="auto"/>
              <w:rPr>
                <w:szCs w:val="18"/>
              </w:rPr>
            </w:pPr>
            <w:r w:rsidRPr="00325186">
              <w:t>Welke aanbevelingen heeft u ten aanzien van de in deze marktconsultatie gepresenteerde aanbesteding?</w:t>
            </w:r>
          </w:p>
          <w:p w:rsidR="00731772" w:rsidRPr="00940EA5" w:rsidRDefault="00731772" w:rsidP="00A54034">
            <w:pPr>
              <w:autoSpaceDE w:val="0"/>
              <w:autoSpaceDN w:val="0"/>
              <w:adjustRightInd w:val="0"/>
              <w:spacing w:line="240" w:lineRule="auto"/>
            </w:pPr>
          </w:p>
        </w:tc>
      </w:tr>
      <w:tr w:rsidR="00731772" w:rsidRPr="00AC3541" w:rsidTr="00A54034">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A54034">
            <w:pPr>
              <w:spacing w:line="240" w:lineRule="auto"/>
              <w:rPr>
                <w:szCs w:val="18"/>
              </w:rPr>
            </w:pPr>
            <w:r>
              <w:rPr>
                <w:szCs w:val="18"/>
              </w:rPr>
              <w:t>Antw.</w:t>
            </w:r>
          </w:p>
        </w:tc>
        <w:tc>
          <w:tcPr>
            <w:tcW w:w="6237" w:type="dxa"/>
            <w:shd w:val="clear" w:color="auto" w:fill="FBED77" w:themeFill="background2" w:themeFillTint="99"/>
          </w:tcPr>
          <w:p w:rsidR="00731772" w:rsidRPr="00AC3541" w:rsidRDefault="00731772" w:rsidP="00A54034">
            <w:pPr>
              <w:autoSpaceDE w:val="0"/>
              <w:autoSpaceDN w:val="0"/>
              <w:adjustRightInd w:val="0"/>
              <w:spacing w:line="240" w:lineRule="auto"/>
              <w:rPr>
                <w:szCs w:val="18"/>
              </w:rPr>
            </w:pPr>
          </w:p>
        </w:tc>
      </w:tr>
      <w:tr w:rsidR="00731772" w:rsidRPr="00940EA5" w:rsidTr="00A54034">
        <w:trPr>
          <w:trHeight w:val="255"/>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7.</w:t>
            </w:r>
          </w:p>
        </w:tc>
        <w:tc>
          <w:tcPr>
            <w:tcW w:w="6237" w:type="dxa"/>
          </w:tcPr>
          <w:p w:rsidR="00731772" w:rsidRPr="00AC3541" w:rsidRDefault="00731772" w:rsidP="00A54034">
            <w:pPr>
              <w:autoSpaceDE w:val="0"/>
              <w:autoSpaceDN w:val="0"/>
              <w:adjustRightInd w:val="0"/>
              <w:spacing w:line="240" w:lineRule="auto"/>
              <w:rPr>
                <w:szCs w:val="18"/>
              </w:rPr>
            </w:pPr>
            <w:r>
              <w:t>Welke aanbevelingen heeft u ten aanzien van de scope?</w:t>
            </w:r>
          </w:p>
          <w:p w:rsidR="00731772" w:rsidRPr="00AC3541" w:rsidRDefault="00731772" w:rsidP="00A54034">
            <w:pPr>
              <w:autoSpaceDE w:val="0"/>
              <w:autoSpaceDN w:val="0"/>
              <w:adjustRightInd w:val="0"/>
              <w:spacing w:line="240" w:lineRule="auto"/>
              <w:rPr>
                <w:szCs w:val="18"/>
              </w:rPr>
            </w:pPr>
          </w:p>
        </w:tc>
      </w:tr>
      <w:tr w:rsidR="00731772" w:rsidRPr="00AC3541" w:rsidTr="00A54034">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A54034">
            <w:pPr>
              <w:spacing w:line="240" w:lineRule="auto"/>
              <w:rPr>
                <w:szCs w:val="18"/>
              </w:rPr>
            </w:pPr>
            <w:r>
              <w:rPr>
                <w:szCs w:val="18"/>
              </w:rPr>
              <w:t>Antw.</w:t>
            </w:r>
          </w:p>
        </w:tc>
        <w:tc>
          <w:tcPr>
            <w:tcW w:w="6237" w:type="dxa"/>
            <w:shd w:val="clear" w:color="auto" w:fill="FBED77" w:themeFill="background2" w:themeFillTint="99"/>
          </w:tcPr>
          <w:p w:rsidR="00731772" w:rsidRPr="00AC3541" w:rsidRDefault="00731772" w:rsidP="00A54034">
            <w:pPr>
              <w:autoSpaceDE w:val="0"/>
              <w:autoSpaceDN w:val="0"/>
              <w:adjustRightInd w:val="0"/>
              <w:spacing w:line="240" w:lineRule="auto"/>
              <w:rPr>
                <w:szCs w:val="18"/>
              </w:rPr>
            </w:pPr>
          </w:p>
        </w:tc>
      </w:tr>
      <w:tr w:rsidR="00731772" w:rsidRPr="00940EA5" w:rsidTr="00A54034">
        <w:trPr>
          <w:trHeight w:val="255"/>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8.</w:t>
            </w:r>
          </w:p>
        </w:tc>
        <w:tc>
          <w:tcPr>
            <w:tcW w:w="6237" w:type="dxa"/>
          </w:tcPr>
          <w:p w:rsidR="00731772" w:rsidRDefault="00731772" w:rsidP="00A54034">
            <w:pPr>
              <w:spacing w:line="240" w:lineRule="auto"/>
              <w:rPr>
                <w:szCs w:val="18"/>
              </w:rPr>
            </w:pPr>
            <w:r>
              <w:rPr>
                <w:szCs w:val="18"/>
              </w:rPr>
              <w:t>Als bewijsmiddelen, voor de omstandigheden genoemd in artikel 2.89 van de Aanbestedingswet 2012, zal RWS de documenten als genoemd in artikel 2.89 van de Aanbestedingswet tijdens de aanbesteding opvragen. Deze dienen door de Inschrijvers binnen 2 werkdagen na de voorlopige gunning verstrekt te worden.</w:t>
            </w:r>
          </w:p>
          <w:p w:rsidR="00731772" w:rsidRDefault="00731772" w:rsidP="00A54034">
            <w:pPr>
              <w:spacing w:line="240" w:lineRule="auto"/>
              <w:rPr>
                <w:szCs w:val="18"/>
              </w:rPr>
            </w:pPr>
          </w:p>
          <w:p w:rsidR="00731772" w:rsidRDefault="00731772" w:rsidP="00A54034">
            <w:pPr>
              <w:spacing w:line="240" w:lineRule="auto"/>
              <w:rPr>
                <w:szCs w:val="18"/>
              </w:rPr>
            </w:pPr>
            <w:r>
              <w:rPr>
                <w:szCs w:val="18"/>
              </w:rPr>
              <w:t xml:space="preserve">Tot deze documenten behoort ook de Gedragsverklaring Aanbesteding (GVA) welke alleen wordt verstrekt door Justis met een behandelingstermijn van ca. 8 weken. </w:t>
            </w:r>
          </w:p>
          <w:p w:rsidR="00731772" w:rsidRDefault="00731772" w:rsidP="00731772">
            <w:pPr>
              <w:pStyle w:val="Lijstalinea"/>
              <w:numPr>
                <w:ilvl w:val="0"/>
                <w:numId w:val="32"/>
              </w:numPr>
              <w:spacing w:line="240" w:lineRule="auto"/>
              <w:contextualSpacing/>
              <w:rPr>
                <w:szCs w:val="18"/>
              </w:rPr>
            </w:pPr>
            <w:r>
              <w:rPr>
                <w:szCs w:val="18"/>
              </w:rPr>
              <w:t>Bent u met deze verklaring en termijn bekend?</w:t>
            </w:r>
          </w:p>
          <w:p w:rsidR="00731772" w:rsidRPr="00325186" w:rsidRDefault="00731772" w:rsidP="00731772">
            <w:pPr>
              <w:pStyle w:val="Lijstalinea"/>
              <w:numPr>
                <w:ilvl w:val="0"/>
                <w:numId w:val="32"/>
              </w:numPr>
              <w:spacing w:line="240" w:lineRule="auto"/>
              <w:contextualSpacing/>
              <w:rPr>
                <w:szCs w:val="18"/>
              </w:rPr>
            </w:pPr>
            <w:r>
              <w:rPr>
                <w:szCs w:val="18"/>
              </w:rPr>
              <w:t>Beschikt u reeds over een GVA?</w:t>
            </w:r>
          </w:p>
        </w:tc>
      </w:tr>
      <w:tr w:rsidR="00731772" w:rsidRPr="00AC3541" w:rsidTr="00A54034">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A54034">
            <w:pPr>
              <w:spacing w:line="240" w:lineRule="auto"/>
              <w:rPr>
                <w:szCs w:val="18"/>
              </w:rPr>
            </w:pPr>
            <w:r>
              <w:rPr>
                <w:szCs w:val="18"/>
              </w:rPr>
              <w:t>Antw.</w:t>
            </w:r>
          </w:p>
        </w:tc>
        <w:tc>
          <w:tcPr>
            <w:tcW w:w="6237" w:type="dxa"/>
            <w:shd w:val="clear" w:color="auto" w:fill="FBED77" w:themeFill="background2" w:themeFillTint="99"/>
          </w:tcPr>
          <w:p w:rsidR="00731772" w:rsidRPr="00AC3541" w:rsidRDefault="00731772" w:rsidP="00A54034">
            <w:pPr>
              <w:autoSpaceDE w:val="0"/>
              <w:autoSpaceDN w:val="0"/>
              <w:adjustRightInd w:val="0"/>
              <w:spacing w:line="240" w:lineRule="auto"/>
              <w:rPr>
                <w:szCs w:val="18"/>
              </w:rPr>
            </w:pPr>
          </w:p>
        </w:tc>
      </w:tr>
    </w:tbl>
    <w:p w:rsidR="00731772" w:rsidRDefault="00731772" w:rsidP="00731772">
      <w:pPr>
        <w:spacing w:line="240" w:lineRule="auto"/>
      </w:pPr>
    </w:p>
    <w:p w:rsidR="00731772" w:rsidRDefault="00731772">
      <w:pPr>
        <w:spacing w:line="240" w:lineRule="auto"/>
      </w:pPr>
      <w:r>
        <w:br w:type="page"/>
      </w:r>
    </w:p>
    <w:p w:rsidR="00731772" w:rsidRPr="00940EA5" w:rsidRDefault="00731772" w:rsidP="00731772">
      <w:pPr>
        <w:spacing w:line="240" w:lineRule="auto"/>
      </w:pPr>
    </w:p>
    <w:tbl>
      <w:tblPr>
        <w:tblpPr w:leftFromText="141" w:rightFromText="141" w:vertAnchor="text" w:tblpY="1"/>
        <w:tblOverlap w:val="neve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731772" w:rsidRPr="00940EA5" w:rsidTr="00A54034">
        <w:trPr>
          <w:trHeight w:val="448"/>
          <w:tblHeader/>
        </w:trPr>
        <w:tc>
          <w:tcPr>
            <w:tcW w:w="674" w:type="dxa"/>
            <w:tcBorders>
              <w:bottom w:val="single" w:sz="4" w:space="0" w:color="C0C0C0"/>
            </w:tcBorders>
            <w:noWrap/>
            <w:tcMar>
              <w:top w:w="17" w:type="dxa"/>
              <w:left w:w="17" w:type="dxa"/>
              <w:bottom w:w="0" w:type="dxa"/>
              <w:right w:w="17" w:type="dxa"/>
            </w:tcMar>
            <w:vAlign w:val="center"/>
          </w:tcPr>
          <w:p w:rsidR="00731772" w:rsidRPr="00E5193F" w:rsidRDefault="00731772" w:rsidP="00A54034">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731772" w:rsidRPr="00E5193F" w:rsidRDefault="00731772" w:rsidP="00A54034">
            <w:pPr>
              <w:spacing w:line="240" w:lineRule="auto"/>
              <w:rPr>
                <w:szCs w:val="18"/>
              </w:rPr>
            </w:pPr>
            <w:r w:rsidRPr="00E5193F">
              <w:rPr>
                <w:szCs w:val="18"/>
              </w:rPr>
              <w:t>Omschrijving</w:t>
            </w:r>
          </w:p>
        </w:tc>
      </w:tr>
      <w:tr w:rsidR="00731772" w:rsidRPr="00940EA5" w:rsidTr="00A54034">
        <w:trPr>
          <w:trHeight w:val="255"/>
        </w:trPr>
        <w:tc>
          <w:tcPr>
            <w:tcW w:w="6963" w:type="dxa"/>
            <w:gridSpan w:val="3"/>
            <w:shd w:val="clear" w:color="auto" w:fill="C0C0C0"/>
            <w:noWrap/>
            <w:tcMar>
              <w:top w:w="17" w:type="dxa"/>
              <w:left w:w="17" w:type="dxa"/>
              <w:bottom w:w="0" w:type="dxa"/>
              <w:right w:w="17" w:type="dxa"/>
            </w:tcMar>
          </w:tcPr>
          <w:p w:rsidR="00731772" w:rsidRPr="00940EA5" w:rsidRDefault="00731772" w:rsidP="00A54034">
            <w:pPr>
              <w:spacing w:line="240" w:lineRule="auto"/>
              <w:rPr>
                <w:b/>
                <w:bCs/>
                <w:szCs w:val="18"/>
              </w:rPr>
            </w:pPr>
            <w:r>
              <w:rPr>
                <w:b/>
                <w:bCs/>
                <w:szCs w:val="18"/>
              </w:rPr>
              <w:t>Vragen over prijs t.a</w:t>
            </w:r>
            <w:r w:rsidRPr="00161656">
              <w:rPr>
                <w:b/>
                <w:bCs/>
                <w:szCs w:val="18"/>
              </w:rPr>
              <w:t>.v. de dienstverlening</w:t>
            </w:r>
          </w:p>
        </w:tc>
      </w:tr>
      <w:tr w:rsidR="00731772" w:rsidRPr="00940EA5" w:rsidTr="00A54034">
        <w:trPr>
          <w:trHeight w:val="255"/>
        </w:trPr>
        <w:tc>
          <w:tcPr>
            <w:tcW w:w="726" w:type="dxa"/>
            <w:gridSpan w:val="2"/>
            <w:noWrap/>
            <w:tcMar>
              <w:top w:w="17" w:type="dxa"/>
              <w:left w:w="17" w:type="dxa"/>
              <w:bottom w:w="0" w:type="dxa"/>
              <w:right w:w="17" w:type="dxa"/>
            </w:tcMar>
          </w:tcPr>
          <w:p w:rsidR="00731772" w:rsidRDefault="00731772" w:rsidP="00A54034">
            <w:pPr>
              <w:spacing w:line="240" w:lineRule="auto"/>
              <w:rPr>
                <w:szCs w:val="18"/>
              </w:rPr>
            </w:pPr>
            <w:r>
              <w:rPr>
                <w:szCs w:val="18"/>
              </w:rPr>
              <w:t>11.</w:t>
            </w:r>
          </w:p>
          <w:p w:rsidR="00731772" w:rsidRPr="00940EA5" w:rsidRDefault="00731772" w:rsidP="00A54034">
            <w:pPr>
              <w:spacing w:line="240" w:lineRule="auto"/>
              <w:rPr>
                <w:szCs w:val="18"/>
              </w:rPr>
            </w:pPr>
          </w:p>
        </w:tc>
        <w:tc>
          <w:tcPr>
            <w:tcW w:w="6237" w:type="dxa"/>
          </w:tcPr>
          <w:p w:rsidR="00731772" w:rsidRDefault="00731772" w:rsidP="00A54034">
            <w:pPr>
              <w:autoSpaceDE w:val="0"/>
              <w:autoSpaceDN w:val="0"/>
              <w:adjustRightInd w:val="0"/>
              <w:spacing w:line="240" w:lineRule="auto"/>
            </w:pPr>
            <w:r>
              <w:t>RWS is voornemens voor onderhoud voornemens om de volgende prijzen uit te vragen:</w:t>
            </w:r>
          </w:p>
          <w:p w:rsidR="00731772" w:rsidRDefault="00731772" w:rsidP="00A54034">
            <w:pPr>
              <w:autoSpaceDE w:val="0"/>
              <w:autoSpaceDN w:val="0"/>
              <w:adjustRightInd w:val="0"/>
              <w:spacing w:line="240" w:lineRule="auto"/>
            </w:pPr>
          </w:p>
          <w:p w:rsidR="00731772" w:rsidRDefault="00731772" w:rsidP="00A54034">
            <w:pPr>
              <w:autoSpaceDE w:val="0"/>
              <w:autoSpaceDN w:val="0"/>
              <w:adjustRightInd w:val="0"/>
              <w:spacing w:line="240" w:lineRule="auto"/>
            </w:pPr>
            <w:r>
              <w:t xml:space="preserve">- </w:t>
            </w:r>
            <w:r w:rsidRPr="007B2024">
              <w:t xml:space="preserve">Prijs per verzorgingseenheid (hydroplant, </w:t>
            </w:r>
            <w:r>
              <w:t>inclusief</w:t>
            </w:r>
            <w:r w:rsidRPr="007B2024">
              <w:t xml:space="preserve"> vervanging)</w:t>
            </w:r>
          </w:p>
          <w:p w:rsidR="00731772" w:rsidRDefault="00731772" w:rsidP="00A54034">
            <w:pPr>
              <w:autoSpaceDE w:val="0"/>
              <w:autoSpaceDN w:val="0"/>
              <w:adjustRightInd w:val="0"/>
              <w:spacing w:line="240" w:lineRule="auto"/>
            </w:pPr>
            <w:r>
              <w:t xml:space="preserve">- Prijs per </w:t>
            </w:r>
            <w:r w:rsidRPr="00465861">
              <w:t>verzorgingseenheid (zijdeplant)</w:t>
            </w:r>
          </w:p>
          <w:p w:rsidR="00731772" w:rsidRDefault="00731772" w:rsidP="00A54034">
            <w:pPr>
              <w:autoSpaceDE w:val="0"/>
              <w:autoSpaceDN w:val="0"/>
              <w:adjustRightInd w:val="0"/>
              <w:spacing w:line="240" w:lineRule="auto"/>
            </w:pPr>
          </w:p>
          <w:p w:rsidR="00731772" w:rsidRDefault="00731772" w:rsidP="00A54034">
            <w:pPr>
              <w:pStyle w:val="broodtekst"/>
            </w:pPr>
            <w:r>
              <w:t>De prijs per verzorgingseenheid is verder inclusief:</w:t>
            </w:r>
          </w:p>
          <w:p w:rsidR="00731772" w:rsidRDefault="00731772" w:rsidP="00A54034">
            <w:pPr>
              <w:pStyle w:val="broodtekst"/>
            </w:pPr>
          </w:p>
          <w:p w:rsidR="00731772" w:rsidRPr="00465861" w:rsidRDefault="00731772" w:rsidP="00A54034">
            <w:pPr>
              <w:pStyle w:val="broodtekst"/>
              <w:numPr>
                <w:ilvl w:val="1"/>
                <w:numId w:val="34"/>
              </w:numPr>
              <w:spacing w:line="240" w:lineRule="atLeast"/>
            </w:pPr>
            <w:r w:rsidRPr="00465861">
              <w:t>Inzet gekwalificeerd personeel</w:t>
            </w:r>
          </w:p>
          <w:p w:rsidR="00731772" w:rsidRPr="00465861" w:rsidRDefault="00731772" w:rsidP="00A54034">
            <w:pPr>
              <w:pStyle w:val="broodtekst"/>
              <w:numPr>
                <w:ilvl w:val="1"/>
                <w:numId w:val="34"/>
              </w:numPr>
              <w:spacing w:line="240" w:lineRule="atLeast"/>
            </w:pPr>
            <w:r w:rsidRPr="00465861">
              <w:t>Inwerken, opleiding en training van personeel</w:t>
            </w:r>
          </w:p>
          <w:p w:rsidR="00731772" w:rsidRPr="00465861" w:rsidRDefault="00731772" w:rsidP="00A54034">
            <w:pPr>
              <w:pStyle w:val="broodtekst"/>
              <w:numPr>
                <w:ilvl w:val="1"/>
                <w:numId w:val="34"/>
              </w:numPr>
              <w:spacing w:line="240" w:lineRule="atLeast"/>
            </w:pPr>
            <w:r w:rsidRPr="00465861">
              <w:t>Vervanging van personeel</w:t>
            </w:r>
          </w:p>
          <w:p w:rsidR="00731772" w:rsidRPr="00465861" w:rsidRDefault="00731772" w:rsidP="00A54034">
            <w:pPr>
              <w:pStyle w:val="broodtekst"/>
              <w:numPr>
                <w:ilvl w:val="1"/>
                <w:numId w:val="34"/>
              </w:numPr>
              <w:spacing w:line="240" w:lineRule="atLeast"/>
            </w:pPr>
            <w:r w:rsidRPr="00465861">
              <w:t>Reis e</w:t>
            </w:r>
            <w:r>
              <w:t>n</w:t>
            </w:r>
            <w:r w:rsidRPr="00465861">
              <w:t xml:space="preserve"> verblijfskosten en aan en afrijtijden</w:t>
            </w:r>
          </w:p>
          <w:p w:rsidR="00731772" w:rsidRPr="00465861" w:rsidRDefault="00731772" w:rsidP="00A54034">
            <w:pPr>
              <w:pStyle w:val="broodtekst"/>
              <w:numPr>
                <w:ilvl w:val="1"/>
                <w:numId w:val="34"/>
              </w:numPr>
              <w:spacing w:line="240" w:lineRule="atLeast"/>
            </w:pPr>
            <w:r w:rsidRPr="00465861">
              <w:t>Coördinatie en aansturing</w:t>
            </w:r>
          </w:p>
          <w:p w:rsidR="00731772" w:rsidRPr="00465861" w:rsidRDefault="00731772" w:rsidP="00A54034">
            <w:pPr>
              <w:pStyle w:val="broodtekst"/>
              <w:numPr>
                <w:ilvl w:val="1"/>
                <w:numId w:val="34"/>
              </w:numPr>
              <w:spacing w:line="240" w:lineRule="atLeast"/>
            </w:pPr>
            <w:r w:rsidRPr="00465861">
              <w:t>Rapportages</w:t>
            </w:r>
            <w:r>
              <w:t xml:space="preserve"> en kwaliteitsmetingen</w:t>
            </w:r>
          </w:p>
          <w:p w:rsidR="00731772" w:rsidRPr="00465861" w:rsidRDefault="00731772" w:rsidP="00A54034">
            <w:pPr>
              <w:pStyle w:val="broodtekst"/>
              <w:numPr>
                <w:ilvl w:val="1"/>
                <w:numId w:val="34"/>
              </w:numPr>
              <w:spacing w:line="240" w:lineRule="atLeast"/>
            </w:pPr>
            <w:r w:rsidRPr="00465861">
              <w:rPr>
                <w:rFonts w:cs="Arial"/>
              </w:rPr>
              <w:t>Alle voor de Dienstverlening vereiste en benodigde transport-, communicatie- en overige hulpmiddelen, materieel en materialen en middelen.</w:t>
            </w:r>
          </w:p>
          <w:p w:rsidR="00731772" w:rsidRDefault="00731772" w:rsidP="00A54034">
            <w:pPr>
              <w:autoSpaceDE w:val="0"/>
              <w:autoSpaceDN w:val="0"/>
              <w:adjustRightInd w:val="0"/>
              <w:spacing w:line="240" w:lineRule="auto"/>
            </w:pPr>
          </w:p>
          <w:p w:rsidR="00731772" w:rsidRPr="00940EA5" w:rsidRDefault="00731772" w:rsidP="00A54034"/>
        </w:tc>
      </w:tr>
      <w:tr w:rsidR="00731772" w:rsidRPr="00940EA5" w:rsidTr="00731772">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A54034">
            <w:pPr>
              <w:spacing w:line="240" w:lineRule="auto"/>
              <w:rPr>
                <w:szCs w:val="18"/>
              </w:rPr>
            </w:pPr>
            <w:r>
              <w:rPr>
                <w:szCs w:val="18"/>
              </w:rPr>
              <w:t>Antw.</w:t>
            </w:r>
          </w:p>
        </w:tc>
        <w:tc>
          <w:tcPr>
            <w:tcW w:w="6237" w:type="dxa"/>
            <w:shd w:val="clear" w:color="auto" w:fill="FBED77" w:themeFill="background2" w:themeFillTint="99"/>
          </w:tcPr>
          <w:p w:rsidR="00731772" w:rsidRDefault="00731772" w:rsidP="00A54034">
            <w:pPr>
              <w:autoSpaceDE w:val="0"/>
              <w:autoSpaceDN w:val="0"/>
              <w:adjustRightInd w:val="0"/>
              <w:spacing w:line="240" w:lineRule="auto"/>
            </w:pPr>
          </w:p>
        </w:tc>
      </w:tr>
      <w:tr w:rsidR="00731772" w:rsidRPr="00940EA5" w:rsidTr="00A54034">
        <w:trPr>
          <w:trHeight w:val="255"/>
        </w:trPr>
        <w:tc>
          <w:tcPr>
            <w:tcW w:w="726" w:type="dxa"/>
            <w:gridSpan w:val="2"/>
            <w:noWrap/>
            <w:tcMar>
              <w:top w:w="17" w:type="dxa"/>
              <w:left w:w="17" w:type="dxa"/>
              <w:bottom w:w="0" w:type="dxa"/>
              <w:right w:w="17" w:type="dxa"/>
            </w:tcMar>
          </w:tcPr>
          <w:p w:rsidR="00731772" w:rsidRPr="00C23D68" w:rsidRDefault="00731772" w:rsidP="00A54034">
            <w:pPr>
              <w:spacing w:line="240" w:lineRule="auto"/>
              <w:rPr>
                <w:szCs w:val="18"/>
              </w:rPr>
            </w:pPr>
            <w:r w:rsidRPr="00C23D68">
              <w:rPr>
                <w:szCs w:val="18"/>
              </w:rPr>
              <w:t>12.</w:t>
            </w:r>
          </w:p>
        </w:tc>
        <w:tc>
          <w:tcPr>
            <w:tcW w:w="6237" w:type="dxa"/>
          </w:tcPr>
          <w:p w:rsidR="00731772" w:rsidRPr="00C23D68" w:rsidRDefault="00731772" w:rsidP="00A54034">
            <w:pPr>
              <w:spacing w:line="240" w:lineRule="auto"/>
              <w:rPr>
                <w:szCs w:val="18"/>
              </w:rPr>
            </w:pPr>
            <w:r w:rsidRPr="00C23D68">
              <w:rPr>
                <w:szCs w:val="18"/>
              </w:rPr>
              <w:t xml:space="preserve">In de huidige overeenkomst staan de onderhoudsprijzen vast voor minimaal </w:t>
            </w:r>
            <w:r>
              <w:rPr>
                <w:szCs w:val="18"/>
              </w:rPr>
              <w:t>drie</w:t>
            </w:r>
            <w:r w:rsidRPr="00C23D68">
              <w:rPr>
                <w:szCs w:val="18"/>
              </w:rPr>
              <w:t xml:space="preserve"> jaar. Vervolgens kunnen de onderhoudsprijzen jaarlijks geïndexeerd worden. Een eventuele indexering van de onderhoudsprijzen vindt plaats voor ten hoogste van het CBS indexcijfer Dienstprijzen, Commerciële Dienstverlening, Groep 74 (overige zakelijke dienstverlening) volgens onderstaande rekenmethode:</w:t>
            </w:r>
          </w:p>
          <w:p w:rsidR="00731772" w:rsidRPr="00C23D68" w:rsidRDefault="00731772" w:rsidP="00A54034">
            <w:pPr>
              <w:rPr>
                <w:szCs w:val="18"/>
              </w:rPr>
            </w:pPr>
            <w:r w:rsidRPr="00C23D68">
              <w:rPr>
                <w:u w:val="single"/>
              </w:rPr>
              <w:t xml:space="preserve">(indexcijfer nieuwe jaar – indexcijfer oude jaar)/ indexcijfer oude jaar x 100% </w:t>
            </w:r>
          </w:p>
          <w:p w:rsidR="00731772" w:rsidRPr="00C23D68" w:rsidRDefault="00731772" w:rsidP="00A54034">
            <w:pPr>
              <w:spacing w:line="240" w:lineRule="auto"/>
              <w:rPr>
                <w:szCs w:val="18"/>
              </w:rPr>
            </w:pPr>
          </w:p>
          <w:p w:rsidR="00731772" w:rsidRPr="00C23D68" w:rsidRDefault="00731772" w:rsidP="00A54034">
            <w:pPr>
              <w:spacing w:line="240" w:lineRule="auto"/>
              <w:rPr>
                <w:szCs w:val="18"/>
              </w:rPr>
            </w:pPr>
            <w:r>
              <w:rPr>
                <w:szCs w:val="18"/>
              </w:rPr>
              <w:t>Is dit een gebruikelijke werkwijze en welke mogelijkheden ziet u nog meer op dit gebied?</w:t>
            </w:r>
            <w:r w:rsidRPr="00C23D68">
              <w:rPr>
                <w:szCs w:val="18"/>
              </w:rPr>
              <w:t xml:space="preserve"> </w:t>
            </w:r>
          </w:p>
        </w:tc>
      </w:tr>
      <w:tr w:rsidR="00731772" w:rsidRPr="00940EA5" w:rsidTr="00731772">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731772">
            <w:pPr>
              <w:spacing w:line="240" w:lineRule="auto"/>
              <w:rPr>
                <w:szCs w:val="18"/>
              </w:rPr>
            </w:pPr>
            <w:r>
              <w:rPr>
                <w:szCs w:val="18"/>
              </w:rPr>
              <w:t>Antw.</w:t>
            </w:r>
          </w:p>
        </w:tc>
        <w:tc>
          <w:tcPr>
            <w:tcW w:w="6237" w:type="dxa"/>
            <w:shd w:val="clear" w:color="auto" w:fill="FBED77" w:themeFill="background2" w:themeFillTint="99"/>
          </w:tcPr>
          <w:p w:rsidR="00731772" w:rsidRDefault="00731772" w:rsidP="00731772">
            <w:pPr>
              <w:autoSpaceDE w:val="0"/>
              <w:autoSpaceDN w:val="0"/>
              <w:adjustRightInd w:val="0"/>
              <w:spacing w:line="240" w:lineRule="auto"/>
            </w:pPr>
          </w:p>
        </w:tc>
      </w:tr>
      <w:tr w:rsidR="00731772" w:rsidRPr="00940EA5" w:rsidTr="00A54034">
        <w:trPr>
          <w:trHeight w:val="255"/>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13.</w:t>
            </w:r>
          </w:p>
        </w:tc>
        <w:tc>
          <w:tcPr>
            <w:tcW w:w="6237" w:type="dxa"/>
          </w:tcPr>
          <w:p w:rsidR="00731772" w:rsidRPr="00B372AF" w:rsidRDefault="00731772" w:rsidP="00A54034">
            <w:pPr>
              <w:rPr>
                <w:rFonts w:cs="Verdana"/>
              </w:rPr>
            </w:pPr>
            <w:r w:rsidRPr="00B372AF">
              <w:rPr>
                <w:szCs w:val="18"/>
              </w:rPr>
              <w:t>Onderdeel van de scope is ook de aanschaf van binnen beplanting.</w:t>
            </w:r>
            <w:r w:rsidRPr="00B372AF">
              <w:t xml:space="preserve"> </w:t>
            </w:r>
            <w:r>
              <w:br/>
            </w:r>
            <w:r w:rsidRPr="00B372AF">
              <w:t>Onder aanschaf valt het op de juiste locatie leveren van nieuwe VE’s en, al dan niet gecombineerd met passende plantenbakken. In voorkomende gevallen het leveren en vervangen van kunstplanten inclusief bijpassende plantenbakken. RWS verwacht dat Opdrachtnemer zijn expertise inzet bij de keuze en plaatsing VE’s</w:t>
            </w:r>
            <w:r w:rsidRPr="00B372AF">
              <w:rPr>
                <w:rFonts w:cs="Verdana"/>
              </w:rPr>
              <w:t xml:space="preserve"> en neemt daarbij een adviserende rol in.</w:t>
            </w:r>
          </w:p>
          <w:p w:rsidR="00731772" w:rsidRPr="00B372AF" w:rsidRDefault="00731772" w:rsidP="00A54034">
            <w:pPr>
              <w:rPr>
                <w:rFonts w:cs="Verdana"/>
              </w:rPr>
            </w:pPr>
          </w:p>
          <w:p w:rsidR="00731772" w:rsidRPr="00B372AF" w:rsidRDefault="00731772" w:rsidP="00A54034">
            <w:pPr>
              <w:rPr>
                <w:rFonts w:cs="Verdana"/>
              </w:rPr>
            </w:pPr>
            <w:r w:rsidRPr="00B372AF">
              <w:rPr>
                <w:rFonts w:cs="Verdana"/>
              </w:rPr>
              <w:t>RWS is op zoek naar een passend prijsmodel voor de aanschaf van nieuwe VE’s.</w:t>
            </w:r>
            <w:r>
              <w:rPr>
                <w:rFonts w:cs="Verdana"/>
              </w:rPr>
              <w:t xml:space="preserve"> RWS ziet 3 prijsmodellen die kunnen worden toegevoegd. </w:t>
            </w:r>
          </w:p>
          <w:p w:rsidR="00731772" w:rsidRPr="00B372AF" w:rsidRDefault="00731772" w:rsidP="00A54034">
            <w:pPr>
              <w:rPr>
                <w:rFonts w:cs="Verdana"/>
              </w:rPr>
            </w:pPr>
          </w:p>
          <w:p w:rsidR="00731772" w:rsidRPr="00082289" w:rsidRDefault="00731772" w:rsidP="00A54034">
            <w:pPr>
              <w:rPr>
                <w:rFonts w:cs="Verdana"/>
                <w:u w:val="single"/>
              </w:rPr>
            </w:pPr>
            <w:r w:rsidRPr="00082289">
              <w:rPr>
                <w:rFonts w:cs="Verdana"/>
                <w:u w:val="single"/>
              </w:rPr>
              <w:t>Prijsmodel 1:</w:t>
            </w:r>
          </w:p>
          <w:p w:rsidR="00731772" w:rsidRPr="00B372AF" w:rsidRDefault="00731772" w:rsidP="00A54034">
            <w:pPr>
              <w:rPr>
                <w:rFonts w:cs="Verdana"/>
              </w:rPr>
            </w:pPr>
            <w:r w:rsidRPr="00B372AF">
              <w:rPr>
                <w:rFonts w:cs="Verdana"/>
              </w:rPr>
              <w:t xml:space="preserve">Een prijzenblad (catalogus) met voorgeschreven planten, waarop Inschrijver een vaste prijs aanbiedt voor een vaste periode. Bijvoorbeeld:  </w:t>
            </w:r>
          </w:p>
          <w:p w:rsidR="00731772" w:rsidRPr="00B372AF" w:rsidRDefault="00731772" w:rsidP="00A54034">
            <w:pPr>
              <w:rPr>
                <w:rFonts w:cs="Verdana"/>
                <w:i/>
              </w:rPr>
            </w:pPr>
            <w:r w:rsidRPr="00B372AF">
              <w:rPr>
                <w:rFonts w:cs="Verdana"/>
                <w:i/>
              </w:rPr>
              <w:t xml:space="preserve">Plan X – hoogte X – vast voor 2 jaar, daarna indexeren. </w:t>
            </w:r>
          </w:p>
          <w:p w:rsidR="00731772" w:rsidRPr="00B372AF" w:rsidRDefault="00731772" w:rsidP="00A54034">
            <w:pPr>
              <w:rPr>
                <w:rFonts w:cs="Verdana"/>
              </w:rPr>
            </w:pPr>
            <w:r w:rsidRPr="00B372AF">
              <w:rPr>
                <w:rFonts w:cs="Verdana"/>
              </w:rPr>
              <w:t xml:space="preserve">Mocht RWS een plant naast de catalogus bestellen wordt deze aangeboden voor een marktconforme prijs. </w:t>
            </w:r>
          </w:p>
          <w:p w:rsidR="00731772" w:rsidRDefault="00731772" w:rsidP="00A54034">
            <w:pPr>
              <w:rPr>
                <w:rFonts w:cs="Verdana"/>
              </w:rPr>
            </w:pPr>
          </w:p>
          <w:p w:rsidR="00731772" w:rsidRPr="00B372AF" w:rsidRDefault="00731772" w:rsidP="00A54034">
            <w:pPr>
              <w:rPr>
                <w:rFonts w:cs="Verdana"/>
              </w:rPr>
            </w:pPr>
          </w:p>
          <w:p w:rsidR="00731772" w:rsidRPr="00082289" w:rsidRDefault="00731772" w:rsidP="00A54034">
            <w:pPr>
              <w:rPr>
                <w:rFonts w:cs="Verdana"/>
                <w:u w:val="single"/>
              </w:rPr>
            </w:pPr>
            <w:r w:rsidRPr="00082289">
              <w:rPr>
                <w:rFonts w:cs="Verdana"/>
                <w:u w:val="single"/>
              </w:rPr>
              <w:t>Prijsmodel 2</w:t>
            </w:r>
          </w:p>
          <w:p w:rsidR="00731772" w:rsidRPr="00B372AF" w:rsidRDefault="00731772" w:rsidP="00A54034">
            <w:pPr>
              <w:rPr>
                <w:rFonts w:cs="Verdana"/>
              </w:rPr>
            </w:pPr>
            <w:r w:rsidRPr="00B372AF">
              <w:rPr>
                <w:rFonts w:cs="Verdana"/>
              </w:rPr>
              <w:t>Opdrachtnemer geeft een opslagpercentage mee in de aanbesteding. Tijdens de aanschaf van de planten maakt Opdrachtnemer inzichtelijk wat de daadwerkelijke aanschaf van de VE is bij de kweker, hierboven op komt het percentage dat Opdrachtnemer heeft geoffreerd.</w:t>
            </w:r>
          </w:p>
          <w:p w:rsidR="00731772" w:rsidRPr="00B372AF" w:rsidRDefault="00731772" w:rsidP="00A54034">
            <w:pPr>
              <w:rPr>
                <w:rFonts w:cs="Verdana"/>
              </w:rPr>
            </w:pPr>
          </w:p>
          <w:p w:rsidR="00731772" w:rsidRPr="00082289" w:rsidRDefault="00731772" w:rsidP="00A54034">
            <w:pPr>
              <w:rPr>
                <w:rFonts w:cs="Verdana"/>
                <w:u w:val="single"/>
              </w:rPr>
            </w:pPr>
            <w:r w:rsidRPr="00082289">
              <w:rPr>
                <w:rFonts w:cs="Verdana"/>
                <w:u w:val="single"/>
              </w:rPr>
              <w:t>Prijsmodel 3</w:t>
            </w:r>
          </w:p>
          <w:p w:rsidR="00731772" w:rsidRDefault="00731772" w:rsidP="00A54034">
            <w:pPr>
              <w:rPr>
                <w:rFonts w:cs="Verdana"/>
              </w:rPr>
            </w:pPr>
            <w:r>
              <w:rPr>
                <w:rFonts w:cs="Verdana"/>
              </w:rPr>
              <w:t xml:space="preserve">Er worden geen aanschafsprijzen vastgelegd in de Overeenkomst. Alle aanschaf gaat op basis van nacalculatie en dient marktconform te zijn. De marktconformiteit wordt steekproefsgewijs gemeten door RWS. Bij een afwijking van meer dan 15% ten opzichte van een derde partij, mag elders worden aangeschaft. </w:t>
            </w:r>
            <w:r w:rsidRPr="00B372AF">
              <w:rPr>
                <w:rFonts w:cs="Verdana"/>
              </w:rPr>
              <w:t xml:space="preserve"> </w:t>
            </w:r>
          </w:p>
          <w:p w:rsidR="00731772" w:rsidRDefault="00731772" w:rsidP="00A54034">
            <w:pPr>
              <w:rPr>
                <w:rFonts w:cs="Verdana"/>
              </w:rPr>
            </w:pPr>
          </w:p>
          <w:p w:rsidR="00731772" w:rsidRPr="00B372AF" w:rsidRDefault="00731772" w:rsidP="00A54034">
            <w:pPr>
              <w:rPr>
                <w:szCs w:val="18"/>
              </w:rPr>
            </w:pPr>
            <w:r>
              <w:rPr>
                <w:rFonts w:cs="Verdana"/>
              </w:rPr>
              <w:t xml:space="preserve">Wat vindt u van bovenstaande prijsmodellen? En zouden deze passend zijn of niet, geef aan waarom wel of niet. </w:t>
            </w:r>
          </w:p>
        </w:tc>
      </w:tr>
      <w:tr w:rsidR="00731772" w:rsidRPr="00940EA5" w:rsidTr="00731772">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731772">
            <w:pPr>
              <w:spacing w:line="240" w:lineRule="auto"/>
              <w:rPr>
                <w:szCs w:val="18"/>
              </w:rPr>
            </w:pPr>
            <w:r>
              <w:rPr>
                <w:szCs w:val="18"/>
              </w:rPr>
              <w:lastRenderedPageBreak/>
              <w:t>Antw.</w:t>
            </w:r>
          </w:p>
        </w:tc>
        <w:tc>
          <w:tcPr>
            <w:tcW w:w="6237" w:type="dxa"/>
            <w:shd w:val="clear" w:color="auto" w:fill="FBED77" w:themeFill="background2" w:themeFillTint="99"/>
          </w:tcPr>
          <w:p w:rsidR="00731772" w:rsidRDefault="00731772" w:rsidP="00731772">
            <w:pPr>
              <w:autoSpaceDE w:val="0"/>
              <w:autoSpaceDN w:val="0"/>
              <w:adjustRightInd w:val="0"/>
              <w:spacing w:line="240" w:lineRule="auto"/>
            </w:pPr>
          </w:p>
        </w:tc>
      </w:tr>
      <w:tr w:rsidR="00731772" w:rsidRPr="00940EA5" w:rsidTr="00A54034">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31772" w:rsidRPr="00940EA5" w:rsidRDefault="00731772" w:rsidP="00A54034">
            <w:pPr>
              <w:spacing w:line="240" w:lineRule="auto"/>
              <w:rPr>
                <w:szCs w:val="18"/>
              </w:rPr>
            </w:pPr>
            <w:r>
              <w:rPr>
                <w:szCs w:val="18"/>
              </w:rPr>
              <w:t>14.</w:t>
            </w:r>
          </w:p>
        </w:tc>
        <w:tc>
          <w:tcPr>
            <w:tcW w:w="6237" w:type="dxa"/>
            <w:tcBorders>
              <w:top w:val="single" w:sz="4" w:space="0" w:color="C0C0C0"/>
              <w:left w:val="single" w:sz="4" w:space="0" w:color="C0C0C0"/>
              <w:bottom w:val="single" w:sz="4" w:space="0" w:color="C0C0C0"/>
              <w:right w:val="single" w:sz="4" w:space="0" w:color="C0C0C0"/>
            </w:tcBorders>
          </w:tcPr>
          <w:p w:rsidR="00731772" w:rsidRPr="00AC3541" w:rsidRDefault="00731772" w:rsidP="00A54034">
            <w:pPr>
              <w:spacing w:line="240" w:lineRule="auto"/>
              <w:rPr>
                <w:szCs w:val="18"/>
              </w:rPr>
            </w:pPr>
            <w:r>
              <w:rPr>
                <w:szCs w:val="18"/>
              </w:rPr>
              <w:t>Ziet u andere passende prijsmodellen voor de aanschaf van VE’s?</w:t>
            </w:r>
          </w:p>
        </w:tc>
      </w:tr>
      <w:tr w:rsidR="00731772" w:rsidRPr="00940EA5" w:rsidTr="00731772">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731772" w:rsidRDefault="00731772" w:rsidP="00731772">
            <w:pPr>
              <w:spacing w:line="240" w:lineRule="auto"/>
              <w:rPr>
                <w:szCs w:val="18"/>
              </w:rPr>
            </w:pPr>
            <w:r>
              <w:rPr>
                <w:szCs w:val="18"/>
              </w:rPr>
              <w:t>Antw.</w:t>
            </w:r>
          </w:p>
        </w:tc>
        <w:tc>
          <w:tcPr>
            <w:tcW w:w="6237"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731772" w:rsidRDefault="00731772" w:rsidP="00731772">
            <w:pPr>
              <w:autoSpaceDE w:val="0"/>
              <w:autoSpaceDN w:val="0"/>
              <w:adjustRightInd w:val="0"/>
              <w:spacing w:line="240" w:lineRule="auto"/>
            </w:pPr>
          </w:p>
        </w:tc>
      </w:tr>
    </w:tbl>
    <w:p w:rsidR="00731772" w:rsidRDefault="00731772" w:rsidP="00731772">
      <w:pPr>
        <w:spacing w:line="240" w:lineRule="auto"/>
      </w:pPr>
      <w:r>
        <w:br w:type="textWrapping" w:clear="all"/>
      </w: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731772" w:rsidRPr="00940EA5" w:rsidTr="00A54034">
        <w:trPr>
          <w:trHeight w:val="448"/>
          <w:tblHeader/>
        </w:trPr>
        <w:tc>
          <w:tcPr>
            <w:tcW w:w="674" w:type="dxa"/>
            <w:tcBorders>
              <w:bottom w:val="single" w:sz="4" w:space="0" w:color="C0C0C0"/>
            </w:tcBorders>
            <w:noWrap/>
            <w:tcMar>
              <w:top w:w="17" w:type="dxa"/>
              <w:left w:w="17" w:type="dxa"/>
              <w:bottom w:w="0" w:type="dxa"/>
              <w:right w:w="17" w:type="dxa"/>
            </w:tcMar>
            <w:vAlign w:val="center"/>
          </w:tcPr>
          <w:p w:rsidR="00731772" w:rsidRPr="00E5193F" w:rsidRDefault="00731772" w:rsidP="00A54034">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731772" w:rsidRPr="00E5193F" w:rsidRDefault="00731772" w:rsidP="00A54034">
            <w:pPr>
              <w:spacing w:line="240" w:lineRule="auto"/>
              <w:rPr>
                <w:szCs w:val="18"/>
              </w:rPr>
            </w:pPr>
            <w:r w:rsidRPr="00E5193F">
              <w:rPr>
                <w:szCs w:val="18"/>
              </w:rPr>
              <w:t>Omschrijving</w:t>
            </w:r>
          </w:p>
        </w:tc>
      </w:tr>
      <w:tr w:rsidR="00731772" w:rsidRPr="00940EA5" w:rsidTr="00A54034">
        <w:trPr>
          <w:trHeight w:val="255"/>
        </w:trPr>
        <w:tc>
          <w:tcPr>
            <w:tcW w:w="6963" w:type="dxa"/>
            <w:gridSpan w:val="3"/>
            <w:shd w:val="clear" w:color="auto" w:fill="C0C0C0"/>
            <w:noWrap/>
            <w:tcMar>
              <w:top w:w="17" w:type="dxa"/>
              <w:left w:w="17" w:type="dxa"/>
              <w:bottom w:w="0" w:type="dxa"/>
              <w:right w:w="17" w:type="dxa"/>
            </w:tcMar>
          </w:tcPr>
          <w:p w:rsidR="00731772" w:rsidRPr="00940EA5" w:rsidRDefault="00731772" w:rsidP="00A54034">
            <w:pPr>
              <w:spacing w:line="240" w:lineRule="auto"/>
              <w:rPr>
                <w:b/>
                <w:bCs/>
                <w:szCs w:val="18"/>
              </w:rPr>
            </w:pPr>
            <w:r>
              <w:rPr>
                <w:b/>
                <w:bCs/>
                <w:szCs w:val="18"/>
              </w:rPr>
              <w:t>Vragen over Maatschappelijk Verantwoord Inkopen (MVI)</w:t>
            </w:r>
          </w:p>
        </w:tc>
      </w:tr>
      <w:tr w:rsidR="00731772" w:rsidRPr="00940EA5" w:rsidTr="00A54034">
        <w:trPr>
          <w:trHeight w:val="255"/>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15</w:t>
            </w:r>
          </w:p>
        </w:tc>
        <w:tc>
          <w:tcPr>
            <w:tcW w:w="6237" w:type="dxa"/>
          </w:tcPr>
          <w:p w:rsidR="00731772" w:rsidRDefault="00731772" w:rsidP="00A54034">
            <w:pPr>
              <w:autoSpaceDE w:val="0"/>
              <w:autoSpaceDN w:val="0"/>
              <w:adjustRightInd w:val="0"/>
              <w:spacing w:line="240" w:lineRule="auto"/>
            </w:pPr>
            <w:r>
              <w:t>Kan er bij de aanschaf van planten impact gerealiseerd worden op het gebied van duurzaamheid? Hierbij denken wij bijvoorbeeld aan korte ketens, planten met een biologisch dynamisch karakter en biodiversiteit.</w:t>
            </w:r>
          </w:p>
          <w:p w:rsidR="00731772" w:rsidRDefault="00731772" w:rsidP="00A54034">
            <w:pPr>
              <w:autoSpaceDE w:val="0"/>
              <w:autoSpaceDN w:val="0"/>
              <w:adjustRightInd w:val="0"/>
              <w:spacing w:line="240" w:lineRule="auto"/>
            </w:pPr>
          </w:p>
          <w:p w:rsidR="00731772" w:rsidRDefault="00731772" w:rsidP="00A54034">
            <w:pPr>
              <w:autoSpaceDE w:val="0"/>
              <w:autoSpaceDN w:val="0"/>
              <w:adjustRightInd w:val="0"/>
              <w:spacing w:line="240" w:lineRule="auto"/>
            </w:pPr>
            <w:r>
              <w:t xml:space="preserve">Met een korte keten doelt RWS op of binnen Nederland of binnen Europa. </w:t>
            </w:r>
          </w:p>
          <w:p w:rsidR="00731772" w:rsidRDefault="00731772" w:rsidP="00A54034">
            <w:pPr>
              <w:autoSpaceDE w:val="0"/>
              <w:autoSpaceDN w:val="0"/>
              <w:adjustRightInd w:val="0"/>
              <w:spacing w:line="240" w:lineRule="auto"/>
            </w:pPr>
          </w:p>
          <w:p w:rsidR="00731772" w:rsidRDefault="00731772" w:rsidP="00A54034">
            <w:pPr>
              <w:autoSpaceDE w:val="0"/>
              <w:autoSpaceDN w:val="0"/>
              <w:adjustRightInd w:val="0"/>
              <w:spacing w:line="240" w:lineRule="auto"/>
            </w:pPr>
            <w:r>
              <w:t xml:space="preserve">Kunt u aangeven wat haalbaar is en kunt u inzichtelijk maken wat voor effect het heeft op de prijs van planten. </w:t>
            </w:r>
          </w:p>
          <w:p w:rsidR="00731772" w:rsidRPr="00385E19" w:rsidRDefault="00731772" w:rsidP="00A54034">
            <w:pPr>
              <w:autoSpaceDE w:val="0"/>
              <w:autoSpaceDN w:val="0"/>
              <w:adjustRightInd w:val="0"/>
              <w:spacing w:line="240" w:lineRule="auto"/>
              <w:rPr>
                <w:u w:val="single"/>
              </w:rPr>
            </w:pPr>
          </w:p>
        </w:tc>
      </w:tr>
      <w:tr w:rsidR="00731772" w:rsidRPr="00940EA5" w:rsidTr="00731772">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731772">
            <w:pPr>
              <w:spacing w:line="240" w:lineRule="auto"/>
              <w:rPr>
                <w:szCs w:val="18"/>
              </w:rPr>
            </w:pPr>
            <w:r>
              <w:rPr>
                <w:szCs w:val="18"/>
              </w:rPr>
              <w:t>Antw.</w:t>
            </w:r>
          </w:p>
        </w:tc>
        <w:tc>
          <w:tcPr>
            <w:tcW w:w="6237" w:type="dxa"/>
            <w:shd w:val="clear" w:color="auto" w:fill="FBED77" w:themeFill="background2" w:themeFillTint="99"/>
          </w:tcPr>
          <w:p w:rsidR="00731772" w:rsidRDefault="00731772" w:rsidP="00731772">
            <w:pPr>
              <w:autoSpaceDE w:val="0"/>
              <w:autoSpaceDN w:val="0"/>
              <w:adjustRightInd w:val="0"/>
              <w:spacing w:line="240" w:lineRule="auto"/>
            </w:pPr>
          </w:p>
        </w:tc>
      </w:tr>
      <w:tr w:rsidR="00731772" w:rsidRPr="00940EA5" w:rsidTr="00A54034">
        <w:trPr>
          <w:trHeight w:val="255"/>
        </w:trPr>
        <w:tc>
          <w:tcPr>
            <w:tcW w:w="726" w:type="dxa"/>
            <w:gridSpan w:val="2"/>
            <w:noWrap/>
            <w:tcMar>
              <w:top w:w="17" w:type="dxa"/>
              <w:left w:w="17" w:type="dxa"/>
              <w:bottom w:w="0" w:type="dxa"/>
              <w:right w:w="17" w:type="dxa"/>
            </w:tcMar>
          </w:tcPr>
          <w:p w:rsidR="00731772" w:rsidRDefault="00731772" w:rsidP="00A54034">
            <w:pPr>
              <w:spacing w:line="240" w:lineRule="auto"/>
              <w:rPr>
                <w:szCs w:val="18"/>
              </w:rPr>
            </w:pPr>
            <w:r>
              <w:rPr>
                <w:szCs w:val="18"/>
              </w:rPr>
              <w:t>16.</w:t>
            </w:r>
          </w:p>
        </w:tc>
        <w:tc>
          <w:tcPr>
            <w:tcW w:w="6237" w:type="dxa"/>
          </w:tcPr>
          <w:p w:rsidR="00731772" w:rsidRDefault="00731772" w:rsidP="00A54034">
            <w:pPr>
              <w:autoSpaceDE w:val="0"/>
              <w:autoSpaceDN w:val="0"/>
              <w:adjustRightInd w:val="0"/>
              <w:spacing w:line="240" w:lineRule="auto"/>
            </w:pPr>
            <w:r>
              <w:t>Welke duurzaamheidskansen ziet u nog meer op het gebied van aanschaf van planten?</w:t>
            </w:r>
          </w:p>
          <w:p w:rsidR="00731772" w:rsidRDefault="00731772" w:rsidP="00A54034">
            <w:pPr>
              <w:autoSpaceDE w:val="0"/>
              <w:autoSpaceDN w:val="0"/>
              <w:adjustRightInd w:val="0"/>
              <w:spacing w:line="240" w:lineRule="auto"/>
            </w:pPr>
          </w:p>
        </w:tc>
      </w:tr>
      <w:tr w:rsidR="00731772" w:rsidRPr="00940EA5" w:rsidTr="00731772">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731772">
            <w:pPr>
              <w:spacing w:line="240" w:lineRule="auto"/>
              <w:rPr>
                <w:szCs w:val="18"/>
              </w:rPr>
            </w:pPr>
            <w:r>
              <w:rPr>
                <w:szCs w:val="18"/>
              </w:rPr>
              <w:t>Antw.</w:t>
            </w:r>
          </w:p>
        </w:tc>
        <w:tc>
          <w:tcPr>
            <w:tcW w:w="6237" w:type="dxa"/>
            <w:shd w:val="clear" w:color="auto" w:fill="FBED77" w:themeFill="background2" w:themeFillTint="99"/>
          </w:tcPr>
          <w:p w:rsidR="00731772" w:rsidRDefault="00731772" w:rsidP="00731772">
            <w:pPr>
              <w:autoSpaceDE w:val="0"/>
              <w:autoSpaceDN w:val="0"/>
              <w:adjustRightInd w:val="0"/>
              <w:spacing w:line="240" w:lineRule="auto"/>
            </w:pPr>
          </w:p>
        </w:tc>
      </w:tr>
      <w:tr w:rsidR="00731772" w:rsidRPr="00940EA5" w:rsidTr="00A54034">
        <w:trPr>
          <w:trHeight w:val="255"/>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17.</w:t>
            </w:r>
          </w:p>
        </w:tc>
        <w:tc>
          <w:tcPr>
            <w:tcW w:w="6237" w:type="dxa"/>
          </w:tcPr>
          <w:p w:rsidR="00731772" w:rsidRPr="007B2024" w:rsidRDefault="00731772" w:rsidP="00A54034">
            <w:pPr>
              <w:autoSpaceDE w:val="0"/>
              <w:autoSpaceDN w:val="0"/>
              <w:adjustRightInd w:val="0"/>
              <w:spacing w:line="240" w:lineRule="auto"/>
              <w:rPr>
                <w:color w:val="154273"/>
                <w:sz w:val="17"/>
                <w:szCs w:val="17"/>
              </w:rPr>
            </w:pPr>
            <w:r>
              <w:rPr>
                <w:szCs w:val="18"/>
              </w:rPr>
              <w:t>Hoe duurzaam zijn luchtzuiverende planten en wat zijn de trends en ontwikkelingen op dit gebied?</w:t>
            </w:r>
          </w:p>
        </w:tc>
      </w:tr>
      <w:tr w:rsidR="00731772" w:rsidRPr="00940EA5" w:rsidTr="00731772">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731772">
            <w:pPr>
              <w:spacing w:line="240" w:lineRule="auto"/>
              <w:rPr>
                <w:szCs w:val="18"/>
              </w:rPr>
            </w:pPr>
            <w:r>
              <w:rPr>
                <w:szCs w:val="18"/>
              </w:rPr>
              <w:t>Antw.</w:t>
            </w:r>
          </w:p>
        </w:tc>
        <w:tc>
          <w:tcPr>
            <w:tcW w:w="6237" w:type="dxa"/>
            <w:shd w:val="clear" w:color="auto" w:fill="FBED77" w:themeFill="background2" w:themeFillTint="99"/>
          </w:tcPr>
          <w:p w:rsidR="00731772" w:rsidRDefault="00731772" w:rsidP="00731772">
            <w:pPr>
              <w:autoSpaceDE w:val="0"/>
              <w:autoSpaceDN w:val="0"/>
              <w:adjustRightInd w:val="0"/>
              <w:spacing w:line="240" w:lineRule="auto"/>
            </w:pPr>
          </w:p>
        </w:tc>
      </w:tr>
      <w:tr w:rsidR="00731772" w:rsidRPr="00940EA5" w:rsidTr="00A54034">
        <w:trPr>
          <w:trHeight w:val="255"/>
        </w:trPr>
        <w:tc>
          <w:tcPr>
            <w:tcW w:w="726" w:type="dxa"/>
            <w:gridSpan w:val="2"/>
            <w:noWrap/>
            <w:tcMar>
              <w:top w:w="17" w:type="dxa"/>
              <w:left w:w="17" w:type="dxa"/>
              <w:bottom w:w="0" w:type="dxa"/>
              <w:right w:w="17" w:type="dxa"/>
            </w:tcMar>
          </w:tcPr>
          <w:p w:rsidR="00731772" w:rsidRPr="00940EA5" w:rsidRDefault="00731772" w:rsidP="00A54034">
            <w:pPr>
              <w:spacing w:line="240" w:lineRule="auto"/>
              <w:rPr>
                <w:szCs w:val="18"/>
              </w:rPr>
            </w:pPr>
            <w:r>
              <w:rPr>
                <w:szCs w:val="18"/>
              </w:rPr>
              <w:t>18.</w:t>
            </w:r>
          </w:p>
        </w:tc>
        <w:tc>
          <w:tcPr>
            <w:tcW w:w="6237" w:type="dxa"/>
          </w:tcPr>
          <w:p w:rsidR="00731772" w:rsidRPr="007B2024" w:rsidRDefault="00731772" w:rsidP="00A54034">
            <w:pPr>
              <w:spacing w:line="240" w:lineRule="auto"/>
              <w:rPr>
                <w:szCs w:val="18"/>
              </w:rPr>
            </w:pPr>
            <w:r w:rsidRPr="00E5439A">
              <w:t>Hoe ver is de leverancier als het gaat het gaat om verspilling van materiaal en beplanting tegen te gaan?</w:t>
            </w:r>
          </w:p>
        </w:tc>
      </w:tr>
      <w:tr w:rsidR="00731772" w:rsidRPr="00940EA5" w:rsidTr="00731772">
        <w:trPr>
          <w:trHeight w:val="255"/>
        </w:trPr>
        <w:tc>
          <w:tcPr>
            <w:tcW w:w="726" w:type="dxa"/>
            <w:gridSpan w:val="2"/>
            <w:shd w:val="clear" w:color="auto" w:fill="FBED77" w:themeFill="background2" w:themeFillTint="99"/>
            <w:noWrap/>
            <w:tcMar>
              <w:top w:w="17" w:type="dxa"/>
              <w:left w:w="17" w:type="dxa"/>
              <w:bottom w:w="0" w:type="dxa"/>
              <w:right w:w="17" w:type="dxa"/>
            </w:tcMar>
          </w:tcPr>
          <w:p w:rsidR="00731772" w:rsidRDefault="00731772" w:rsidP="00731772">
            <w:pPr>
              <w:spacing w:line="240" w:lineRule="auto"/>
              <w:rPr>
                <w:szCs w:val="18"/>
              </w:rPr>
            </w:pPr>
            <w:r>
              <w:rPr>
                <w:szCs w:val="18"/>
              </w:rPr>
              <w:t>Antw.</w:t>
            </w:r>
          </w:p>
        </w:tc>
        <w:tc>
          <w:tcPr>
            <w:tcW w:w="6237" w:type="dxa"/>
            <w:shd w:val="clear" w:color="auto" w:fill="FBED77" w:themeFill="background2" w:themeFillTint="99"/>
          </w:tcPr>
          <w:p w:rsidR="00731772" w:rsidRDefault="00731772" w:rsidP="00731772">
            <w:pPr>
              <w:autoSpaceDE w:val="0"/>
              <w:autoSpaceDN w:val="0"/>
              <w:adjustRightInd w:val="0"/>
              <w:spacing w:line="240" w:lineRule="auto"/>
            </w:pPr>
          </w:p>
        </w:tc>
      </w:tr>
      <w:tr w:rsidR="00731772" w:rsidRPr="00940EA5" w:rsidTr="00A54034">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31772" w:rsidRDefault="00731772" w:rsidP="00A54034">
            <w:pPr>
              <w:spacing w:line="240" w:lineRule="auto"/>
              <w:rPr>
                <w:szCs w:val="18"/>
              </w:rPr>
            </w:pPr>
            <w:r>
              <w:rPr>
                <w:szCs w:val="18"/>
              </w:rPr>
              <w:t>19.</w:t>
            </w:r>
          </w:p>
        </w:tc>
        <w:tc>
          <w:tcPr>
            <w:tcW w:w="6237" w:type="dxa"/>
            <w:tcBorders>
              <w:top w:val="single" w:sz="4" w:space="0" w:color="C0C0C0"/>
              <w:left w:val="single" w:sz="4" w:space="0" w:color="C0C0C0"/>
              <w:bottom w:val="single" w:sz="4" w:space="0" w:color="C0C0C0"/>
              <w:right w:val="single" w:sz="4" w:space="0" w:color="C0C0C0"/>
            </w:tcBorders>
          </w:tcPr>
          <w:p w:rsidR="00731772" w:rsidRDefault="00731772" w:rsidP="00A54034">
            <w:pPr>
              <w:spacing w:line="240" w:lineRule="auto"/>
              <w:rPr>
                <w:szCs w:val="18"/>
                <w:u w:val="single"/>
              </w:rPr>
            </w:pPr>
            <w:r w:rsidRPr="005E692B">
              <w:rPr>
                <w:szCs w:val="18"/>
                <w:u w:val="single"/>
              </w:rPr>
              <w:t>CO2 Prestatieladder</w:t>
            </w:r>
          </w:p>
          <w:p w:rsidR="00731772" w:rsidRDefault="00731772" w:rsidP="00A54034">
            <w:pPr>
              <w:spacing w:line="240" w:lineRule="auto"/>
              <w:rPr>
                <w:szCs w:val="18"/>
              </w:rPr>
            </w:pPr>
          </w:p>
          <w:p w:rsidR="00731772" w:rsidRDefault="00731772" w:rsidP="00731772">
            <w:pPr>
              <w:pStyle w:val="Lijstalinea"/>
              <w:numPr>
                <w:ilvl w:val="0"/>
                <w:numId w:val="32"/>
              </w:numPr>
              <w:spacing w:line="240" w:lineRule="auto"/>
              <w:rPr>
                <w:szCs w:val="18"/>
              </w:rPr>
            </w:pPr>
            <w:r>
              <w:rPr>
                <w:szCs w:val="18"/>
              </w:rPr>
              <w:t>Op welk niveau bent u gecertificeerd op de CO2 Prestatieladder?</w:t>
            </w:r>
          </w:p>
          <w:p w:rsidR="00731772" w:rsidRPr="005E1240" w:rsidRDefault="00731772" w:rsidP="00731772">
            <w:pPr>
              <w:pStyle w:val="Lijstalinea"/>
              <w:numPr>
                <w:ilvl w:val="0"/>
                <w:numId w:val="32"/>
              </w:numPr>
              <w:spacing w:line="240" w:lineRule="auto"/>
              <w:rPr>
                <w:szCs w:val="18"/>
              </w:rPr>
            </w:pPr>
            <w:r>
              <w:rPr>
                <w:szCs w:val="18"/>
              </w:rPr>
              <w:t xml:space="preserve">Mocht u niet gecertificeerd zijn, zou u dan overwegen een certificaat te behalen? En op welk niveau wilt u instappen? </w:t>
            </w:r>
          </w:p>
          <w:p w:rsidR="00731772" w:rsidRPr="00502D94" w:rsidRDefault="00731772" w:rsidP="00A54034">
            <w:pPr>
              <w:spacing w:line="240" w:lineRule="auto"/>
              <w:rPr>
                <w:szCs w:val="18"/>
                <w:highlight w:val="yellow"/>
              </w:rPr>
            </w:pPr>
          </w:p>
        </w:tc>
      </w:tr>
      <w:tr w:rsidR="00731772" w:rsidRPr="00940EA5" w:rsidTr="00731772">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731772" w:rsidRDefault="00731772" w:rsidP="00731772">
            <w:pPr>
              <w:spacing w:line="240" w:lineRule="auto"/>
              <w:rPr>
                <w:szCs w:val="18"/>
              </w:rPr>
            </w:pPr>
            <w:r>
              <w:rPr>
                <w:szCs w:val="18"/>
              </w:rPr>
              <w:t>Antw.</w:t>
            </w:r>
          </w:p>
        </w:tc>
        <w:tc>
          <w:tcPr>
            <w:tcW w:w="6237"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731772" w:rsidRDefault="00731772" w:rsidP="00731772">
            <w:pPr>
              <w:autoSpaceDE w:val="0"/>
              <w:autoSpaceDN w:val="0"/>
              <w:adjustRightInd w:val="0"/>
              <w:spacing w:line="240" w:lineRule="auto"/>
            </w:pPr>
          </w:p>
        </w:tc>
      </w:tr>
      <w:tr w:rsidR="00731772" w:rsidRPr="00940EA5" w:rsidTr="00A54034">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31772" w:rsidRDefault="00731772" w:rsidP="00A54034">
            <w:pPr>
              <w:spacing w:line="240" w:lineRule="auto"/>
              <w:rPr>
                <w:szCs w:val="18"/>
              </w:rPr>
            </w:pPr>
            <w:r>
              <w:rPr>
                <w:szCs w:val="18"/>
              </w:rPr>
              <w:t>20.</w:t>
            </w:r>
          </w:p>
        </w:tc>
        <w:tc>
          <w:tcPr>
            <w:tcW w:w="6237" w:type="dxa"/>
            <w:tcBorders>
              <w:top w:val="single" w:sz="4" w:space="0" w:color="C0C0C0"/>
              <w:left w:val="single" w:sz="4" w:space="0" w:color="C0C0C0"/>
              <w:bottom w:val="single" w:sz="4" w:space="0" w:color="C0C0C0"/>
              <w:right w:val="single" w:sz="4" w:space="0" w:color="C0C0C0"/>
            </w:tcBorders>
          </w:tcPr>
          <w:p w:rsidR="00731772" w:rsidRDefault="00731772" w:rsidP="00A54034">
            <w:pPr>
              <w:tabs>
                <w:tab w:val="left" w:pos="708"/>
              </w:tabs>
              <w:spacing w:line="240" w:lineRule="auto"/>
            </w:pPr>
            <w:r>
              <w:t>Wat zijn de ontwikkelingen op duurzaamheid?</w:t>
            </w:r>
          </w:p>
          <w:p w:rsidR="00731772" w:rsidRPr="00A45999" w:rsidRDefault="00731772" w:rsidP="00A54034">
            <w:pPr>
              <w:spacing w:line="240" w:lineRule="auto"/>
              <w:rPr>
                <w:i/>
                <w:szCs w:val="18"/>
              </w:rPr>
            </w:pPr>
          </w:p>
        </w:tc>
      </w:tr>
      <w:tr w:rsidR="00731772" w:rsidRPr="00940EA5" w:rsidTr="00731772">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731772" w:rsidRDefault="00731772" w:rsidP="00731772">
            <w:pPr>
              <w:spacing w:line="240" w:lineRule="auto"/>
              <w:rPr>
                <w:szCs w:val="18"/>
              </w:rPr>
            </w:pPr>
            <w:r>
              <w:rPr>
                <w:szCs w:val="18"/>
              </w:rPr>
              <w:t>Antw.</w:t>
            </w:r>
          </w:p>
        </w:tc>
        <w:tc>
          <w:tcPr>
            <w:tcW w:w="6237"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731772" w:rsidRDefault="00731772" w:rsidP="00731772">
            <w:pPr>
              <w:autoSpaceDE w:val="0"/>
              <w:autoSpaceDN w:val="0"/>
              <w:adjustRightInd w:val="0"/>
              <w:spacing w:line="240" w:lineRule="auto"/>
            </w:pPr>
          </w:p>
        </w:tc>
      </w:tr>
    </w:tbl>
    <w:p w:rsidR="00731772" w:rsidRPr="00940EA5" w:rsidRDefault="00731772" w:rsidP="00731772">
      <w:pPr>
        <w:spacing w:line="240" w:lineRule="auto"/>
      </w:pP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772" w:rsidRDefault="00731772" w:rsidP="0088501B">
      <w:r>
        <w:separator/>
      </w:r>
    </w:p>
  </w:endnote>
  <w:endnote w:type="continuationSeparator" w:id="0">
    <w:p w:rsidR="00731772" w:rsidRDefault="0073177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772" w:rsidRDefault="00731772" w:rsidP="0088501B">
      <w:r>
        <w:separator/>
      </w:r>
    </w:p>
  </w:footnote>
  <w:footnote w:type="continuationSeparator" w:id="0">
    <w:p w:rsidR="00731772" w:rsidRDefault="0073177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4555C79"/>
    <w:multiLevelType w:val="hybridMultilevel"/>
    <w:tmpl w:val="CABC4B0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050C84"/>
    <w:multiLevelType w:val="multilevel"/>
    <w:tmpl w:val="06962652"/>
    <w:numStyleLink w:val="Lijststijl"/>
  </w:abstractNum>
  <w:num w:numId="1">
    <w:abstractNumId w:val="10"/>
  </w:num>
  <w:num w:numId="2">
    <w:abstractNumId w:val="12"/>
  </w:num>
  <w:num w:numId="3">
    <w:abstractNumId w:val="30"/>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31"/>
  </w:num>
  <w:num w:numId="14">
    <w:abstractNumId w:val="3"/>
  </w:num>
  <w:num w:numId="15">
    <w:abstractNumId w:val="17"/>
  </w:num>
  <w:num w:numId="16">
    <w:abstractNumId w:val="24"/>
  </w:num>
  <w:num w:numId="17">
    <w:abstractNumId w:val="9"/>
  </w:num>
  <w:num w:numId="18">
    <w:abstractNumId w:val="20"/>
  </w:num>
  <w:num w:numId="19">
    <w:abstractNumId w:val="32"/>
  </w:num>
  <w:num w:numId="20">
    <w:abstractNumId w:val="13"/>
  </w:num>
  <w:num w:numId="21">
    <w:abstractNumId w:val="23"/>
  </w:num>
  <w:num w:numId="22">
    <w:abstractNumId w:val="26"/>
  </w:num>
  <w:num w:numId="23">
    <w:abstractNumId w:val="18"/>
  </w:num>
  <w:num w:numId="24">
    <w:abstractNumId w:val="28"/>
  </w:num>
  <w:num w:numId="25">
    <w:abstractNumId w:val="27"/>
  </w:num>
  <w:num w:numId="26">
    <w:abstractNumId w:val="7"/>
  </w:num>
  <w:num w:numId="27">
    <w:abstractNumId w:val="15"/>
  </w:num>
  <w:num w:numId="28">
    <w:abstractNumId w:val="22"/>
  </w:num>
  <w:num w:numId="29">
    <w:abstractNumId w:val="4"/>
  </w:num>
  <w:num w:numId="30">
    <w:abstractNumId w:val="14"/>
  </w:num>
  <w:num w:numId="31">
    <w:abstractNumId w:val="25"/>
  </w:num>
  <w:num w:numId="32">
    <w:abstractNumId w:val="29"/>
  </w:num>
  <w:num w:numId="33">
    <w:abstractNumId w:val="5"/>
  </w:num>
  <w:num w:numId="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772"/>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31772"/>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D46BD"/>
  <w15:chartTrackingRefBased/>
  <w15:docId w15:val="{5B4115CD-6436-49FC-8F37-24740770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177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rsid w:val="00CA55CC"/>
    <w:pPr>
      <w:numPr>
        <w:numId w:val="23"/>
      </w:numPr>
    </w:pPr>
  </w:style>
  <w:style w:type="paragraph" w:customStyle="1" w:styleId="broodtekst">
    <w:name w:val="broodtekst"/>
    <w:basedOn w:val="Standaard"/>
    <w:link w:val="broodtekstChar3"/>
    <w:rsid w:val="0073177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731772"/>
    <w:pPr>
      <w:pageBreakBefore/>
      <w:numPr>
        <w:numId w:val="33"/>
      </w:numPr>
      <w:spacing w:after="660" w:line="300" w:lineRule="atLeast"/>
    </w:pPr>
    <w:rPr>
      <w:sz w:val="24"/>
    </w:rPr>
  </w:style>
  <w:style w:type="paragraph" w:customStyle="1" w:styleId="Paragraaf">
    <w:name w:val="Paragraaf"/>
    <w:basedOn w:val="broodtekst"/>
    <w:next w:val="broodtekst"/>
    <w:rsid w:val="00731772"/>
    <w:pPr>
      <w:numPr>
        <w:ilvl w:val="1"/>
        <w:numId w:val="33"/>
      </w:numPr>
      <w:tabs>
        <w:tab w:val="clear" w:pos="0"/>
      </w:tabs>
      <w:spacing w:before="240"/>
      <w:ind w:left="792" w:hanging="432"/>
    </w:pPr>
    <w:rPr>
      <w:b/>
    </w:rPr>
  </w:style>
  <w:style w:type="paragraph" w:customStyle="1" w:styleId="Subparagraaf">
    <w:name w:val="Subparagraaf"/>
    <w:basedOn w:val="broodtekst"/>
    <w:next w:val="broodtekst"/>
    <w:rsid w:val="00731772"/>
    <w:pPr>
      <w:numPr>
        <w:ilvl w:val="2"/>
        <w:numId w:val="33"/>
      </w:numPr>
      <w:tabs>
        <w:tab w:val="clear" w:pos="0"/>
      </w:tabs>
      <w:spacing w:before="240"/>
      <w:ind w:left="1224" w:hanging="504"/>
    </w:pPr>
    <w:rPr>
      <w:i/>
    </w:rPr>
  </w:style>
  <w:style w:type="character" w:customStyle="1" w:styleId="broodtekstChar3">
    <w:name w:val="broodtekst Char3"/>
    <w:link w:val="broodtekst"/>
    <w:locked/>
    <w:rsid w:val="00731772"/>
    <w:rPr>
      <w:rFonts w:ascii="Verdana" w:eastAsia="DejaVu Sans" w:hAnsi="Verdana" w:cs="Times New Roman"/>
      <w:szCs w:val="20"/>
      <w:lang w:eastAsia="nl-NL"/>
    </w:rPr>
  </w:style>
  <w:style w:type="character" w:customStyle="1" w:styleId="GenummerdHoofdstukChar">
    <w:name w:val="GenummerdHoofdstuk Char"/>
    <w:link w:val="GenummerdHoofdstuk"/>
    <w:locked/>
    <w:rsid w:val="00731772"/>
    <w:rPr>
      <w:rFonts w:ascii="Verdana" w:eastAsia="DejaVu Sans" w:hAnsi="Verdana"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6</TotalTime>
  <Pages>4</Pages>
  <Words>871</Words>
  <Characters>4794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Struijk, Paulien (CD)</cp:lastModifiedBy>
  <cp:revision>1</cp:revision>
  <dcterms:created xsi:type="dcterms:W3CDTF">2023-04-14T07:46:00Z</dcterms:created>
  <dcterms:modified xsi:type="dcterms:W3CDTF">2023-04-14T07:53:00Z</dcterms:modified>
</cp:coreProperties>
</file>