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C0D02" w14:textId="57FD299E" w:rsidR="002770EC" w:rsidRPr="00C95AAD" w:rsidRDefault="00282E96" w:rsidP="0020135B">
      <w:pPr>
        <w:pStyle w:val="Kop1"/>
        <w:rPr>
          <w:rFonts w:ascii="Roboto" w:hAnsi="Roboto"/>
          <w:sz w:val="24"/>
          <w:szCs w:val="24"/>
        </w:rPr>
      </w:pPr>
      <w:r w:rsidRPr="00C95AAD">
        <w:rPr>
          <w:rFonts w:ascii="Roboto" w:hAnsi="Roboto"/>
          <w:sz w:val="24"/>
          <w:szCs w:val="24"/>
        </w:rPr>
        <w:t xml:space="preserve">Bijlage </w:t>
      </w:r>
      <w:r w:rsidR="00C95AAD" w:rsidRPr="00C95AAD">
        <w:rPr>
          <w:rFonts w:ascii="Roboto" w:hAnsi="Roboto"/>
          <w:sz w:val="24"/>
          <w:szCs w:val="24"/>
        </w:rPr>
        <w:t>8</w:t>
      </w:r>
      <w:r w:rsidRPr="00C95AAD">
        <w:rPr>
          <w:rFonts w:ascii="Roboto" w:hAnsi="Roboto"/>
          <w:sz w:val="24"/>
          <w:szCs w:val="24"/>
        </w:rPr>
        <w:t xml:space="preserve"> </w:t>
      </w:r>
      <w:r w:rsidR="00DC5795" w:rsidRPr="00C95AAD">
        <w:rPr>
          <w:rFonts w:ascii="Roboto" w:hAnsi="Roboto"/>
          <w:sz w:val="24"/>
          <w:szCs w:val="24"/>
        </w:rPr>
        <w:t>Checklist</w:t>
      </w:r>
      <w:r w:rsidR="00FC28E9" w:rsidRPr="00C95AAD">
        <w:rPr>
          <w:rFonts w:ascii="Roboto" w:hAnsi="Roboto"/>
          <w:sz w:val="24"/>
          <w:szCs w:val="24"/>
        </w:rPr>
        <w:t xml:space="preserve"> voor uw inschrijving</w:t>
      </w:r>
    </w:p>
    <w:p w14:paraId="2B4BD2FB" w14:textId="77777777" w:rsidR="0027432E" w:rsidRPr="00D20E86" w:rsidRDefault="0027432E" w:rsidP="0027432E">
      <w:pPr>
        <w:spacing w:line="240" w:lineRule="auto"/>
      </w:pPr>
      <w:bookmarkStart w:id="0" w:name="bwDatum"/>
      <w:bookmarkStart w:id="1" w:name="bwStart"/>
      <w:bookmarkEnd w:id="0"/>
      <w:bookmarkEnd w:id="1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06"/>
        <w:gridCol w:w="6361"/>
        <w:gridCol w:w="1394"/>
      </w:tblGrid>
      <w:tr w:rsidR="00FC28E9" w:rsidRPr="00FC28E9" w14:paraId="1063880A" w14:textId="77777777" w:rsidTr="009B7E7E">
        <w:trPr>
          <w:trHeight w:val="815"/>
        </w:trPr>
        <w:tc>
          <w:tcPr>
            <w:tcW w:w="1306" w:type="dxa"/>
            <w:shd w:val="clear" w:color="auto" w:fill="8DB3E2" w:themeFill="text2" w:themeFillTint="66"/>
          </w:tcPr>
          <w:p w14:paraId="16E9A514" w14:textId="77777777" w:rsidR="009B7E7E" w:rsidRPr="009B7E7E" w:rsidRDefault="009B7E7E">
            <w:pPr>
              <w:rPr>
                <w:rFonts w:cs="Tahoma"/>
                <w:noProof/>
                <w:sz w:val="16"/>
                <w:szCs w:val="16"/>
              </w:rPr>
            </w:pPr>
          </w:p>
          <w:p w14:paraId="1C6EA518" w14:textId="77777777" w:rsidR="00FC28E9" w:rsidRPr="00FC28E9" w:rsidRDefault="00FC28E9">
            <w:pPr>
              <w:rPr>
                <w:rFonts w:cs="Tahoma"/>
                <w:noProof/>
                <w:sz w:val="24"/>
                <w:szCs w:val="24"/>
              </w:rPr>
            </w:pPr>
            <w:r w:rsidRPr="00FC28E9">
              <w:rPr>
                <w:rFonts w:cs="Tahoma"/>
                <w:noProof/>
                <w:sz w:val="24"/>
                <w:szCs w:val="24"/>
              </w:rPr>
              <w:t>Onderdeel</w:t>
            </w:r>
          </w:p>
        </w:tc>
        <w:tc>
          <w:tcPr>
            <w:tcW w:w="6587" w:type="dxa"/>
            <w:shd w:val="clear" w:color="auto" w:fill="8DB3E2" w:themeFill="text2" w:themeFillTint="66"/>
          </w:tcPr>
          <w:p w14:paraId="5BC03F5E" w14:textId="77777777" w:rsidR="009B7E7E" w:rsidRPr="009B7E7E" w:rsidRDefault="009B7E7E">
            <w:pPr>
              <w:rPr>
                <w:rFonts w:cs="Tahoma"/>
                <w:noProof/>
                <w:sz w:val="16"/>
                <w:szCs w:val="16"/>
              </w:rPr>
            </w:pPr>
          </w:p>
          <w:p w14:paraId="794BD515" w14:textId="77777777" w:rsidR="00FC28E9" w:rsidRPr="00FC28E9" w:rsidRDefault="00FC28E9">
            <w:pPr>
              <w:rPr>
                <w:rFonts w:cs="Tahoma"/>
                <w:noProof/>
                <w:sz w:val="24"/>
                <w:szCs w:val="24"/>
              </w:rPr>
            </w:pPr>
            <w:r w:rsidRPr="00FC28E9">
              <w:rPr>
                <w:rFonts w:cs="Tahoma"/>
                <w:noProof/>
                <w:sz w:val="24"/>
                <w:szCs w:val="24"/>
              </w:rPr>
              <w:t>Document</w:t>
            </w:r>
          </w:p>
        </w:tc>
        <w:tc>
          <w:tcPr>
            <w:tcW w:w="1394" w:type="dxa"/>
            <w:shd w:val="clear" w:color="auto" w:fill="8DB3E2" w:themeFill="text2" w:themeFillTint="66"/>
          </w:tcPr>
          <w:p w14:paraId="6D3A81F5" w14:textId="77777777" w:rsidR="009B7E7E" w:rsidRPr="009B7E7E" w:rsidRDefault="009B7E7E" w:rsidP="00FC28E9">
            <w:pPr>
              <w:jc w:val="center"/>
              <w:rPr>
                <w:rFonts w:cs="Tahoma"/>
                <w:noProof/>
                <w:sz w:val="16"/>
                <w:szCs w:val="16"/>
              </w:rPr>
            </w:pPr>
          </w:p>
          <w:p w14:paraId="7898939B" w14:textId="77777777" w:rsidR="00FC28E9" w:rsidRPr="00FC28E9" w:rsidRDefault="00FC28E9" w:rsidP="00FC28E9">
            <w:pPr>
              <w:jc w:val="center"/>
              <w:rPr>
                <w:rFonts w:cs="Tahoma"/>
                <w:noProof/>
                <w:sz w:val="24"/>
                <w:szCs w:val="24"/>
              </w:rPr>
            </w:pPr>
            <w:r w:rsidRPr="00FC28E9">
              <w:rPr>
                <w:rFonts w:cs="Tahoma"/>
                <w:noProof/>
                <w:sz w:val="24"/>
                <w:szCs w:val="24"/>
              </w:rPr>
              <w:t>Bijgevoegd</w:t>
            </w:r>
          </w:p>
        </w:tc>
      </w:tr>
      <w:tr w:rsidR="00FC28E9" w:rsidRPr="00FC28E9" w14:paraId="07352665" w14:textId="77777777" w:rsidTr="00FC28E9">
        <w:tc>
          <w:tcPr>
            <w:tcW w:w="1306" w:type="dxa"/>
          </w:tcPr>
          <w:p w14:paraId="55669C4E" w14:textId="77777777" w:rsidR="00FC28E9" w:rsidRPr="00FC28E9" w:rsidRDefault="00FC28E9" w:rsidP="00FC28E9">
            <w:pPr>
              <w:jc w:val="center"/>
              <w:rPr>
                <w:noProof/>
                <w:sz w:val="24"/>
                <w:szCs w:val="24"/>
              </w:rPr>
            </w:pPr>
            <w:r w:rsidRPr="00FC28E9">
              <w:rPr>
                <w:noProof/>
                <w:sz w:val="24"/>
                <w:szCs w:val="24"/>
              </w:rPr>
              <w:t>01</w:t>
            </w:r>
          </w:p>
        </w:tc>
        <w:tc>
          <w:tcPr>
            <w:tcW w:w="6587" w:type="dxa"/>
          </w:tcPr>
          <w:p w14:paraId="5C8750C6" w14:textId="77777777" w:rsidR="00FC28E9" w:rsidRPr="00FC28E9" w:rsidRDefault="00FC28E9">
            <w:pPr>
              <w:rPr>
                <w:noProof/>
                <w:sz w:val="24"/>
                <w:szCs w:val="24"/>
              </w:rPr>
            </w:pPr>
            <w:r w:rsidRPr="00FC28E9">
              <w:rPr>
                <w:noProof/>
                <w:sz w:val="24"/>
                <w:szCs w:val="24"/>
              </w:rPr>
              <w:t>Ingevulde en rechtsgeldig ondertekende Uniforme Eigen Verklaring</w:t>
            </w:r>
          </w:p>
        </w:tc>
        <w:tc>
          <w:tcPr>
            <w:tcW w:w="1394" w:type="dxa"/>
          </w:tcPr>
          <w:p w14:paraId="4E32A01C" w14:textId="77777777" w:rsidR="00FC28E9" w:rsidRPr="00FC28E9" w:rsidRDefault="00FC28E9" w:rsidP="00FC28E9">
            <w:pPr>
              <w:jc w:val="center"/>
              <w:rPr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FC28E9" w:rsidRPr="00FC28E9" w14:paraId="40335979" w14:textId="77777777" w:rsidTr="00FC28E9">
        <w:tc>
          <w:tcPr>
            <w:tcW w:w="1306" w:type="dxa"/>
          </w:tcPr>
          <w:p w14:paraId="1D0EAA77" w14:textId="77777777" w:rsidR="00FC28E9" w:rsidRPr="00FC28E9" w:rsidRDefault="00FC28E9" w:rsidP="00FC28E9">
            <w:pPr>
              <w:jc w:val="center"/>
              <w:rPr>
                <w:noProof/>
                <w:sz w:val="24"/>
                <w:szCs w:val="24"/>
              </w:rPr>
            </w:pPr>
            <w:r w:rsidRPr="00FC28E9">
              <w:rPr>
                <w:noProof/>
                <w:sz w:val="24"/>
                <w:szCs w:val="24"/>
              </w:rPr>
              <w:t>02</w:t>
            </w:r>
          </w:p>
        </w:tc>
        <w:tc>
          <w:tcPr>
            <w:tcW w:w="6587" w:type="dxa"/>
          </w:tcPr>
          <w:p w14:paraId="56AE4C6E" w14:textId="77777777" w:rsidR="00FC28E9" w:rsidRPr="00FC28E9" w:rsidRDefault="0055032D" w:rsidP="00FC28E9">
            <w:pPr>
              <w:rPr>
                <w:noProof/>
                <w:sz w:val="24"/>
                <w:szCs w:val="24"/>
              </w:rPr>
            </w:pPr>
            <w:r w:rsidRPr="0055032D">
              <w:rPr>
                <w:noProof/>
                <w:sz w:val="24"/>
                <w:szCs w:val="24"/>
              </w:rPr>
              <w:t>Ingevulde en rechtsgeldig ondertekende Uniforme Eigen Verklaring</w:t>
            </w:r>
            <w:r>
              <w:rPr>
                <w:noProof/>
                <w:sz w:val="24"/>
                <w:szCs w:val="24"/>
              </w:rPr>
              <w:t xml:space="preserve"> tbv onderaannemers/ derden (indien van toepassing)</w:t>
            </w:r>
          </w:p>
        </w:tc>
        <w:tc>
          <w:tcPr>
            <w:tcW w:w="1394" w:type="dxa"/>
          </w:tcPr>
          <w:p w14:paraId="77B6F073" w14:textId="77777777" w:rsidR="00FC28E9" w:rsidRPr="00FC28E9" w:rsidRDefault="00FC28E9" w:rsidP="00FC28E9">
            <w:pPr>
              <w:jc w:val="center"/>
              <w:rPr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5D4471" w:rsidRPr="00FC28E9" w14:paraId="7A77053B" w14:textId="77777777" w:rsidTr="00FC28E9">
        <w:tc>
          <w:tcPr>
            <w:tcW w:w="1306" w:type="dxa"/>
          </w:tcPr>
          <w:p w14:paraId="635378D7" w14:textId="729AD618" w:rsidR="005D4471" w:rsidRPr="00FC28E9" w:rsidRDefault="005D4471" w:rsidP="00FC28E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03</w:t>
            </w:r>
          </w:p>
        </w:tc>
        <w:tc>
          <w:tcPr>
            <w:tcW w:w="6587" w:type="dxa"/>
          </w:tcPr>
          <w:p w14:paraId="144FBD94" w14:textId="0436B883" w:rsidR="005D4471" w:rsidRPr="0055032D" w:rsidRDefault="005D4471" w:rsidP="00FC28E9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Uittreksel Handelsregister</w:t>
            </w:r>
          </w:p>
        </w:tc>
        <w:tc>
          <w:tcPr>
            <w:tcW w:w="1394" w:type="dxa"/>
          </w:tcPr>
          <w:p w14:paraId="522898B4" w14:textId="29CD27EC" w:rsidR="005D4471" w:rsidRPr="00FC28E9" w:rsidRDefault="005D4471" w:rsidP="00FC28E9">
            <w:pPr>
              <w:jc w:val="center"/>
              <w:rPr>
                <w:rFonts w:ascii="Times New Roman" w:hAnsi="Times New Roman"/>
                <w:noProof/>
                <w:sz w:val="32"/>
                <w:szCs w:val="32"/>
              </w:rPr>
            </w:pPr>
            <w:r w:rsidRPr="005D4471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FC28E9" w:rsidRPr="00FC28E9" w14:paraId="5A71A779" w14:textId="77777777" w:rsidTr="00FC28E9">
        <w:tc>
          <w:tcPr>
            <w:tcW w:w="1306" w:type="dxa"/>
          </w:tcPr>
          <w:p w14:paraId="0CFC4DCD" w14:textId="3C5AD7F5" w:rsidR="00FC28E9" w:rsidRPr="00FC28E9" w:rsidRDefault="00FC28E9" w:rsidP="00FC28E9">
            <w:pPr>
              <w:jc w:val="center"/>
              <w:rPr>
                <w:noProof/>
                <w:sz w:val="24"/>
                <w:szCs w:val="24"/>
              </w:rPr>
            </w:pPr>
            <w:r w:rsidRPr="00FC28E9">
              <w:rPr>
                <w:noProof/>
                <w:sz w:val="24"/>
                <w:szCs w:val="24"/>
              </w:rPr>
              <w:t>0</w:t>
            </w:r>
            <w:r w:rsidR="005D4471">
              <w:rPr>
                <w:noProof/>
                <w:sz w:val="24"/>
                <w:szCs w:val="24"/>
              </w:rPr>
              <w:t>4</w:t>
            </w:r>
          </w:p>
        </w:tc>
        <w:tc>
          <w:tcPr>
            <w:tcW w:w="6587" w:type="dxa"/>
          </w:tcPr>
          <w:p w14:paraId="464178F4" w14:textId="77777777" w:rsidR="00FC28E9" w:rsidRPr="00FC28E9" w:rsidRDefault="0055032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Bijlage 3 invulformulier refenties</w:t>
            </w:r>
          </w:p>
        </w:tc>
        <w:tc>
          <w:tcPr>
            <w:tcW w:w="1394" w:type="dxa"/>
          </w:tcPr>
          <w:p w14:paraId="58CA0D6B" w14:textId="77777777" w:rsidR="00FC28E9" w:rsidRPr="00FC28E9" w:rsidRDefault="00FC28E9" w:rsidP="00FC28E9">
            <w:pPr>
              <w:jc w:val="center"/>
              <w:rPr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FC28E9" w:rsidRPr="00FC28E9" w14:paraId="1F1EBD38" w14:textId="77777777" w:rsidTr="00FC28E9">
        <w:tc>
          <w:tcPr>
            <w:tcW w:w="1306" w:type="dxa"/>
          </w:tcPr>
          <w:p w14:paraId="5532B27C" w14:textId="31AB3106" w:rsidR="00FC28E9" w:rsidRPr="00FC28E9" w:rsidRDefault="00FC28E9" w:rsidP="00FC28E9">
            <w:pPr>
              <w:jc w:val="center"/>
              <w:rPr>
                <w:noProof/>
                <w:sz w:val="24"/>
                <w:szCs w:val="24"/>
              </w:rPr>
            </w:pPr>
            <w:r w:rsidRPr="00FC28E9">
              <w:rPr>
                <w:noProof/>
                <w:sz w:val="24"/>
                <w:szCs w:val="24"/>
              </w:rPr>
              <w:t>0</w:t>
            </w:r>
            <w:r w:rsidR="005D4471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6587" w:type="dxa"/>
          </w:tcPr>
          <w:p w14:paraId="14F61D9C" w14:textId="77777777" w:rsidR="00FC28E9" w:rsidRPr="00FC28E9" w:rsidRDefault="0055032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Bijlage 4 Invulformulier holdingverklaring</w:t>
            </w:r>
            <w:r w:rsidRPr="00FC28E9">
              <w:rPr>
                <w:noProof/>
                <w:sz w:val="24"/>
                <w:szCs w:val="24"/>
              </w:rPr>
              <w:t xml:space="preserve"> (indien van toepassing)</w:t>
            </w:r>
          </w:p>
        </w:tc>
        <w:tc>
          <w:tcPr>
            <w:tcW w:w="1394" w:type="dxa"/>
          </w:tcPr>
          <w:p w14:paraId="40DAA5FD" w14:textId="77777777" w:rsidR="00FC28E9" w:rsidRPr="00FC28E9" w:rsidRDefault="00FC28E9" w:rsidP="00FC28E9">
            <w:pPr>
              <w:jc w:val="center"/>
              <w:rPr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FC28E9" w:rsidRPr="00FC28E9" w14:paraId="4823EFE3" w14:textId="77777777" w:rsidTr="00FC28E9">
        <w:tc>
          <w:tcPr>
            <w:tcW w:w="1306" w:type="dxa"/>
          </w:tcPr>
          <w:p w14:paraId="794DCCCE" w14:textId="6BE641B1" w:rsidR="00FC28E9" w:rsidRPr="00FC28E9" w:rsidRDefault="00FC28E9" w:rsidP="00FC28E9">
            <w:pPr>
              <w:jc w:val="center"/>
              <w:rPr>
                <w:noProof/>
                <w:sz w:val="24"/>
                <w:szCs w:val="24"/>
              </w:rPr>
            </w:pPr>
            <w:r w:rsidRPr="00FC28E9">
              <w:rPr>
                <w:noProof/>
                <w:sz w:val="24"/>
                <w:szCs w:val="24"/>
              </w:rPr>
              <w:t>0</w:t>
            </w:r>
            <w:r w:rsidR="005D4471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6587" w:type="dxa"/>
          </w:tcPr>
          <w:p w14:paraId="38B6F545" w14:textId="77777777" w:rsidR="00FC28E9" w:rsidRPr="00FC28E9" w:rsidRDefault="0055032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Bijlage 5 </w:t>
            </w:r>
            <w:r w:rsidR="00FC28E9" w:rsidRPr="00FC28E9">
              <w:rPr>
                <w:noProof/>
                <w:sz w:val="24"/>
                <w:szCs w:val="24"/>
              </w:rPr>
              <w:t>Akkoordverklaring programma van eisen</w:t>
            </w:r>
          </w:p>
        </w:tc>
        <w:tc>
          <w:tcPr>
            <w:tcW w:w="1394" w:type="dxa"/>
          </w:tcPr>
          <w:p w14:paraId="5DEC2A69" w14:textId="77777777" w:rsidR="00FC28E9" w:rsidRPr="00FC28E9" w:rsidRDefault="00FC28E9" w:rsidP="00FC28E9">
            <w:pPr>
              <w:jc w:val="center"/>
              <w:rPr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FC28E9" w:rsidRPr="00FC28E9" w14:paraId="516A6637" w14:textId="77777777" w:rsidTr="00FC28E9">
        <w:tc>
          <w:tcPr>
            <w:tcW w:w="1306" w:type="dxa"/>
          </w:tcPr>
          <w:p w14:paraId="25B6A6F7" w14:textId="09543291" w:rsidR="00FC28E9" w:rsidRPr="00FC28E9" w:rsidRDefault="00FC28E9" w:rsidP="00FC28E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</w:t>
            </w:r>
            <w:r w:rsidR="005D4471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6587" w:type="dxa"/>
          </w:tcPr>
          <w:p w14:paraId="6B3020DA" w14:textId="77777777" w:rsidR="00FC28E9" w:rsidRPr="00FC28E9" w:rsidRDefault="0055032D" w:rsidP="0055032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Bijlage 6 Invulformulier inschrijfprijs</w:t>
            </w:r>
          </w:p>
        </w:tc>
        <w:tc>
          <w:tcPr>
            <w:tcW w:w="1394" w:type="dxa"/>
          </w:tcPr>
          <w:p w14:paraId="30694435" w14:textId="77777777" w:rsidR="00FC28E9" w:rsidRPr="00FC28E9" w:rsidRDefault="00FC28E9" w:rsidP="00FC28E9">
            <w:pPr>
              <w:jc w:val="center"/>
              <w:rPr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5D4471" w:rsidRPr="00FC28E9" w14:paraId="099CF263" w14:textId="77777777" w:rsidTr="00FC28E9">
        <w:tc>
          <w:tcPr>
            <w:tcW w:w="1306" w:type="dxa"/>
          </w:tcPr>
          <w:p w14:paraId="50EB6028" w14:textId="02E2AD07" w:rsidR="005D4471" w:rsidRDefault="005D4471" w:rsidP="00FC28E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08</w:t>
            </w:r>
          </w:p>
        </w:tc>
        <w:tc>
          <w:tcPr>
            <w:tcW w:w="6587" w:type="dxa"/>
          </w:tcPr>
          <w:p w14:paraId="70D4D118" w14:textId="1B237E4F" w:rsidR="005D4471" w:rsidRDefault="005D4471" w:rsidP="0055032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Bijlage 7 Gastaccount</w:t>
            </w:r>
          </w:p>
        </w:tc>
        <w:tc>
          <w:tcPr>
            <w:tcW w:w="1394" w:type="dxa"/>
          </w:tcPr>
          <w:p w14:paraId="2F667B82" w14:textId="3BB1520C" w:rsidR="005D4471" w:rsidRPr="00FC28E9" w:rsidRDefault="005D4471" w:rsidP="00FC28E9">
            <w:pPr>
              <w:jc w:val="center"/>
              <w:rPr>
                <w:rFonts w:ascii="Times New Roman" w:hAnsi="Times New Roman"/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9B7E7E" w:rsidRPr="00FC28E9" w14:paraId="4FBA36F4" w14:textId="77777777" w:rsidTr="009B7E7E">
        <w:trPr>
          <w:trHeight w:val="752"/>
        </w:trPr>
        <w:tc>
          <w:tcPr>
            <w:tcW w:w="7893" w:type="dxa"/>
            <w:gridSpan w:val="2"/>
            <w:shd w:val="clear" w:color="auto" w:fill="8DB3E2" w:themeFill="text2" w:themeFillTint="66"/>
          </w:tcPr>
          <w:p w14:paraId="213109A5" w14:textId="77777777" w:rsidR="009B7E7E" w:rsidRPr="009B7E7E" w:rsidRDefault="009B7E7E">
            <w:pPr>
              <w:rPr>
                <w:noProof/>
                <w:sz w:val="16"/>
                <w:szCs w:val="16"/>
              </w:rPr>
            </w:pPr>
          </w:p>
          <w:p w14:paraId="714BD2B5" w14:textId="77777777" w:rsidR="009B7E7E" w:rsidRPr="009B7E7E" w:rsidRDefault="009B7E7E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Algemeen</w:t>
            </w:r>
          </w:p>
        </w:tc>
        <w:tc>
          <w:tcPr>
            <w:tcW w:w="1394" w:type="dxa"/>
            <w:shd w:val="clear" w:color="auto" w:fill="8DB3E2" w:themeFill="text2" w:themeFillTint="66"/>
          </w:tcPr>
          <w:p w14:paraId="04DF6CCF" w14:textId="77777777" w:rsidR="009B7E7E" w:rsidRPr="009B7E7E" w:rsidRDefault="009B7E7E" w:rsidP="00FC28E9">
            <w:pPr>
              <w:jc w:val="center"/>
              <w:rPr>
                <w:noProof/>
                <w:sz w:val="16"/>
                <w:szCs w:val="16"/>
              </w:rPr>
            </w:pPr>
          </w:p>
          <w:p w14:paraId="0A5DE8D7" w14:textId="77777777" w:rsidR="009B7E7E" w:rsidRPr="009B7E7E" w:rsidRDefault="009B7E7E" w:rsidP="00FC28E9">
            <w:pPr>
              <w:jc w:val="center"/>
              <w:rPr>
                <w:noProof/>
                <w:sz w:val="24"/>
                <w:szCs w:val="24"/>
              </w:rPr>
            </w:pPr>
            <w:r w:rsidRPr="009B7E7E">
              <w:rPr>
                <w:noProof/>
                <w:sz w:val="24"/>
                <w:szCs w:val="24"/>
              </w:rPr>
              <w:t>Check</w:t>
            </w:r>
          </w:p>
        </w:tc>
      </w:tr>
      <w:tr w:rsidR="009B7E7E" w:rsidRPr="00FC28E9" w14:paraId="7155BEA2" w14:textId="77777777" w:rsidTr="005C53C7">
        <w:tc>
          <w:tcPr>
            <w:tcW w:w="7893" w:type="dxa"/>
            <w:gridSpan w:val="2"/>
          </w:tcPr>
          <w:p w14:paraId="35DB06FB" w14:textId="72249BD2" w:rsidR="009B7E7E" w:rsidRPr="009B7E7E" w:rsidRDefault="009B7E7E">
            <w:pPr>
              <w:rPr>
                <w:noProof/>
                <w:sz w:val="24"/>
                <w:szCs w:val="24"/>
              </w:rPr>
            </w:pPr>
            <w:r w:rsidRPr="009B7E7E">
              <w:rPr>
                <w:noProof/>
                <w:sz w:val="24"/>
                <w:szCs w:val="24"/>
              </w:rPr>
              <w:t>De bescheiden</w:t>
            </w:r>
            <w:r w:rsidR="00D00A52">
              <w:rPr>
                <w:noProof/>
                <w:sz w:val="24"/>
                <w:szCs w:val="24"/>
              </w:rPr>
              <w:t xml:space="preserve"> </w:t>
            </w:r>
            <w:r w:rsidRPr="009B7E7E">
              <w:rPr>
                <w:noProof/>
                <w:sz w:val="24"/>
                <w:szCs w:val="24"/>
              </w:rPr>
              <w:t>zijn rechtsgeldig ondertekend (voor zover vereist)</w:t>
            </w:r>
          </w:p>
        </w:tc>
        <w:tc>
          <w:tcPr>
            <w:tcW w:w="1394" w:type="dxa"/>
          </w:tcPr>
          <w:p w14:paraId="2EA7AAF1" w14:textId="77777777" w:rsidR="009B7E7E" w:rsidRPr="00FC28E9" w:rsidRDefault="009B7E7E" w:rsidP="00FC28E9">
            <w:pPr>
              <w:jc w:val="center"/>
              <w:rPr>
                <w:rFonts w:ascii="Times New Roman" w:hAnsi="Times New Roman"/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9B7E7E" w:rsidRPr="00FC28E9" w14:paraId="69F9E8BF" w14:textId="77777777" w:rsidTr="00F200E5">
        <w:tc>
          <w:tcPr>
            <w:tcW w:w="7893" w:type="dxa"/>
            <w:gridSpan w:val="2"/>
          </w:tcPr>
          <w:p w14:paraId="017F39F4" w14:textId="77777777" w:rsidR="009B7E7E" w:rsidRPr="009B7E7E" w:rsidRDefault="009B7E7E">
            <w:pPr>
              <w:rPr>
                <w:noProof/>
                <w:sz w:val="24"/>
                <w:szCs w:val="24"/>
              </w:rPr>
            </w:pPr>
            <w:r w:rsidRPr="009B7E7E">
              <w:rPr>
                <w:noProof/>
                <w:sz w:val="24"/>
                <w:szCs w:val="24"/>
              </w:rPr>
              <w:t>De prijzen zijn exclusi</w:t>
            </w:r>
            <w:r>
              <w:rPr>
                <w:noProof/>
                <w:sz w:val="24"/>
                <w:szCs w:val="24"/>
              </w:rPr>
              <w:t xml:space="preserve">ef BTW en worden alleen in het prijzenblad vernoemd en </w:t>
            </w:r>
            <w:r w:rsidRPr="009B7E7E">
              <w:rPr>
                <w:noProof/>
                <w:sz w:val="24"/>
                <w:szCs w:val="24"/>
                <w:u w:val="single"/>
              </w:rPr>
              <w:t>niet</w:t>
            </w:r>
            <w:r>
              <w:rPr>
                <w:noProof/>
                <w:sz w:val="24"/>
                <w:szCs w:val="24"/>
              </w:rPr>
              <w:t xml:space="preserve"> in de overige documenten</w:t>
            </w:r>
          </w:p>
        </w:tc>
        <w:tc>
          <w:tcPr>
            <w:tcW w:w="1394" w:type="dxa"/>
          </w:tcPr>
          <w:p w14:paraId="08DEE4BD" w14:textId="77777777" w:rsidR="009B7E7E" w:rsidRPr="00FC28E9" w:rsidRDefault="009B7E7E" w:rsidP="00FC28E9">
            <w:pPr>
              <w:jc w:val="center"/>
              <w:rPr>
                <w:rFonts w:ascii="Times New Roman" w:hAnsi="Times New Roman"/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  <w:tr w:rsidR="009B7E7E" w:rsidRPr="00FC28E9" w14:paraId="2BADDBFA" w14:textId="77777777" w:rsidTr="00F1228E">
        <w:tc>
          <w:tcPr>
            <w:tcW w:w="7893" w:type="dxa"/>
            <w:gridSpan w:val="2"/>
          </w:tcPr>
          <w:p w14:paraId="1DDC7812" w14:textId="7D488D8B" w:rsidR="009B7E7E" w:rsidRDefault="009B7E7E" w:rsidP="0055032D">
            <w:pPr>
              <w:rPr>
                <w:noProof/>
                <w:sz w:val="24"/>
                <w:szCs w:val="24"/>
              </w:rPr>
            </w:pPr>
            <w:r w:rsidRPr="009B7E7E">
              <w:rPr>
                <w:noProof/>
                <w:sz w:val="24"/>
                <w:szCs w:val="24"/>
              </w:rPr>
              <w:t>De inschrijving is tijdig ingediend</w:t>
            </w:r>
            <w:r w:rsidR="0055032D">
              <w:rPr>
                <w:noProof/>
                <w:sz w:val="24"/>
                <w:szCs w:val="24"/>
              </w:rPr>
              <w:t>/geupload op TenderNed</w:t>
            </w:r>
            <w:r w:rsidRPr="009B7E7E">
              <w:rPr>
                <w:noProof/>
                <w:sz w:val="24"/>
                <w:szCs w:val="24"/>
              </w:rPr>
              <w:t>, zijnde</w:t>
            </w:r>
            <w:r w:rsidR="0055032D">
              <w:rPr>
                <w:noProof/>
                <w:sz w:val="24"/>
                <w:szCs w:val="24"/>
              </w:rPr>
              <w:t xml:space="preserve"> uiterlijk</w:t>
            </w:r>
            <w:r w:rsidRPr="009B7E7E">
              <w:rPr>
                <w:noProof/>
                <w:sz w:val="24"/>
                <w:szCs w:val="24"/>
              </w:rPr>
              <w:t xml:space="preserve"> </w:t>
            </w:r>
            <w:r w:rsidR="00DD20B2">
              <w:rPr>
                <w:noProof/>
                <w:sz w:val="24"/>
                <w:szCs w:val="24"/>
              </w:rPr>
              <w:t>woens</w:t>
            </w:r>
            <w:r w:rsidR="0055032D" w:rsidRPr="0055032D">
              <w:rPr>
                <w:noProof/>
                <w:sz w:val="24"/>
                <w:szCs w:val="24"/>
              </w:rPr>
              <w:t xml:space="preserve">dag </w:t>
            </w:r>
            <w:r w:rsidR="00DD20B2">
              <w:rPr>
                <w:noProof/>
                <w:sz w:val="24"/>
                <w:szCs w:val="24"/>
              </w:rPr>
              <w:t xml:space="preserve">18 januari </w:t>
            </w:r>
            <w:r w:rsidR="0055032D" w:rsidRPr="0055032D">
              <w:rPr>
                <w:noProof/>
                <w:sz w:val="24"/>
                <w:szCs w:val="24"/>
              </w:rPr>
              <w:t>202</w:t>
            </w:r>
            <w:r w:rsidR="00DD20B2">
              <w:rPr>
                <w:noProof/>
                <w:sz w:val="24"/>
                <w:szCs w:val="24"/>
              </w:rPr>
              <w:t>3</w:t>
            </w:r>
            <w:r w:rsidR="0055032D" w:rsidRPr="0055032D">
              <w:rPr>
                <w:noProof/>
                <w:sz w:val="24"/>
                <w:szCs w:val="24"/>
              </w:rPr>
              <w:t>, 1</w:t>
            </w:r>
            <w:r w:rsidR="00907776">
              <w:rPr>
                <w:noProof/>
                <w:sz w:val="24"/>
                <w:szCs w:val="24"/>
              </w:rPr>
              <w:t>2</w:t>
            </w:r>
            <w:r w:rsidR="0055032D" w:rsidRPr="0055032D">
              <w:rPr>
                <w:noProof/>
                <w:sz w:val="24"/>
                <w:szCs w:val="24"/>
              </w:rPr>
              <w:t>:00 uur</w:t>
            </w:r>
            <w:r w:rsidR="00907776">
              <w:rPr>
                <w:noProof/>
                <w:sz w:val="24"/>
                <w:szCs w:val="24"/>
              </w:rPr>
              <w:t>.</w:t>
            </w:r>
          </w:p>
          <w:p w14:paraId="3AA77935" w14:textId="77777777" w:rsidR="00907776" w:rsidRDefault="00907776" w:rsidP="0055032D">
            <w:pPr>
              <w:rPr>
                <w:noProof/>
                <w:sz w:val="24"/>
                <w:szCs w:val="24"/>
              </w:rPr>
            </w:pPr>
          </w:p>
          <w:p w14:paraId="3362D4AC" w14:textId="5E4FE8EB" w:rsidR="00907776" w:rsidRPr="009B7E7E" w:rsidRDefault="00907776" w:rsidP="0055032D">
            <w:pPr>
              <w:rPr>
                <w:noProof/>
                <w:sz w:val="24"/>
                <w:szCs w:val="24"/>
              </w:rPr>
            </w:pPr>
            <w:r w:rsidRPr="00907776">
              <w:rPr>
                <w:noProof/>
                <w:sz w:val="24"/>
                <w:szCs w:val="24"/>
              </w:rPr>
              <w:t>(</w:t>
            </w:r>
            <w:r w:rsidRPr="00832E5D">
              <w:rPr>
                <w:b/>
                <w:bCs/>
                <w:noProof/>
                <w:sz w:val="24"/>
                <w:szCs w:val="24"/>
              </w:rPr>
              <w:t>Let op: wacht niet tot het laatste moment met het uploaden van de documenten op Tenderned</w:t>
            </w:r>
            <w:r w:rsidRPr="00907776">
              <w:rPr>
                <w:noProof/>
                <w:sz w:val="24"/>
                <w:szCs w:val="24"/>
              </w:rPr>
              <w:t>)</w:t>
            </w:r>
          </w:p>
        </w:tc>
        <w:tc>
          <w:tcPr>
            <w:tcW w:w="1394" w:type="dxa"/>
          </w:tcPr>
          <w:p w14:paraId="71858E38" w14:textId="77777777" w:rsidR="009B7E7E" w:rsidRPr="00FC28E9" w:rsidRDefault="009B7E7E" w:rsidP="00FC28E9">
            <w:pPr>
              <w:jc w:val="center"/>
              <w:rPr>
                <w:rFonts w:ascii="Times New Roman" w:hAnsi="Times New Roman"/>
                <w:noProof/>
                <w:sz w:val="32"/>
                <w:szCs w:val="32"/>
              </w:rPr>
            </w:pPr>
            <w:r w:rsidRPr="00FC28E9">
              <w:rPr>
                <w:rFonts w:ascii="Times New Roman" w:hAnsi="Times New Roman"/>
                <w:noProof/>
                <w:sz w:val="32"/>
                <w:szCs w:val="32"/>
              </w:rPr>
              <w:t>□</w:t>
            </w:r>
          </w:p>
        </w:tc>
      </w:tr>
    </w:tbl>
    <w:p w14:paraId="2EEC669F" w14:textId="77777777" w:rsidR="007E7D0C" w:rsidRDefault="007E7D0C">
      <w:pPr>
        <w:rPr>
          <w:noProof/>
        </w:rPr>
      </w:pPr>
    </w:p>
    <w:sectPr w:rsidR="007E7D0C" w:rsidSect="00C677AB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1418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3EF8A" w14:textId="77777777" w:rsidR="0027432E" w:rsidRDefault="0027432E">
      <w:r>
        <w:separator/>
      </w:r>
    </w:p>
  </w:endnote>
  <w:endnote w:type="continuationSeparator" w:id="0">
    <w:p w14:paraId="691DFDAE" w14:textId="77777777" w:rsidR="0027432E" w:rsidRDefault="00274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96FD4" w14:textId="77777777" w:rsidR="007E7D0C" w:rsidRPr="00CD62F3" w:rsidRDefault="007E7D0C" w:rsidP="007E7D0C">
    <w:pPr>
      <w:pStyle w:val="Voettekst"/>
      <w:jc w:val="right"/>
    </w:pPr>
    <w:r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DC5795">
      <w:rPr>
        <w:noProof/>
      </w:rPr>
      <w:t>2</w:t>
    </w:r>
    <w:r>
      <w:fldChar w:fldCharType="end"/>
    </w:r>
    <w:r>
      <w:t xml:space="preserve"> van </w:t>
    </w:r>
    <w:fldSimple w:instr=" NUMPAGES ">
      <w:r w:rsidR="00DC5795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BB55" w14:textId="77777777" w:rsidR="00586BFC" w:rsidRPr="0020135B" w:rsidRDefault="0020135B" w:rsidP="00C35F28">
    <w:pPr>
      <w:pStyle w:val="Voettekst"/>
      <w:jc w:val="right"/>
    </w:pPr>
    <w:r w:rsidRPr="0020135B">
      <w:t xml:space="preserve">Pagina </w:t>
    </w:r>
    <w:r w:rsidRPr="0020135B">
      <w:fldChar w:fldCharType="begin"/>
    </w:r>
    <w:r w:rsidRPr="0020135B">
      <w:instrText>PAGE  \* Arabic  \* MERGEFORMAT</w:instrText>
    </w:r>
    <w:r w:rsidRPr="0020135B">
      <w:fldChar w:fldCharType="separate"/>
    </w:r>
    <w:r w:rsidR="0055032D">
      <w:rPr>
        <w:noProof/>
      </w:rPr>
      <w:t>1</w:t>
    </w:r>
    <w:r w:rsidRPr="0020135B">
      <w:fldChar w:fldCharType="end"/>
    </w:r>
    <w:r w:rsidRPr="0020135B">
      <w:t xml:space="preserve"> van </w:t>
    </w:r>
    <w:r w:rsidRPr="0020135B">
      <w:fldChar w:fldCharType="begin"/>
    </w:r>
    <w:r w:rsidRPr="0020135B">
      <w:instrText>PAGE   \* MERGEFORMAT</w:instrText>
    </w:r>
    <w:r w:rsidRPr="0020135B">
      <w:fldChar w:fldCharType="separate"/>
    </w:r>
    <w:r w:rsidR="0055032D">
      <w:rPr>
        <w:noProof/>
      </w:rPr>
      <w:t>1</w:t>
    </w:r>
    <w:r w:rsidRPr="0020135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9BD40" w14:textId="77777777" w:rsidR="0027432E" w:rsidRDefault="0027432E">
      <w:r>
        <w:separator/>
      </w:r>
    </w:p>
  </w:footnote>
  <w:footnote w:type="continuationSeparator" w:id="0">
    <w:p w14:paraId="680CA461" w14:textId="77777777" w:rsidR="0027432E" w:rsidRDefault="00274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1123" w14:textId="7845CE1D" w:rsidR="00E61553" w:rsidRDefault="00832E5D" w:rsidP="00586BFC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4511A64" wp14:editId="1A48BBDA">
          <wp:simplePos x="0" y="0"/>
          <wp:positionH relativeFrom="margin">
            <wp:posOffset>5098694</wp:posOffset>
          </wp:positionH>
          <wp:positionV relativeFrom="paragraph">
            <wp:posOffset>-446532</wp:posOffset>
          </wp:positionV>
          <wp:extent cx="884733" cy="884733"/>
          <wp:effectExtent l="0" t="0" r="0" b="0"/>
          <wp:wrapNone/>
          <wp:docPr id="3" name="Afbeelding 3" descr="Regio Gooi en Vechtstreek (@RegioGV) /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gio Gooi en Vechtstreek (@RegioGV) / Twit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733" cy="88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EE2344" w14:textId="26432095" w:rsidR="00832E5D" w:rsidRPr="00586BFC" w:rsidRDefault="00832E5D" w:rsidP="00586B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40B85"/>
    <w:multiLevelType w:val="hybridMultilevel"/>
    <w:tmpl w:val="44C4A544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1D4793"/>
    <w:multiLevelType w:val="hybridMultilevel"/>
    <w:tmpl w:val="1A5EF15A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4D7EE3"/>
    <w:multiLevelType w:val="multilevel"/>
    <w:tmpl w:val="B6AC5FE2"/>
    <w:lvl w:ilvl="0">
      <w:start w:val="1"/>
      <w:numFmt w:val="decimal"/>
      <w:pStyle w:val="Opsommenbullet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C2C58"/>
    <w:multiLevelType w:val="hybridMultilevel"/>
    <w:tmpl w:val="F3DA8628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115AFB"/>
    <w:multiLevelType w:val="hybridMultilevel"/>
    <w:tmpl w:val="26C84B9C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F178E4"/>
    <w:multiLevelType w:val="hybridMultilevel"/>
    <w:tmpl w:val="221040D4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3B5C31"/>
    <w:multiLevelType w:val="hybridMultilevel"/>
    <w:tmpl w:val="0D04B83E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F72AB5"/>
    <w:multiLevelType w:val="hybridMultilevel"/>
    <w:tmpl w:val="5E2E9DA0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611079"/>
    <w:multiLevelType w:val="hybridMultilevel"/>
    <w:tmpl w:val="5FC8DB32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EF4E0B"/>
    <w:multiLevelType w:val="hybridMultilevel"/>
    <w:tmpl w:val="8E0AAD34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C27926"/>
    <w:multiLevelType w:val="hybridMultilevel"/>
    <w:tmpl w:val="FEAC96FE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2417D"/>
    <w:multiLevelType w:val="hybridMultilevel"/>
    <w:tmpl w:val="4480734A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AA5F2E"/>
    <w:multiLevelType w:val="hybridMultilevel"/>
    <w:tmpl w:val="4ACE5A08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FC6C14"/>
    <w:multiLevelType w:val="hybridMultilevel"/>
    <w:tmpl w:val="2FAC6660"/>
    <w:lvl w:ilvl="0" w:tplc="2802457E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CF1D23"/>
    <w:multiLevelType w:val="hybridMultilevel"/>
    <w:tmpl w:val="DFA8B10A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B147AD"/>
    <w:multiLevelType w:val="hybridMultilevel"/>
    <w:tmpl w:val="E3FAAC88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295EF2"/>
    <w:multiLevelType w:val="multilevel"/>
    <w:tmpl w:val="0F4AE87C"/>
    <w:lvl w:ilvl="0">
      <w:start w:val="1"/>
      <w:numFmt w:val="bullet"/>
      <w:pStyle w:val="Opsommengetal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074A7"/>
    <w:multiLevelType w:val="hybridMultilevel"/>
    <w:tmpl w:val="FABE0ADC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105A5F"/>
    <w:multiLevelType w:val="hybridMultilevel"/>
    <w:tmpl w:val="4CA8204C"/>
    <w:lvl w:ilvl="0" w:tplc="F54E4698"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0541585">
    <w:abstractNumId w:val="4"/>
  </w:num>
  <w:num w:numId="2" w16cid:durableId="1227259182">
    <w:abstractNumId w:val="18"/>
  </w:num>
  <w:num w:numId="3" w16cid:durableId="546725100">
    <w:abstractNumId w:val="1"/>
  </w:num>
  <w:num w:numId="4" w16cid:durableId="889877471">
    <w:abstractNumId w:val="1"/>
  </w:num>
  <w:num w:numId="5" w16cid:durableId="1447845578">
    <w:abstractNumId w:val="0"/>
  </w:num>
  <w:num w:numId="6" w16cid:durableId="971640076">
    <w:abstractNumId w:val="0"/>
  </w:num>
  <w:num w:numId="7" w16cid:durableId="1261645246">
    <w:abstractNumId w:val="4"/>
  </w:num>
  <w:num w:numId="8" w16cid:durableId="1948808363">
    <w:abstractNumId w:val="18"/>
  </w:num>
  <w:num w:numId="9" w16cid:durableId="219218297">
    <w:abstractNumId w:val="1"/>
  </w:num>
  <w:num w:numId="10" w16cid:durableId="1386641800">
    <w:abstractNumId w:val="0"/>
  </w:num>
  <w:num w:numId="11" w16cid:durableId="881862550">
    <w:abstractNumId w:val="18"/>
  </w:num>
  <w:num w:numId="12" w16cid:durableId="914902045">
    <w:abstractNumId w:val="4"/>
  </w:num>
  <w:num w:numId="13" w16cid:durableId="952858814">
    <w:abstractNumId w:val="4"/>
  </w:num>
  <w:num w:numId="14" w16cid:durableId="393937721">
    <w:abstractNumId w:val="4"/>
  </w:num>
  <w:num w:numId="15" w16cid:durableId="193537389">
    <w:abstractNumId w:val="18"/>
  </w:num>
  <w:num w:numId="16" w16cid:durableId="160900220">
    <w:abstractNumId w:val="1"/>
  </w:num>
  <w:num w:numId="17" w16cid:durableId="1237276576">
    <w:abstractNumId w:val="0"/>
  </w:num>
  <w:num w:numId="18" w16cid:durableId="1685403198">
    <w:abstractNumId w:val="4"/>
  </w:num>
  <w:num w:numId="19" w16cid:durableId="1843354894">
    <w:abstractNumId w:val="18"/>
  </w:num>
  <w:num w:numId="20" w16cid:durableId="1266234138">
    <w:abstractNumId w:val="20"/>
  </w:num>
  <w:num w:numId="21" w16cid:durableId="2016027338">
    <w:abstractNumId w:val="2"/>
  </w:num>
  <w:num w:numId="22" w16cid:durableId="531917500">
    <w:abstractNumId w:val="17"/>
  </w:num>
  <w:num w:numId="23" w16cid:durableId="1063485062">
    <w:abstractNumId w:val="3"/>
  </w:num>
  <w:num w:numId="24" w16cid:durableId="1513184086">
    <w:abstractNumId w:val="8"/>
  </w:num>
  <w:num w:numId="25" w16cid:durableId="1203665535">
    <w:abstractNumId w:val="13"/>
  </w:num>
  <w:num w:numId="26" w16cid:durableId="848955246">
    <w:abstractNumId w:val="14"/>
  </w:num>
  <w:num w:numId="27" w16cid:durableId="438186773">
    <w:abstractNumId w:val="5"/>
  </w:num>
  <w:num w:numId="28" w16cid:durableId="1300695659">
    <w:abstractNumId w:val="6"/>
  </w:num>
  <w:num w:numId="29" w16cid:durableId="2045059324">
    <w:abstractNumId w:val="7"/>
  </w:num>
  <w:num w:numId="30" w16cid:durableId="403990361">
    <w:abstractNumId w:val="12"/>
  </w:num>
  <w:num w:numId="31" w16cid:durableId="2087454033">
    <w:abstractNumId w:val="19"/>
  </w:num>
  <w:num w:numId="32" w16cid:durableId="813647544">
    <w:abstractNumId w:val="9"/>
  </w:num>
  <w:num w:numId="33" w16cid:durableId="1293514680">
    <w:abstractNumId w:val="16"/>
  </w:num>
  <w:num w:numId="34" w16cid:durableId="1297486209">
    <w:abstractNumId w:val="10"/>
  </w:num>
  <w:num w:numId="35" w16cid:durableId="1707177312">
    <w:abstractNumId w:val="11"/>
  </w:num>
  <w:num w:numId="36" w16cid:durableId="7865820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>
      <o:colormru v:ext="edit" colors="#b000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2E"/>
    <w:rsid w:val="00024460"/>
    <w:rsid w:val="000C4CDA"/>
    <w:rsid w:val="000D5108"/>
    <w:rsid w:val="001037A4"/>
    <w:rsid w:val="00136822"/>
    <w:rsid w:val="001976AE"/>
    <w:rsid w:val="001A150B"/>
    <w:rsid w:val="0020135B"/>
    <w:rsid w:val="002321E3"/>
    <w:rsid w:val="0023457C"/>
    <w:rsid w:val="00273B3A"/>
    <w:rsid w:val="0027432E"/>
    <w:rsid w:val="002770EC"/>
    <w:rsid w:val="00282E96"/>
    <w:rsid w:val="0028724E"/>
    <w:rsid w:val="002B4DBE"/>
    <w:rsid w:val="003B12D4"/>
    <w:rsid w:val="004024D9"/>
    <w:rsid w:val="00415E90"/>
    <w:rsid w:val="00497AA2"/>
    <w:rsid w:val="004D12DD"/>
    <w:rsid w:val="004F2D74"/>
    <w:rsid w:val="005044A6"/>
    <w:rsid w:val="00532DBB"/>
    <w:rsid w:val="0055032D"/>
    <w:rsid w:val="00586BFC"/>
    <w:rsid w:val="005D4471"/>
    <w:rsid w:val="005F0996"/>
    <w:rsid w:val="00641418"/>
    <w:rsid w:val="00663E49"/>
    <w:rsid w:val="00672DB3"/>
    <w:rsid w:val="00684E61"/>
    <w:rsid w:val="00712046"/>
    <w:rsid w:val="007516B8"/>
    <w:rsid w:val="007A4FBA"/>
    <w:rsid w:val="007B28D4"/>
    <w:rsid w:val="007E7D0C"/>
    <w:rsid w:val="008112E2"/>
    <w:rsid w:val="00832E5D"/>
    <w:rsid w:val="00853D46"/>
    <w:rsid w:val="00880DE4"/>
    <w:rsid w:val="008B416D"/>
    <w:rsid w:val="00907776"/>
    <w:rsid w:val="009A36BE"/>
    <w:rsid w:val="009B5C60"/>
    <w:rsid w:val="009B7E7E"/>
    <w:rsid w:val="009D61C0"/>
    <w:rsid w:val="00A21A30"/>
    <w:rsid w:val="00A73469"/>
    <w:rsid w:val="00AC323E"/>
    <w:rsid w:val="00AC68EC"/>
    <w:rsid w:val="00AF39DB"/>
    <w:rsid w:val="00AF41A1"/>
    <w:rsid w:val="00B0052B"/>
    <w:rsid w:val="00B05D97"/>
    <w:rsid w:val="00B75131"/>
    <w:rsid w:val="00B801D7"/>
    <w:rsid w:val="00B83FF8"/>
    <w:rsid w:val="00B873DB"/>
    <w:rsid w:val="00B95AB6"/>
    <w:rsid w:val="00BD40F2"/>
    <w:rsid w:val="00BD756D"/>
    <w:rsid w:val="00C15888"/>
    <w:rsid w:val="00C24B76"/>
    <w:rsid w:val="00C35F28"/>
    <w:rsid w:val="00C677AB"/>
    <w:rsid w:val="00C937C3"/>
    <w:rsid w:val="00C95AAD"/>
    <w:rsid w:val="00CA4834"/>
    <w:rsid w:val="00D00A52"/>
    <w:rsid w:val="00D149D1"/>
    <w:rsid w:val="00D62573"/>
    <w:rsid w:val="00DC5795"/>
    <w:rsid w:val="00DD20B2"/>
    <w:rsid w:val="00E34234"/>
    <w:rsid w:val="00E51E67"/>
    <w:rsid w:val="00E61553"/>
    <w:rsid w:val="00E61A23"/>
    <w:rsid w:val="00E84175"/>
    <w:rsid w:val="00EA3546"/>
    <w:rsid w:val="00F11279"/>
    <w:rsid w:val="00F2104B"/>
    <w:rsid w:val="00F340E4"/>
    <w:rsid w:val="00F560E1"/>
    <w:rsid w:val="00F92013"/>
    <w:rsid w:val="00F96C7E"/>
    <w:rsid w:val="00FA0A39"/>
    <w:rsid w:val="00FB51D2"/>
    <w:rsid w:val="00FC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o:colormru v:ext="edit" colors="#b00037"/>
    </o:shapedefaults>
    <o:shapelayout v:ext="edit">
      <o:idmap v:ext="edit" data="1"/>
    </o:shapelayout>
  </w:shapeDefaults>
  <w:decimalSymbol w:val=","/>
  <w:listSeparator w:val=";"/>
  <w14:docId w14:val="7DBB8A34"/>
  <w15:docId w15:val="{00CA7B8C-2091-4C43-A529-B2E4045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B4DBE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B4DBE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B4DBE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2B4DBE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4DBE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</w:style>
  <w:style w:type="paragraph" w:styleId="Koptekst">
    <w:name w:val="header"/>
    <w:basedOn w:val="Standaard"/>
    <w:link w:val="KoptekstChar"/>
    <w:uiPriority w:val="99"/>
    <w:unhideWhenUsed/>
    <w:qFormat/>
    <w:rsid w:val="002B4DBE"/>
    <w:pPr>
      <w:tabs>
        <w:tab w:val="center" w:pos="4536"/>
        <w:tab w:val="right" w:pos="9072"/>
      </w:tabs>
    </w:pPr>
    <w:rPr>
      <w:color w:val="auto"/>
    </w:rPr>
  </w:style>
  <w:style w:type="paragraph" w:styleId="Voettekst">
    <w:name w:val="footer"/>
    <w:basedOn w:val="Standaard"/>
    <w:link w:val="VoettekstChar"/>
    <w:uiPriority w:val="99"/>
    <w:unhideWhenUsed/>
    <w:qFormat/>
    <w:rsid w:val="002B4DBE"/>
    <w:pPr>
      <w:tabs>
        <w:tab w:val="center" w:pos="4703"/>
        <w:tab w:val="right" w:pos="9406"/>
      </w:tabs>
    </w:pPr>
    <w:rPr>
      <w:color w:val="auto"/>
      <w:sz w:val="16"/>
    </w:rPr>
  </w:style>
  <w:style w:type="character" w:styleId="Paginanummer">
    <w:name w:val="page number"/>
    <w:rPr>
      <w:rFonts w:ascii="Tahoma" w:hAnsi="Tahoma"/>
      <w:sz w:val="20"/>
    </w:rPr>
  </w:style>
  <w:style w:type="paragraph" w:customStyle="1" w:styleId="Opsommengetal">
    <w:name w:val="Opsommen getal"/>
    <w:basedOn w:val="Standaard"/>
    <w:link w:val="OpsommengetalChar"/>
    <w:qFormat/>
    <w:rsid w:val="002B4DBE"/>
    <w:pPr>
      <w:numPr>
        <w:numId w:val="8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2B4DBE"/>
    <w:rPr>
      <w:rFonts w:ascii="Roboto" w:hAnsi="Roboto"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2B4DBE"/>
    <w:pPr>
      <w:numPr>
        <w:numId w:val="7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2B4DBE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B4DBE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B4DBE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B4DBE"/>
    <w:rPr>
      <w:rFonts w:ascii="Roboto" w:eastAsiaTheme="majorEastAsia" w:hAnsi="Roboto" w:cstheme="majorBidi"/>
      <w:b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4DBE"/>
    <w:rPr>
      <w:rFonts w:ascii="Roboto" w:eastAsiaTheme="majorEastAsia" w:hAnsi="Roboto" w:cstheme="majorBidi"/>
      <w:b/>
      <w:bCs/>
      <w:iCs/>
      <w:sz w:val="20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2B4DBE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B4DBE"/>
    <w:rPr>
      <w:rFonts w:ascii="Segoe UI" w:hAnsi="Segoe UI"/>
      <w:sz w:val="16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2B4DBE"/>
    <w:rPr>
      <w:rFonts w:ascii="Roboto" w:hAnsi="Roboto"/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B4DBE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B4DBE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unhideWhenUsed/>
    <w:qFormat/>
    <w:rsid w:val="002B4DBE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unhideWhenUsed/>
    <w:qFormat/>
    <w:rsid w:val="002B4DBE"/>
    <w:pPr>
      <w:numPr>
        <w:numId w:val="17"/>
      </w:numPr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2B4DBE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B4DBE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4DBE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4DBE"/>
    <w:rPr>
      <w:rFonts w:ascii="Roboto" w:eastAsiaTheme="majorEastAsia" w:hAnsi="Roboto" w:cstheme="majorBidi"/>
      <w:i/>
      <w:iCs/>
      <w:sz w:val="2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4DBE"/>
    <w:pPr>
      <w:outlineLvl w:val="9"/>
    </w:pPr>
  </w:style>
  <w:style w:type="paragraph" w:styleId="Ballontekst">
    <w:name w:val="Balloon Text"/>
    <w:basedOn w:val="Standaard"/>
    <w:link w:val="BallontekstChar"/>
    <w:rsid w:val="00586BF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86BFC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qFormat/>
    <w:rsid w:val="002B4DBE"/>
    <w:rPr>
      <w:color w:val="2581C4"/>
      <w:u w:val="single"/>
    </w:rPr>
  </w:style>
  <w:style w:type="paragraph" w:styleId="Lijstalinea">
    <w:name w:val="List Paragraph"/>
    <w:basedOn w:val="Standaard"/>
    <w:uiPriority w:val="34"/>
    <w:qFormat/>
    <w:rsid w:val="0027432E"/>
    <w:pPr>
      <w:ind w:left="720"/>
      <w:contextualSpacing/>
    </w:pPr>
    <w:rPr>
      <w:lang w:eastAsia="en-US"/>
    </w:rPr>
  </w:style>
  <w:style w:type="table" w:styleId="Tabelraster">
    <w:name w:val="Table Grid"/>
    <w:basedOn w:val="Standaardtabel"/>
    <w:rsid w:val="0027432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GAD\Kop%20GAD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E7568-2FE1-4406-8986-8BBA6C972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 GAD.dotm</Template>
  <TotalTime>0</TotalTime>
  <Pages>1</Pages>
  <Words>133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 GAD</vt:lpstr>
    </vt:vector>
  </TitlesOfParts>
  <Company>GGD Gooi &amp; Vechtstreek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 GAD</dc:title>
  <dc:creator>Audrey Schalkwijk</dc:creator>
  <cp:lastModifiedBy>Audrey Schalkwijk</cp:lastModifiedBy>
  <cp:revision>2</cp:revision>
  <cp:lastPrinted>2022-09-28T09:18:00Z</cp:lastPrinted>
  <dcterms:created xsi:type="dcterms:W3CDTF">2022-11-29T16:02:00Z</dcterms:created>
  <dcterms:modified xsi:type="dcterms:W3CDTF">2022-11-29T16:02:00Z</dcterms:modified>
</cp:coreProperties>
</file>