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B90C1" w14:textId="1598F293" w:rsidR="00C24BCF" w:rsidRDefault="00991926" w:rsidP="00C24BCF">
      <w:pPr>
        <w:pStyle w:val="RapportTitel"/>
        <w:rPr>
          <w:color w:val="auto"/>
        </w:rPr>
      </w:pPr>
      <w:r>
        <w:rPr>
          <w:color w:val="auto"/>
        </w:rPr>
        <w:t xml:space="preserve">Bijlage </w:t>
      </w:r>
      <w:r w:rsidR="00F41CD9">
        <w:rPr>
          <w:color w:val="auto"/>
        </w:rPr>
        <w:t>Referentieformulier</w:t>
      </w:r>
    </w:p>
    <w:p w14:paraId="267DD071" w14:textId="082B26A3" w:rsidR="001E0C0A" w:rsidRDefault="001E0C0A" w:rsidP="001E0C0A">
      <w:pPr>
        <w:pStyle w:val="Voettekst"/>
        <w:rPr>
          <w:rFonts w:ascii="Rockwell" w:hAnsi="Rockwell"/>
          <w:i/>
          <w:sz w:val="16"/>
          <w:szCs w:val="16"/>
        </w:rPr>
      </w:pPr>
      <w:bookmarkStart w:id="0" w:name="_Hlk59019676"/>
    </w:p>
    <w:p w14:paraId="28FF19D8" w14:textId="546AA4E6" w:rsidR="002C3234" w:rsidRDefault="002C3234" w:rsidP="002C3234">
      <w:r>
        <w:t xml:space="preserve">Deze bijlage maakt onderdeel uit van de </w:t>
      </w:r>
      <w:r w:rsidR="00BB0494">
        <w:t>documenten</w:t>
      </w:r>
      <w:r>
        <w:t xml:space="preserve"> voor de </w:t>
      </w:r>
      <w:r w:rsidR="001B266F">
        <w:t>verk</w:t>
      </w:r>
      <w:r w:rsidR="00BB0494">
        <w:t>oopprocedure Oude Hockeyvelden, Nieuwe Steen 9.</w:t>
      </w:r>
    </w:p>
    <w:p w14:paraId="7030DC0C" w14:textId="77777777" w:rsidR="00084AC6" w:rsidRDefault="00084AC6" w:rsidP="002C3234"/>
    <w:p w14:paraId="61C6A7EF" w14:textId="447BAC18" w:rsidR="00084AC6" w:rsidRDefault="00084AC6" w:rsidP="002C3234">
      <w:r>
        <w:t xml:space="preserve">Onderstaande tabellen zijn het format dat u als Gegadigde dient in te vullen om te voldoen aan de gestelde </w:t>
      </w:r>
      <w:r w:rsidR="00C53F95">
        <w:t>kerncompetenties</w:t>
      </w:r>
      <w:r w:rsidR="00F701C5">
        <w:t xml:space="preserve"> in paragraaf 4.2.2 van de Selectieleidraad</w:t>
      </w:r>
      <w:r w:rsidR="00C53F95">
        <w:t xml:space="preserve">. Per kerncompetentie dient u één referentie aan te leveren. U kunt ook met één referentie aan meerdere kerncompetenties voldoen. </w:t>
      </w:r>
      <w:r w:rsidR="00EC1262">
        <w:t xml:space="preserve">Referentieprojecten die zijn aangeleverd als kerncompetentie 1, worden beoordeeld op basis van hetgeen beschreven bij kerncompetentie 1, referentieprojecten die zijn aangeleverd als kerncompetentie 2, worden beoordeeld op basis van hetgeen beschreven bij kerncompetentie 2, enzovoorts. Indien de referentie betrekking heeft op een deel van een grotere opgave dan dient u helder te omschrijven welk deel van de opgave wordt ingezet voor de kerncompetentie. </w:t>
      </w:r>
    </w:p>
    <w:p w14:paraId="5A1B8812" w14:textId="5626BD27" w:rsidR="00181B67" w:rsidRDefault="00181B67">
      <w:pPr>
        <w:spacing w:after="200" w:line="276" w:lineRule="auto"/>
      </w:pPr>
      <w:r>
        <w:br w:type="page"/>
      </w:r>
    </w:p>
    <w:p w14:paraId="27335324" w14:textId="77777777" w:rsidR="00233B3F" w:rsidRDefault="00233B3F" w:rsidP="002C3234"/>
    <w:tbl>
      <w:tblPr>
        <w:tblStyle w:val="Tabelraster"/>
        <w:tblW w:w="5000" w:type="pct"/>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3882"/>
        <w:gridCol w:w="11096"/>
      </w:tblGrid>
      <w:tr w:rsidR="00162B37" w14:paraId="09048AEF" w14:textId="77777777" w:rsidTr="009031DC">
        <w:tc>
          <w:tcPr>
            <w:tcW w:w="5000" w:type="pct"/>
            <w:gridSpan w:val="2"/>
          </w:tcPr>
          <w:p w14:paraId="24D135AA" w14:textId="42F75013" w:rsidR="00162B37" w:rsidRPr="00162B37" w:rsidRDefault="00162B37" w:rsidP="002C3234">
            <w:pPr>
              <w:rPr>
                <w:b/>
                <w:bCs/>
              </w:rPr>
            </w:pPr>
            <w:r w:rsidRPr="00162B37">
              <w:rPr>
                <w:b/>
                <w:bCs/>
              </w:rPr>
              <w:t xml:space="preserve">Naam </w:t>
            </w:r>
            <w:r w:rsidRPr="00162B37">
              <w:rPr>
                <w:b/>
                <w:bCs/>
                <w:i/>
                <w:iCs/>
              </w:rPr>
              <w:t>[Gegadigde]</w:t>
            </w:r>
          </w:p>
        </w:tc>
      </w:tr>
      <w:tr w:rsidR="00162B37" w14:paraId="5FC1A917" w14:textId="77777777" w:rsidTr="009031DC">
        <w:tc>
          <w:tcPr>
            <w:tcW w:w="5000" w:type="pct"/>
            <w:gridSpan w:val="2"/>
          </w:tcPr>
          <w:p w14:paraId="2F620E0C" w14:textId="7842EB79" w:rsidR="00162B37" w:rsidRPr="00162B37" w:rsidRDefault="00162B37" w:rsidP="002C3234">
            <w:pPr>
              <w:rPr>
                <w:b/>
                <w:bCs/>
              </w:rPr>
            </w:pPr>
            <w:r w:rsidRPr="00162B37">
              <w:rPr>
                <w:b/>
                <w:bCs/>
              </w:rPr>
              <w:t>Kerncompetentie 1: Vergelijkbare omvang en programma</w:t>
            </w:r>
          </w:p>
        </w:tc>
      </w:tr>
      <w:tr w:rsidR="00FC6E29" w14:paraId="1402406F" w14:textId="77777777" w:rsidTr="009031DC">
        <w:tc>
          <w:tcPr>
            <w:tcW w:w="1296" w:type="pct"/>
            <w:vMerge w:val="restart"/>
          </w:tcPr>
          <w:p w14:paraId="0E52B3F1" w14:textId="64A53E09" w:rsidR="00FC6E29" w:rsidRDefault="00FC6E29" w:rsidP="002C3234">
            <w:r>
              <w:t>Algemene kenmerken</w:t>
            </w:r>
          </w:p>
        </w:tc>
        <w:tc>
          <w:tcPr>
            <w:tcW w:w="3704" w:type="pct"/>
          </w:tcPr>
          <w:p w14:paraId="15CDD21C" w14:textId="724C1CEF" w:rsidR="00FC6E29" w:rsidRDefault="00FC6E29" w:rsidP="002C3234">
            <w:r>
              <w:t>Naam organisatie voor wie de referentieopdracht is uitgevoerd:</w:t>
            </w:r>
          </w:p>
        </w:tc>
      </w:tr>
      <w:tr w:rsidR="00FC6E29" w14:paraId="600A0743" w14:textId="77777777" w:rsidTr="009031DC">
        <w:tc>
          <w:tcPr>
            <w:tcW w:w="1296" w:type="pct"/>
            <w:vMerge/>
          </w:tcPr>
          <w:p w14:paraId="356EA802" w14:textId="77777777" w:rsidR="00FC6E29" w:rsidRDefault="00FC6E29" w:rsidP="002C3234"/>
        </w:tc>
        <w:tc>
          <w:tcPr>
            <w:tcW w:w="3704" w:type="pct"/>
          </w:tcPr>
          <w:p w14:paraId="71302BB7" w14:textId="04188B22" w:rsidR="00FC6E29" w:rsidRDefault="00FC6E29" w:rsidP="002C3234">
            <w:r>
              <w:t>Naam contactpersoon:</w:t>
            </w:r>
          </w:p>
        </w:tc>
      </w:tr>
      <w:tr w:rsidR="00FC6E29" w14:paraId="2226B235" w14:textId="77777777" w:rsidTr="009031DC">
        <w:tc>
          <w:tcPr>
            <w:tcW w:w="1296" w:type="pct"/>
            <w:vMerge/>
          </w:tcPr>
          <w:p w14:paraId="7BC571DF" w14:textId="77777777" w:rsidR="00FC6E29" w:rsidRDefault="00FC6E29" w:rsidP="002C3234"/>
        </w:tc>
        <w:tc>
          <w:tcPr>
            <w:tcW w:w="3704" w:type="pct"/>
          </w:tcPr>
          <w:p w14:paraId="60AE84BA" w14:textId="09D057CC" w:rsidR="00FC6E29" w:rsidRDefault="00FC6E29" w:rsidP="002C3234">
            <w:r>
              <w:t>Telefoonnummer:</w:t>
            </w:r>
          </w:p>
        </w:tc>
      </w:tr>
      <w:tr w:rsidR="00FC6E29" w14:paraId="7E2948FD" w14:textId="77777777" w:rsidTr="009031DC">
        <w:tc>
          <w:tcPr>
            <w:tcW w:w="1296" w:type="pct"/>
            <w:vMerge/>
          </w:tcPr>
          <w:p w14:paraId="28A04BF3" w14:textId="77777777" w:rsidR="00FC6E29" w:rsidRDefault="00FC6E29" w:rsidP="002C3234"/>
        </w:tc>
        <w:tc>
          <w:tcPr>
            <w:tcW w:w="3704" w:type="pct"/>
          </w:tcPr>
          <w:p w14:paraId="288E824B" w14:textId="21570C2B" w:rsidR="00FC6E29" w:rsidRDefault="00FC6E29" w:rsidP="002C3234">
            <w:r>
              <w:t>Naam van de referentieopdracht:</w:t>
            </w:r>
          </w:p>
        </w:tc>
      </w:tr>
      <w:tr w:rsidR="00FC6E29" w14:paraId="6A11017B" w14:textId="77777777" w:rsidTr="009031DC">
        <w:tc>
          <w:tcPr>
            <w:tcW w:w="1296" w:type="pct"/>
            <w:vMerge/>
          </w:tcPr>
          <w:p w14:paraId="441551B0" w14:textId="77777777" w:rsidR="00FC6E29" w:rsidRDefault="00FC6E29" w:rsidP="002C3234"/>
        </w:tc>
        <w:tc>
          <w:tcPr>
            <w:tcW w:w="3704" w:type="pct"/>
          </w:tcPr>
          <w:p w14:paraId="00EB9DCA" w14:textId="7B7491FD" w:rsidR="00FC6E29" w:rsidRDefault="00FC6E29" w:rsidP="002C3234">
            <w:r>
              <w:t>Omschrijving:</w:t>
            </w:r>
          </w:p>
        </w:tc>
      </w:tr>
      <w:tr w:rsidR="00FC6E29" w14:paraId="15F9A6F2" w14:textId="77777777" w:rsidTr="009031DC">
        <w:tc>
          <w:tcPr>
            <w:tcW w:w="1296" w:type="pct"/>
            <w:vMerge w:val="restart"/>
          </w:tcPr>
          <w:p w14:paraId="7A1F8030" w14:textId="698A638B" w:rsidR="00FC6E29" w:rsidRDefault="00FC6E29" w:rsidP="002C3234">
            <w:r>
              <w:t>Looptijd</w:t>
            </w:r>
          </w:p>
        </w:tc>
        <w:tc>
          <w:tcPr>
            <w:tcW w:w="3704" w:type="pct"/>
          </w:tcPr>
          <w:p w14:paraId="2585B83C" w14:textId="2BDB9914" w:rsidR="00FC6E29" w:rsidRDefault="00FC6E29" w:rsidP="002C3234">
            <w:r>
              <w:t>Datum aanvang referentieopdracht:</w:t>
            </w:r>
          </w:p>
        </w:tc>
      </w:tr>
      <w:tr w:rsidR="00FC6E29" w14:paraId="74237FA0" w14:textId="77777777" w:rsidTr="009031DC">
        <w:tc>
          <w:tcPr>
            <w:tcW w:w="1296" w:type="pct"/>
            <w:vMerge/>
          </w:tcPr>
          <w:p w14:paraId="2050A095" w14:textId="77777777" w:rsidR="00FC6E29" w:rsidRDefault="00FC6E29" w:rsidP="002C3234"/>
        </w:tc>
        <w:tc>
          <w:tcPr>
            <w:tcW w:w="3704" w:type="pct"/>
          </w:tcPr>
          <w:p w14:paraId="502D47AC" w14:textId="2ED60894" w:rsidR="00FC6E29" w:rsidRPr="00102BDA" w:rsidRDefault="00FC6E29" w:rsidP="002C3234">
            <w:r>
              <w:t xml:space="preserve">Datum afronding referentieopdracht (datum oplevering dient </w:t>
            </w:r>
            <w:r>
              <w:rPr>
                <w:u w:val="single"/>
              </w:rPr>
              <w:t>niet</w:t>
            </w:r>
            <w:r>
              <w:t xml:space="preserve"> in de toekomst te liggen):</w:t>
            </w:r>
          </w:p>
        </w:tc>
      </w:tr>
      <w:tr w:rsidR="00102BDA" w14:paraId="4EBE64D8" w14:textId="77777777" w:rsidTr="009031DC">
        <w:tc>
          <w:tcPr>
            <w:tcW w:w="1296" w:type="pct"/>
          </w:tcPr>
          <w:p w14:paraId="7A887C9A" w14:textId="362F1534" w:rsidR="00102BDA" w:rsidRDefault="00102BDA" w:rsidP="002C3234">
            <w:r>
              <w:t>Beschrijving en/of beeldmateriaal</w:t>
            </w:r>
          </w:p>
        </w:tc>
        <w:tc>
          <w:tcPr>
            <w:tcW w:w="3704" w:type="pct"/>
          </w:tcPr>
          <w:p w14:paraId="61211F66" w14:textId="148B0737" w:rsidR="00102BDA" w:rsidRDefault="00102BDA" w:rsidP="002C3234">
            <w:r>
              <w:t>Los toevoegen: maximaal twee pagina’s A4</w:t>
            </w:r>
            <w:r w:rsidR="001B32AF">
              <w:t xml:space="preserve"> beschrijving en/of beeldmateriaal</w:t>
            </w:r>
          </w:p>
        </w:tc>
      </w:tr>
      <w:tr w:rsidR="001B32AF" w14:paraId="0A1BEC0F" w14:textId="77777777" w:rsidTr="009031DC">
        <w:tc>
          <w:tcPr>
            <w:tcW w:w="1296" w:type="pct"/>
          </w:tcPr>
          <w:p w14:paraId="20C2255B" w14:textId="7D444A73" w:rsidR="001B32AF" w:rsidRDefault="001B32AF" w:rsidP="002C3234">
            <w:r>
              <w:t>Tevredenheidsverklaring</w:t>
            </w:r>
          </w:p>
        </w:tc>
        <w:tc>
          <w:tcPr>
            <w:tcW w:w="3704" w:type="pct"/>
          </w:tcPr>
          <w:p w14:paraId="531FE834" w14:textId="70B82371" w:rsidR="001B32AF" w:rsidRDefault="001B32AF" w:rsidP="002C3234">
            <w:r>
              <w:t>Los toevoegen: ondertekende tevredenheidsverklaring opdrachtgever</w:t>
            </w:r>
          </w:p>
        </w:tc>
      </w:tr>
      <w:tr w:rsidR="001B32AF" w14:paraId="2A23BAC6" w14:textId="77777777" w:rsidTr="009031DC">
        <w:tc>
          <w:tcPr>
            <w:tcW w:w="1296" w:type="pct"/>
          </w:tcPr>
          <w:p w14:paraId="00440657" w14:textId="453F194B" w:rsidR="001B32AF" w:rsidRDefault="00A945D6" w:rsidP="002C3234">
            <w:r>
              <w:t>Kerncompetentie</w:t>
            </w:r>
          </w:p>
        </w:tc>
        <w:tc>
          <w:tcPr>
            <w:tcW w:w="3704" w:type="pct"/>
          </w:tcPr>
          <w:p w14:paraId="4CB3D5F3" w14:textId="6D281477" w:rsidR="007865CA" w:rsidRDefault="003E4A9C" w:rsidP="002C3234">
            <w:r>
              <w:t>Korte toelichting</w:t>
            </w:r>
            <w:r w:rsidR="007865CA">
              <w:t xml:space="preserve">: </w:t>
            </w:r>
          </w:p>
        </w:tc>
      </w:tr>
    </w:tbl>
    <w:p w14:paraId="23BEA44D" w14:textId="77777777" w:rsidR="00233B3F" w:rsidRPr="002C3234" w:rsidRDefault="00233B3F" w:rsidP="002C3234"/>
    <w:bookmarkEnd w:id="0"/>
    <w:p w14:paraId="3513BEC4" w14:textId="77777777" w:rsidR="00181B67" w:rsidRDefault="00181B67">
      <w:pPr>
        <w:spacing w:after="200" w:line="276" w:lineRule="auto"/>
      </w:pPr>
      <w:r>
        <w:br w:type="page"/>
      </w:r>
    </w:p>
    <w:tbl>
      <w:tblPr>
        <w:tblStyle w:val="Tabelraster"/>
        <w:tblW w:w="5000" w:type="pct"/>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3882"/>
        <w:gridCol w:w="11096"/>
      </w:tblGrid>
      <w:tr w:rsidR="00181B67" w14:paraId="70937E38" w14:textId="77777777" w:rsidTr="009031DC">
        <w:tc>
          <w:tcPr>
            <w:tcW w:w="5000" w:type="pct"/>
            <w:gridSpan w:val="2"/>
          </w:tcPr>
          <w:p w14:paraId="2CF29038" w14:textId="77777777" w:rsidR="00181B67" w:rsidRPr="00162B37" w:rsidRDefault="00181B67" w:rsidP="00295435">
            <w:pPr>
              <w:rPr>
                <w:b/>
                <w:bCs/>
              </w:rPr>
            </w:pPr>
            <w:r w:rsidRPr="00162B37">
              <w:rPr>
                <w:b/>
                <w:bCs/>
              </w:rPr>
              <w:lastRenderedPageBreak/>
              <w:t xml:space="preserve">Naam </w:t>
            </w:r>
            <w:r w:rsidRPr="00162B37">
              <w:rPr>
                <w:b/>
                <w:bCs/>
                <w:i/>
                <w:iCs/>
              </w:rPr>
              <w:t>[Gegadigde]</w:t>
            </w:r>
          </w:p>
        </w:tc>
      </w:tr>
      <w:tr w:rsidR="00181B67" w14:paraId="6922C823" w14:textId="77777777" w:rsidTr="009031DC">
        <w:tc>
          <w:tcPr>
            <w:tcW w:w="5000" w:type="pct"/>
            <w:gridSpan w:val="2"/>
          </w:tcPr>
          <w:p w14:paraId="655E2E4A" w14:textId="206B6DF2" w:rsidR="00181B67" w:rsidRPr="00162B37" w:rsidRDefault="00181B67" w:rsidP="00295435">
            <w:pPr>
              <w:rPr>
                <w:b/>
                <w:bCs/>
              </w:rPr>
            </w:pPr>
            <w:r w:rsidRPr="00162B37">
              <w:rPr>
                <w:b/>
                <w:bCs/>
              </w:rPr>
              <w:t xml:space="preserve">Kerncompetentie </w:t>
            </w:r>
            <w:r>
              <w:rPr>
                <w:b/>
                <w:bCs/>
              </w:rPr>
              <w:t>2</w:t>
            </w:r>
            <w:r w:rsidRPr="00162B37">
              <w:rPr>
                <w:b/>
                <w:bCs/>
              </w:rPr>
              <w:t xml:space="preserve">: </w:t>
            </w:r>
            <w:r w:rsidR="00DC771A">
              <w:rPr>
                <w:b/>
                <w:bCs/>
              </w:rPr>
              <w:t>Woonconcept met ouderenwoningen</w:t>
            </w:r>
          </w:p>
        </w:tc>
      </w:tr>
      <w:tr w:rsidR="00181B67" w14:paraId="4B89BFB9" w14:textId="77777777" w:rsidTr="009031DC">
        <w:tc>
          <w:tcPr>
            <w:tcW w:w="1296" w:type="pct"/>
            <w:vMerge w:val="restart"/>
          </w:tcPr>
          <w:p w14:paraId="7664DF32" w14:textId="77777777" w:rsidR="00181B67" w:rsidRDefault="00181B67" w:rsidP="00295435">
            <w:r>
              <w:t>Algemene kenmerken</w:t>
            </w:r>
          </w:p>
        </w:tc>
        <w:tc>
          <w:tcPr>
            <w:tcW w:w="3704" w:type="pct"/>
          </w:tcPr>
          <w:p w14:paraId="16D3845E" w14:textId="77777777" w:rsidR="00181B67" w:rsidRDefault="00181B67" w:rsidP="00295435">
            <w:r>
              <w:t>Naam organisatie voor wie de referentieopdracht is uitgevoerd:</w:t>
            </w:r>
          </w:p>
        </w:tc>
      </w:tr>
      <w:tr w:rsidR="00181B67" w14:paraId="133BB57B" w14:textId="77777777" w:rsidTr="009031DC">
        <w:tc>
          <w:tcPr>
            <w:tcW w:w="1296" w:type="pct"/>
            <w:vMerge/>
          </w:tcPr>
          <w:p w14:paraId="7E8CF12C" w14:textId="77777777" w:rsidR="00181B67" w:rsidRDefault="00181B67" w:rsidP="00295435"/>
        </w:tc>
        <w:tc>
          <w:tcPr>
            <w:tcW w:w="3704" w:type="pct"/>
          </w:tcPr>
          <w:p w14:paraId="000D2471" w14:textId="77777777" w:rsidR="00181B67" w:rsidRDefault="00181B67" w:rsidP="00295435">
            <w:r>
              <w:t>Naam contactpersoon:</w:t>
            </w:r>
          </w:p>
        </w:tc>
      </w:tr>
      <w:tr w:rsidR="00181B67" w14:paraId="7615C1F5" w14:textId="77777777" w:rsidTr="009031DC">
        <w:tc>
          <w:tcPr>
            <w:tcW w:w="1296" w:type="pct"/>
            <w:vMerge/>
          </w:tcPr>
          <w:p w14:paraId="74ADEC86" w14:textId="77777777" w:rsidR="00181B67" w:rsidRDefault="00181B67" w:rsidP="00295435"/>
        </w:tc>
        <w:tc>
          <w:tcPr>
            <w:tcW w:w="3704" w:type="pct"/>
          </w:tcPr>
          <w:p w14:paraId="4F57CB0E" w14:textId="77777777" w:rsidR="00181B67" w:rsidRDefault="00181B67" w:rsidP="00295435">
            <w:r>
              <w:t>Telefoonnummer:</w:t>
            </w:r>
          </w:p>
        </w:tc>
      </w:tr>
      <w:tr w:rsidR="00181B67" w14:paraId="1BBCE8A0" w14:textId="77777777" w:rsidTr="009031DC">
        <w:tc>
          <w:tcPr>
            <w:tcW w:w="1296" w:type="pct"/>
            <w:vMerge/>
          </w:tcPr>
          <w:p w14:paraId="3BBEC718" w14:textId="77777777" w:rsidR="00181B67" w:rsidRDefault="00181B67" w:rsidP="00295435"/>
        </w:tc>
        <w:tc>
          <w:tcPr>
            <w:tcW w:w="3704" w:type="pct"/>
          </w:tcPr>
          <w:p w14:paraId="20E8BD8F" w14:textId="77777777" w:rsidR="00181B67" w:rsidRDefault="00181B67" w:rsidP="00295435">
            <w:r>
              <w:t>Naam van de referentieopdracht:</w:t>
            </w:r>
          </w:p>
        </w:tc>
      </w:tr>
      <w:tr w:rsidR="00181B67" w14:paraId="03FB9973" w14:textId="77777777" w:rsidTr="009031DC">
        <w:tc>
          <w:tcPr>
            <w:tcW w:w="1296" w:type="pct"/>
            <w:vMerge/>
          </w:tcPr>
          <w:p w14:paraId="3934F527" w14:textId="77777777" w:rsidR="00181B67" w:rsidRDefault="00181B67" w:rsidP="00295435"/>
        </w:tc>
        <w:tc>
          <w:tcPr>
            <w:tcW w:w="3704" w:type="pct"/>
          </w:tcPr>
          <w:p w14:paraId="3FADA765" w14:textId="77777777" w:rsidR="00181B67" w:rsidRDefault="00181B67" w:rsidP="00295435">
            <w:r>
              <w:t>Omschrijving:</w:t>
            </w:r>
          </w:p>
        </w:tc>
      </w:tr>
      <w:tr w:rsidR="00181B67" w14:paraId="0E06DB24" w14:textId="77777777" w:rsidTr="009031DC">
        <w:tc>
          <w:tcPr>
            <w:tcW w:w="1296" w:type="pct"/>
            <w:vMerge w:val="restart"/>
          </w:tcPr>
          <w:p w14:paraId="663A7664" w14:textId="77777777" w:rsidR="00181B67" w:rsidRDefault="00181B67" w:rsidP="00295435">
            <w:r>
              <w:t>Looptijd</w:t>
            </w:r>
          </w:p>
        </w:tc>
        <w:tc>
          <w:tcPr>
            <w:tcW w:w="3704" w:type="pct"/>
          </w:tcPr>
          <w:p w14:paraId="6BDCBB35" w14:textId="77777777" w:rsidR="00181B67" w:rsidRDefault="00181B67" w:rsidP="00295435">
            <w:r>
              <w:t>Datum aanvang referentieopdracht:</w:t>
            </w:r>
          </w:p>
        </w:tc>
      </w:tr>
      <w:tr w:rsidR="00181B67" w14:paraId="0DEFC77E" w14:textId="77777777" w:rsidTr="009031DC">
        <w:tc>
          <w:tcPr>
            <w:tcW w:w="1296" w:type="pct"/>
            <w:vMerge/>
          </w:tcPr>
          <w:p w14:paraId="3811A35C" w14:textId="77777777" w:rsidR="00181B67" w:rsidRDefault="00181B67" w:rsidP="00295435"/>
        </w:tc>
        <w:tc>
          <w:tcPr>
            <w:tcW w:w="3704" w:type="pct"/>
          </w:tcPr>
          <w:p w14:paraId="17B4CB81" w14:textId="77777777" w:rsidR="00181B67" w:rsidRPr="00102BDA" w:rsidRDefault="00181B67" w:rsidP="00295435">
            <w:r>
              <w:t xml:space="preserve">Datum afronding referentieopdracht (datum oplevering dient </w:t>
            </w:r>
            <w:r>
              <w:rPr>
                <w:u w:val="single"/>
              </w:rPr>
              <w:t>niet</w:t>
            </w:r>
            <w:r>
              <w:t xml:space="preserve"> in de toekomst te liggen):</w:t>
            </w:r>
          </w:p>
        </w:tc>
      </w:tr>
      <w:tr w:rsidR="00181B67" w14:paraId="56E5B8B4" w14:textId="77777777" w:rsidTr="009031DC">
        <w:tc>
          <w:tcPr>
            <w:tcW w:w="1296" w:type="pct"/>
          </w:tcPr>
          <w:p w14:paraId="42C4E605" w14:textId="77777777" w:rsidR="00181B67" w:rsidRDefault="00181B67" w:rsidP="00295435">
            <w:r>
              <w:t>Beschrijving en/of beeldmateriaal</w:t>
            </w:r>
          </w:p>
        </w:tc>
        <w:tc>
          <w:tcPr>
            <w:tcW w:w="3704" w:type="pct"/>
          </w:tcPr>
          <w:p w14:paraId="16B91EF7" w14:textId="77777777" w:rsidR="00181B67" w:rsidRDefault="00181B67" w:rsidP="00295435">
            <w:r>
              <w:t>Los toevoegen: maximaal twee pagina’s A4 beschrijving en/of beeldmateriaal</w:t>
            </w:r>
          </w:p>
        </w:tc>
      </w:tr>
      <w:tr w:rsidR="00181B67" w14:paraId="3490B00D" w14:textId="77777777" w:rsidTr="009031DC">
        <w:tc>
          <w:tcPr>
            <w:tcW w:w="1296" w:type="pct"/>
          </w:tcPr>
          <w:p w14:paraId="45EBBC77" w14:textId="77777777" w:rsidR="00181B67" w:rsidRDefault="00181B67" w:rsidP="00295435">
            <w:r>
              <w:t>Tevredenheidsverklaring</w:t>
            </w:r>
          </w:p>
        </w:tc>
        <w:tc>
          <w:tcPr>
            <w:tcW w:w="3704" w:type="pct"/>
          </w:tcPr>
          <w:p w14:paraId="7FA9EA5B" w14:textId="77777777" w:rsidR="00181B67" w:rsidRDefault="00181B67" w:rsidP="00295435">
            <w:r>
              <w:t>Los toevoegen: ondertekende tevredenheidsverklaring opdrachtgever</w:t>
            </w:r>
          </w:p>
        </w:tc>
      </w:tr>
      <w:tr w:rsidR="00181B67" w14:paraId="01895500" w14:textId="77777777" w:rsidTr="009031DC">
        <w:tc>
          <w:tcPr>
            <w:tcW w:w="1296" w:type="pct"/>
          </w:tcPr>
          <w:p w14:paraId="2DBEBA77" w14:textId="77777777" w:rsidR="00181B67" w:rsidRDefault="00181B67" w:rsidP="00295435">
            <w:r>
              <w:t>Kerncompetentie</w:t>
            </w:r>
          </w:p>
        </w:tc>
        <w:tc>
          <w:tcPr>
            <w:tcW w:w="3704" w:type="pct"/>
          </w:tcPr>
          <w:p w14:paraId="0904359C" w14:textId="77777777" w:rsidR="00181B67" w:rsidRDefault="00181B67" w:rsidP="00295435">
            <w:r>
              <w:t xml:space="preserve">Korte toelichting: </w:t>
            </w:r>
          </w:p>
        </w:tc>
      </w:tr>
    </w:tbl>
    <w:p w14:paraId="3627AD83" w14:textId="77777777" w:rsidR="0092282D" w:rsidRDefault="0092282D" w:rsidP="00A17205">
      <w:pPr>
        <w:tabs>
          <w:tab w:val="left" w:pos="7632"/>
        </w:tabs>
      </w:pPr>
    </w:p>
    <w:p w14:paraId="27099FCE" w14:textId="77777777" w:rsidR="0092282D" w:rsidRDefault="0092282D">
      <w:pPr>
        <w:spacing w:after="200" w:line="276" w:lineRule="auto"/>
      </w:pPr>
      <w:r>
        <w:br w:type="page"/>
      </w:r>
    </w:p>
    <w:tbl>
      <w:tblPr>
        <w:tblStyle w:val="Tabelraster"/>
        <w:tblW w:w="5000" w:type="pct"/>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3882"/>
        <w:gridCol w:w="11096"/>
      </w:tblGrid>
      <w:tr w:rsidR="0092282D" w14:paraId="1D001F05" w14:textId="77777777" w:rsidTr="009031DC">
        <w:tc>
          <w:tcPr>
            <w:tcW w:w="5000" w:type="pct"/>
            <w:gridSpan w:val="2"/>
          </w:tcPr>
          <w:p w14:paraId="49535567" w14:textId="77777777" w:rsidR="0092282D" w:rsidRPr="00162B37" w:rsidRDefault="0092282D" w:rsidP="00295435">
            <w:pPr>
              <w:rPr>
                <w:b/>
                <w:bCs/>
              </w:rPr>
            </w:pPr>
            <w:r w:rsidRPr="00162B37">
              <w:rPr>
                <w:b/>
                <w:bCs/>
              </w:rPr>
              <w:lastRenderedPageBreak/>
              <w:t xml:space="preserve">Naam </w:t>
            </w:r>
            <w:r w:rsidRPr="00162B37">
              <w:rPr>
                <w:b/>
                <w:bCs/>
                <w:i/>
                <w:iCs/>
              </w:rPr>
              <w:t>[Gegadigde]</w:t>
            </w:r>
          </w:p>
        </w:tc>
      </w:tr>
      <w:tr w:rsidR="0092282D" w14:paraId="6E246918" w14:textId="77777777" w:rsidTr="009031DC">
        <w:tc>
          <w:tcPr>
            <w:tcW w:w="5000" w:type="pct"/>
            <w:gridSpan w:val="2"/>
          </w:tcPr>
          <w:p w14:paraId="28B2CB0D" w14:textId="30CE6906" w:rsidR="0092282D" w:rsidRPr="00162B37" w:rsidRDefault="0092282D" w:rsidP="00295435">
            <w:pPr>
              <w:rPr>
                <w:b/>
                <w:bCs/>
              </w:rPr>
            </w:pPr>
            <w:r w:rsidRPr="00162B37">
              <w:rPr>
                <w:b/>
                <w:bCs/>
              </w:rPr>
              <w:t xml:space="preserve">Kerncompetentie 1: </w:t>
            </w:r>
            <w:r>
              <w:rPr>
                <w:b/>
                <w:bCs/>
              </w:rPr>
              <w:t>Openbare ruimte en parkeren</w:t>
            </w:r>
          </w:p>
        </w:tc>
      </w:tr>
      <w:tr w:rsidR="0092282D" w14:paraId="648217E1" w14:textId="77777777" w:rsidTr="009031DC">
        <w:tc>
          <w:tcPr>
            <w:tcW w:w="1296" w:type="pct"/>
            <w:vMerge w:val="restart"/>
          </w:tcPr>
          <w:p w14:paraId="05E0A07A" w14:textId="77777777" w:rsidR="0092282D" w:rsidRDefault="0092282D" w:rsidP="00295435">
            <w:r>
              <w:t>Algemene kenmerken</w:t>
            </w:r>
          </w:p>
        </w:tc>
        <w:tc>
          <w:tcPr>
            <w:tcW w:w="3704" w:type="pct"/>
          </w:tcPr>
          <w:p w14:paraId="15792B62" w14:textId="77777777" w:rsidR="0092282D" w:rsidRDefault="0092282D" w:rsidP="00295435">
            <w:r>
              <w:t>Naam organisatie voor wie de referentieopdracht is uitgevoerd:</w:t>
            </w:r>
          </w:p>
        </w:tc>
      </w:tr>
      <w:tr w:rsidR="0092282D" w14:paraId="449210FF" w14:textId="77777777" w:rsidTr="009031DC">
        <w:tc>
          <w:tcPr>
            <w:tcW w:w="1296" w:type="pct"/>
            <w:vMerge/>
          </w:tcPr>
          <w:p w14:paraId="6DDB054D" w14:textId="77777777" w:rsidR="0092282D" w:rsidRDefault="0092282D" w:rsidP="00295435"/>
        </w:tc>
        <w:tc>
          <w:tcPr>
            <w:tcW w:w="3704" w:type="pct"/>
          </w:tcPr>
          <w:p w14:paraId="066750C4" w14:textId="77777777" w:rsidR="0092282D" w:rsidRDefault="0092282D" w:rsidP="00295435">
            <w:r>
              <w:t>Naam contactpersoon:</w:t>
            </w:r>
          </w:p>
        </w:tc>
      </w:tr>
      <w:tr w:rsidR="0092282D" w14:paraId="0B2FE926" w14:textId="77777777" w:rsidTr="009031DC">
        <w:tc>
          <w:tcPr>
            <w:tcW w:w="1296" w:type="pct"/>
            <w:vMerge/>
          </w:tcPr>
          <w:p w14:paraId="32A2DD68" w14:textId="77777777" w:rsidR="0092282D" w:rsidRDefault="0092282D" w:rsidP="00295435"/>
        </w:tc>
        <w:tc>
          <w:tcPr>
            <w:tcW w:w="3704" w:type="pct"/>
          </w:tcPr>
          <w:p w14:paraId="2D149F4C" w14:textId="77777777" w:rsidR="0092282D" w:rsidRDefault="0092282D" w:rsidP="00295435">
            <w:r>
              <w:t>Telefoonnummer:</w:t>
            </w:r>
          </w:p>
        </w:tc>
      </w:tr>
      <w:tr w:rsidR="0092282D" w14:paraId="4F8AA6C9" w14:textId="77777777" w:rsidTr="009031DC">
        <w:tc>
          <w:tcPr>
            <w:tcW w:w="1296" w:type="pct"/>
            <w:vMerge/>
          </w:tcPr>
          <w:p w14:paraId="481015AB" w14:textId="77777777" w:rsidR="0092282D" w:rsidRDefault="0092282D" w:rsidP="00295435"/>
        </w:tc>
        <w:tc>
          <w:tcPr>
            <w:tcW w:w="3704" w:type="pct"/>
          </w:tcPr>
          <w:p w14:paraId="2C1C2A2C" w14:textId="77777777" w:rsidR="0092282D" w:rsidRDefault="0092282D" w:rsidP="00295435">
            <w:r>
              <w:t>Naam van de referentieopdracht:</w:t>
            </w:r>
          </w:p>
        </w:tc>
      </w:tr>
      <w:tr w:rsidR="0092282D" w14:paraId="1D6A1371" w14:textId="77777777" w:rsidTr="009031DC">
        <w:tc>
          <w:tcPr>
            <w:tcW w:w="1296" w:type="pct"/>
            <w:vMerge/>
          </w:tcPr>
          <w:p w14:paraId="152D4DD4" w14:textId="77777777" w:rsidR="0092282D" w:rsidRDefault="0092282D" w:rsidP="00295435"/>
        </w:tc>
        <w:tc>
          <w:tcPr>
            <w:tcW w:w="3704" w:type="pct"/>
          </w:tcPr>
          <w:p w14:paraId="060F8B92" w14:textId="77777777" w:rsidR="0092282D" w:rsidRDefault="0092282D" w:rsidP="00295435">
            <w:r>
              <w:t>Omschrijving:</w:t>
            </w:r>
          </w:p>
        </w:tc>
      </w:tr>
      <w:tr w:rsidR="0092282D" w14:paraId="0AFE6CFB" w14:textId="77777777" w:rsidTr="009031DC">
        <w:tc>
          <w:tcPr>
            <w:tcW w:w="1296" w:type="pct"/>
            <w:vMerge w:val="restart"/>
          </w:tcPr>
          <w:p w14:paraId="0978A0C2" w14:textId="77777777" w:rsidR="0092282D" w:rsidRDefault="0092282D" w:rsidP="00295435">
            <w:r>
              <w:t>Looptijd</w:t>
            </w:r>
          </w:p>
        </w:tc>
        <w:tc>
          <w:tcPr>
            <w:tcW w:w="3704" w:type="pct"/>
          </w:tcPr>
          <w:p w14:paraId="73BBE99F" w14:textId="77777777" w:rsidR="0092282D" w:rsidRDefault="0092282D" w:rsidP="00295435">
            <w:r>
              <w:t>Datum aanvang referentieopdracht:</w:t>
            </w:r>
          </w:p>
        </w:tc>
      </w:tr>
      <w:tr w:rsidR="0092282D" w14:paraId="01CFD9E0" w14:textId="77777777" w:rsidTr="009031DC">
        <w:tc>
          <w:tcPr>
            <w:tcW w:w="1296" w:type="pct"/>
            <w:vMerge/>
          </w:tcPr>
          <w:p w14:paraId="5DA7822B" w14:textId="77777777" w:rsidR="0092282D" w:rsidRDefault="0092282D" w:rsidP="00295435"/>
        </w:tc>
        <w:tc>
          <w:tcPr>
            <w:tcW w:w="3704" w:type="pct"/>
          </w:tcPr>
          <w:p w14:paraId="7E39932B" w14:textId="77777777" w:rsidR="0092282D" w:rsidRPr="00102BDA" w:rsidRDefault="0092282D" w:rsidP="00295435">
            <w:r>
              <w:t xml:space="preserve">Datum afronding referentieopdracht (datum oplevering dient </w:t>
            </w:r>
            <w:r>
              <w:rPr>
                <w:u w:val="single"/>
              </w:rPr>
              <w:t>niet</w:t>
            </w:r>
            <w:r>
              <w:t xml:space="preserve"> in de toekomst te liggen):</w:t>
            </w:r>
          </w:p>
        </w:tc>
      </w:tr>
      <w:tr w:rsidR="0092282D" w14:paraId="76FD3373" w14:textId="77777777" w:rsidTr="009031DC">
        <w:tc>
          <w:tcPr>
            <w:tcW w:w="1296" w:type="pct"/>
          </w:tcPr>
          <w:p w14:paraId="1DE62697" w14:textId="77777777" w:rsidR="0092282D" w:rsidRDefault="0092282D" w:rsidP="00295435">
            <w:r>
              <w:t>Beschrijving en/of beeldmateriaal</w:t>
            </w:r>
          </w:p>
        </w:tc>
        <w:tc>
          <w:tcPr>
            <w:tcW w:w="3704" w:type="pct"/>
          </w:tcPr>
          <w:p w14:paraId="21633BE3" w14:textId="77777777" w:rsidR="0092282D" w:rsidRDefault="0092282D" w:rsidP="00295435">
            <w:r>
              <w:t>Los toevoegen: maximaal twee pagina’s A4 beschrijving en/of beeldmateriaal</w:t>
            </w:r>
          </w:p>
        </w:tc>
      </w:tr>
      <w:tr w:rsidR="0092282D" w14:paraId="7AF97809" w14:textId="77777777" w:rsidTr="009031DC">
        <w:tc>
          <w:tcPr>
            <w:tcW w:w="1296" w:type="pct"/>
          </w:tcPr>
          <w:p w14:paraId="6AABC79F" w14:textId="77777777" w:rsidR="0092282D" w:rsidRDefault="0092282D" w:rsidP="00295435">
            <w:r>
              <w:t>Tevredenheidsverklaring</w:t>
            </w:r>
          </w:p>
        </w:tc>
        <w:tc>
          <w:tcPr>
            <w:tcW w:w="3704" w:type="pct"/>
          </w:tcPr>
          <w:p w14:paraId="5B1620E9" w14:textId="77777777" w:rsidR="0092282D" w:rsidRDefault="0092282D" w:rsidP="00295435">
            <w:r>
              <w:t>Los toevoegen: ondertekende tevredenheidsverklaring opdrachtgever</w:t>
            </w:r>
          </w:p>
        </w:tc>
      </w:tr>
      <w:tr w:rsidR="0092282D" w14:paraId="1291B6D1" w14:textId="77777777" w:rsidTr="009031DC">
        <w:tc>
          <w:tcPr>
            <w:tcW w:w="1296" w:type="pct"/>
          </w:tcPr>
          <w:p w14:paraId="4F7EF8F7" w14:textId="77777777" w:rsidR="0092282D" w:rsidRDefault="0092282D" w:rsidP="00295435">
            <w:r>
              <w:t>Kerncompetentie</w:t>
            </w:r>
          </w:p>
        </w:tc>
        <w:tc>
          <w:tcPr>
            <w:tcW w:w="3704" w:type="pct"/>
          </w:tcPr>
          <w:p w14:paraId="5521F3C5" w14:textId="77777777" w:rsidR="0092282D" w:rsidRDefault="0092282D" w:rsidP="00295435">
            <w:r>
              <w:t xml:space="preserve">Korte toelichting: </w:t>
            </w:r>
          </w:p>
        </w:tc>
      </w:tr>
    </w:tbl>
    <w:p w14:paraId="4FEE1B26" w14:textId="2B3839AE" w:rsidR="002C3234" w:rsidRPr="002C3234" w:rsidRDefault="002C3234" w:rsidP="00A17205">
      <w:pPr>
        <w:tabs>
          <w:tab w:val="left" w:pos="7632"/>
        </w:tabs>
      </w:pPr>
      <w:r>
        <w:tab/>
      </w:r>
    </w:p>
    <w:sectPr w:rsidR="002C3234" w:rsidRPr="002C3234" w:rsidSect="009031DC">
      <w:footerReference w:type="even" r:id="rId11"/>
      <w:footerReference w:type="default" r:id="rId12"/>
      <w:footerReference w:type="first" r:id="rId13"/>
      <w:type w:val="continuous"/>
      <w:pgSz w:w="16838" w:h="11906" w:orient="landscape" w:code="9"/>
      <w:pgMar w:top="1588" w:right="1066" w:bottom="1021" w:left="794" w:header="709"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286F5" w14:textId="77777777" w:rsidR="00931AC4" w:rsidRDefault="00931AC4" w:rsidP="00C13F97">
      <w:pPr>
        <w:spacing w:line="240" w:lineRule="auto"/>
      </w:pPr>
      <w:r>
        <w:separator/>
      </w:r>
    </w:p>
  </w:endnote>
  <w:endnote w:type="continuationSeparator" w:id="0">
    <w:p w14:paraId="46F31AAB" w14:textId="77777777" w:rsidR="00931AC4" w:rsidRDefault="00931AC4" w:rsidP="00C13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28" w:type="dxa"/>
        <w:left w:w="0" w:type="dxa"/>
        <w:right w:w="0" w:type="dxa"/>
      </w:tblCellMar>
      <w:tblLook w:val="04A0" w:firstRow="1" w:lastRow="0" w:firstColumn="1" w:lastColumn="0" w:noHBand="0" w:noVBand="1"/>
    </w:tblPr>
    <w:tblGrid>
      <w:gridCol w:w="13927"/>
      <w:gridCol w:w="1051"/>
    </w:tblGrid>
    <w:tr w:rsidR="00FF2384" w:rsidRPr="00BC115D" w14:paraId="37E2FE48" w14:textId="77777777" w:rsidTr="00CD0CD3">
      <w:tc>
        <w:tcPr>
          <w:tcW w:w="4649" w:type="pct"/>
        </w:tcPr>
        <w:p w14:paraId="63441900" w14:textId="3350454E" w:rsidR="00FF2384" w:rsidRPr="00BC115D" w:rsidRDefault="00CB4D9E" w:rsidP="00FF2384">
          <w:pPr>
            <w:pStyle w:val="Voettekst"/>
            <w:tabs>
              <w:tab w:val="clear" w:pos="4536"/>
              <w:tab w:val="clear" w:pos="9299"/>
            </w:tabs>
            <w:rPr>
              <w:noProof/>
            </w:rPr>
          </w:pPr>
          <w:fldSimple w:instr="STYLEREF  RapportTitel  \* MERGEFORMAT">
            <w:r w:rsidR="00CD0CD3">
              <w:rPr>
                <w:noProof/>
              </w:rPr>
              <w:t>Bijlage Referentieformulier</w:t>
            </w:r>
          </w:fldSimple>
        </w:p>
      </w:tc>
      <w:tc>
        <w:tcPr>
          <w:tcW w:w="351" w:type="pct"/>
        </w:tcPr>
        <w:p w14:paraId="4680023F" w14:textId="77777777" w:rsidR="00FF2384" w:rsidRDefault="00FF2384"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NUMPAGES   \* MERGEFORMAT">
            <w:r>
              <w:rPr>
                <w:noProof/>
              </w:rPr>
              <w:t>6</w:t>
            </w:r>
          </w:fldSimple>
        </w:p>
      </w:tc>
    </w:tr>
  </w:tbl>
  <w:p w14:paraId="22CFF7E4" w14:textId="77777777" w:rsidR="002B71B6" w:rsidRPr="00D17014" w:rsidRDefault="002B71B6" w:rsidP="00C24B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FF2384" w:rsidRPr="00BC115D" w14:paraId="5C7030DD" w14:textId="77777777" w:rsidTr="004C76A7">
      <w:tc>
        <w:tcPr>
          <w:tcW w:w="8647" w:type="dxa"/>
        </w:tcPr>
        <w:p w14:paraId="77D2F1C3" w14:textId="4555ACAB" w:rsidR="00FF2384" w:rsidRPr="00BC115D" w:rsidRDefault="00CB4D9E" w:rsidP="00FF2384">
          <w:pPr>
            <w:pStyle w:val="Voettekst"/>
            <w:tabs>
              <w:tab w:val="clear" w:pos="4536"/>
              <w:tab w:val="clear" w:pos="9299"/>
            </w:tabs>
            <w:rPr>
              <w:noProof/>
            </w:rPr>
          </w:pPr>
          <w:fldSimple w:instr="STYLEREF  RapportTitel  \* MERGEFORMAT">
            <w:r w:rsidR="00CD0CD3">
              <w:rPr>
                <w:noProof/>
              </w:rPr>
              <w:t>Bijlage Referentieformulier</w:t>
            </w:r>
          </w:fldSimple>
        </w:p>
      </w:tc>
      <w:tc>
        <w:tcPr>
          <w:tcW w:w="652" w:type="dxa"/>
        </w:tcPr>
        <w:p w14:paraId="7291BF98" w14:textId="77777777" w:rsidR="00FF2384" w:rsidRDefault="00FF2384"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NUMPAGES   \* MERGEFORMAT">
            <w:r>
              <w:rPr>
                <w:noProof/>
              </w:rPr>
              <w:t>6</w:t>
            </w:r>
          </w:fldSimple>
        </w:p>
      </w:tc>
    </w:tr>
  </w:tbl>
  <w:p w14:paraId="711044CB" w14:textId="77777777" w:rsidR="002B71B6" w:rsidRPr="00D50DDC" w:rsidRDefault="002B71B6" w:rsidP="00986B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28" w:type="dxa"/>
        <w:left w:w="0" w:type="dxa"/>
        <w:right w:w="0" w:type="dxa"/>
      </w:tblCellMar>
      <w:tblLook w:val="04A0" w:firstRow="1" w:lastRow="0" w:firstColumn="1" w:lastColumn="0" w:noHBand="0" w:noVBand="1"/>
    </w:tblPr>
    <w:tblGrid>
      <w:gridCol w:w="13927"/>
      <w:gridCol w:w="1051"/>
    </w:tblGrid>
    <w:tr w:rsidR="00FF2384" w:rsidRPr="00BC115D" w14:paraId="115E16C4" w14:textId="77777777" w:rsidTr="00CD0CD3">
      <w:tc>
        <w:tcPr>
          <w:tcW w:w="4649" w:type="pct"/>
        </w:tcPr>
        <w:p w14:paraId="5581CAB5" w14:textId="1FDB513D" w:rsidR="00FF2384" w:rsidRPr="00BC115D" w:rsidRDefault="00CB4D9E" w:rsidP="00FF2384">
          <w:pPr>
            <w:pStyle w:val="Voettekst"/>
            <w:tabs>
              <w:tab w:val="clear" w:pos="4536"/>
              <w:tab w:val="clear" w:pos="9299"/>
            </w:tabs>
            <w:rPr>
              <w:noProof/>
            </w:rPr>
          </w:pPr>
          <w:fldSimple w:instr="STYLEREF  RapportTitel  \* MERGEFORMAT">
            <w:r w:rsidR="00CD0CD3">
              <w:rPr>
                <w:noProof/>
              </w:rPr>
              <w:t>Bijlage Referentieformulier</w:t>
            </w:r>
          </w:fldSimple>
        </w:p>
      </w:tc>
      <w:tc>
        <w:tcPr>
          <w:tcW w:w="351" w:type="pct"/>
        </w:tcPr>
        <w:p w14:paraId="6F4A52F9" w14:textId="77777777" w:rsidR="00FF2384" w:rsidRDefault="00FF2384"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NUMPAGES   \* MERGEFORMAT">
            <w:r>
              <w:rPr>
                <w:noProof/>
              </w:rPr>
              <w:t>6</w:t>
            </w:r>
          </w:fldSimple>
        </w:p>
      </w:tc>
    </w:tr>
  </w:tbl>
  <w:p w14:paraId="4F38265E" w14:textId="77777777" w:rsidR="000F101C" w:rsidRDefault="000F10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79F6C" w14:textId="77777777" w:rsidR="00931AC4" w:rsidRDefault="00931AC4" w:rsidP="00C13F97">
      <w:pPr>
        <w:spacing w:line="240" w:lineRule="auto"/>
      </w:pPr>
      <w:r>
        <w:separator/>
      </w:r>
    </w:p>
  </w:footnote>
  <w:footnote w:type="continuationSeparator" w:id="0">
    <w:p w14:paraId="3AF2DF59" w14:textId="77777777" w:rsidR="00931AC4" w:rsidRDefault="00931AC4" w:rsidP="00C13F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D161C43"/>
    <w:multiLevelType w:val="hybridMultilevel"/>
    <w:tmpl w:val="F51E0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7F254E2"/>
    <w:multiLevelType w:val="hybridMultilevel"/>
    <w:tmpl w:val="7E38C80A"/>
    <w:lvl w:ilvl="0" w:tplc="EA24E57C">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98331B"/>
    <w:multiLevelType w:val="multilevel"/>
    <w:tmpl w:val="C7AA7332"/>
    <w:lvl w:ilvl="0">
      <w:start w:val="1"/>
      <w:numFmt w:val="decimal"/>
      <w:pStyle w:val="Kop1"/>
      <w:lvlText w:val="%1"/>
      <w:lvlJc w:val="left"/>
      <w:pPr>
        <w:ind w:left="794" w:hanging="794"/>
      </w:pPr>
      <w:rPr>
        <w:rFonts w:hint="default"/>
      </w:rPr>
    </w:lvl>
    <w:lvl w:ilvl="1">
      <w:start w:val="1"/>
      <w:numFmt w:val="decimal"/>
      <w:pStyle w:val="Kop2"/>
      <w:lvlText w:val="%1.%2"/>
      <w:lvlJc w:val="left"/>
      <w:pPr>
        <w:ind w:left="794" w:hanging="794"/>
      </w:pPr>
      <w:rPr>
        <w:rFonts w:hint="default"/>
      </w:rPr>
    </w:lvl>
    <w:lvl w:ilvl="2">
      <w:start w:val="1"/>
      <w:numFmt w:val="decimal"/>
      <w:pStyle w:val="Kop3"/>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5"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16cid:durableId="154804153">
    <w:abstractNumId w:val="0"/>
  </w:num>
  <w:num w:numId="2" w16cid:durableId="1781216628">
    <w:abstractNumId w:val="5"/>
  </w:num>
  <w:num w:numId="3" w16cid:durableId="744759618">
    <w:abstractNumId w:val="2"/>
  </w:num>
  <w:num w:numId="4" w16cid:durableId="1327901665">
    <w:abstractNumId w:val="4"/>
  </w:num>
  <w:num w:numId="5" w16cid:durableId="1864634678">
    <w:abstractNumId w:val="2"/>
    <w:lvlOverride w:ilvl="0">
      <w:startOverride w:val="1"/>
    </w:lvlOverride>
  </w:num>
  <w:num w:numId="6" w16cid:durableId="2061324168">
    <w:abstractNumId w:val="1"/>
  </w:num>
  <w:num w:numId="7" w16cid:durableId="520315348">
    <w:abstractNumId w:val="3"/>
  </w:num>
  <w:num w:numId="8" w16cid:durableId="238636303">
    <w:abstractNumId w:val="2"/>
    <w:lvlOverride w:ilvl="0">
      <w:startOverride w:val="1"/>
    </w:lvlOverride>
  </w:num>
  <w:num w:numId="9" w16cid:durableId="97684071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BB"/>
    <w:rsid w:val="0002380E"/>
    <w:rsid w:val="0002594E"/>
    <w:rsid w:val="000742B1"/>
    <w:rsid w:val="00084AC6"/>
    <w:rsid w:val="00085D90"/>
    <w:rsid w:val="000B0456"/>
    <w:rsid w:val="000B6ECA"/>
    <w:rsid w:val="000E508E"/>
    <w:rsid w:val="000F101C"/>
    <w:rsid w:val="000F4A15"/>
    <w:rsid w:val="00102BDA"/>
    <w:rsid w:val="001203E0"/>
    <w:rsid w:val="0013332D"/>
    <w:rsid w:val="00162B37"/>
    <w:rsid w:val="001642CE"/>
    <w:rsid w:val="00181B67"/>
    <w:rsid w:val="001B1CE5"/>
    <w:rsid w:val="001B266F"/>
    <w:rsid w:val="001B32AF"/>
    <w:rsid w:val="001E0C0A"/>
    <w:rsid w:val="001E3C7A"/>
    <w:rsid w:val="002018EB"/>
    <w:rsid w:val="00201D48"/>
    <w:rsid w:val="00233B3F"/>
    <w:rsid w:val="00257771"/>
    <w:rsid w:val="002A76A0"/>
    <w:rsid w:val="002B71B6"/>
    <w:rsid w:val="002C3234"/>
    <w:rsid w:val="002D7A5F"/>
    <w:rsid w:val="003073EA"/>
    <w:rsid w:val="003B6BBB"/>
    <w:rsid w:val="003D0C03"/>
    <w:rsid w:val="003D10FE"/>
    <w:rsid w:val="003D3852"/>
    <w:rsid w:val="003E4A9C"/>
    <w:rsid w:val="004016EB"/>
    <w:rsid w:val="00447C23"/>
    <w:rsid w:val="00447D85"/>
    <w:rsid w:val="004825C3"/>
    <w:rsid w:val="004C76A7"/>
    <w:rsid w:val="00521523"/>
    <w:rsid w:val="005451C0"/>
    <w:rsid w:val="005821DD"/>
    <w:rsid w:val="005C2A23"/>
    <w:rsid w:val="005C2DB6"/>
    <w:rsid w:val="005C45E8"/>
    <w:rsid w:val="005C7C8C"/>
    <w:rsid w:val="005E09B4"/>
    <w:rsid w:val="005E0EF0"/>
    <w:rsid w:val="005F01EA"/>
    <w:rsid w:val="00615815"/>
    <w:rsid w:val="00630AC3"/>
    <w:rsid w:val="00642085"/>
    <w:rsid w:val="006C1AEA"/>
    <w:rsid w:val="006F77E3"/>
    <w:rsid w:val="007543D7"/>
    <w:rsid w:val="00754F36"/>
    <w:rsid w:val="007702A5"/>
    <w:rsid w:val="007865CA"/>
    <w:rsid w:val="00816483"/>
    <w:rsid w:val="008229BC"/>
    <w:rsid w:val="0086078F"/>
    <w:rsid w:val="00874927"/>
    <w:rsid w:val="0089540E"/>
    <w:rsid w:val="008B05BE"/>
    <w:rsid w:val="009031DC"/>
    <w:rsid w:val="0092282D"/>
    <w:rsid w:val="00923C23"/>
    <w:rsid w:val="00931AC4"/>
    <w:rsid w:val="00936310"/>
    <w:rsid w:val="0093722B"/>
    <w:rsid w:val="00953D92"/>
    <w:rsid w:val="00983213"/>
    <w:rsid w:val="00984D3C"/>
    <w:rsid w:val="00986BDB"/>
    <w:rsid w:val="00991926"/>
    <w:rsid w:val="009A1B7B"/>
    <w:rsid w:val="009B761F"/>
    <w:rsid w:val="00A17205"/>
    <w:rsid w:val="00A179A1"/>
    <w:rsid w:val="00A369DF"/>
    <w:rsid w:val="00A57126"/>
    <w:rsid w:val="00A945D6"/>
    <w:rsid w:val="00AF73BB"/>
    <w:rsid w:val="00AF7513"/>
    <w:rsid w:val="00B039A0"/>
    <w:rsid w:val="00B60330"/>
    <w:rsid w:val="00B92F20"/>
    <w:rsid w:val="00BB0494"/>
    <w:rsid w:val="00BB5F1F"/>
    <w:rsid w:val="00BC115D"/>
    <w:rsid w:val="00BC1350"/>
    <w:rsid w:val="00BD3C06"/>
    <w:rsid w:val="00C06367"/>
    <w:rsid w:val="00C12028"/>
    <w:rsid w:val="00C13F97"/>
    <w:rsid w:val="00C22566"/>
    <w:rsid w:val="00C24BCF"/>
    <w:rsid w:val="00C457CD"/>
    <w:rsid w:val="00C53F95"/>
    <w:rsid w:val="00CB4D9E"/>
    <w:rsid w:val="00CD0CD3"/>
    <w:rsid w:val="00CD163E"/>
    <w:rsid w:val="00D053A7"/>
    <w:rsid w:val="00D17014"/>
    <w:rsid w:val="00D311B2"/>
    <w:rsid w:val="00D50DDC"/>
    <w:rsid w:val="00D56160"/>
    <w:rsid w:val="00D77D5F"/>
    <w:rsid w:val="00DA53B4"/>
    <w:rsid w:val="00DA70E8"/>
    <w:rsid w:val="00DC771A"/>
    <w:rsid w:val="00DE67B4"/>
    <w:rsid w:val="00E01F2C"/>
    <w:rsid w:val="00E150C4"/>
    <w:rsid w:val="00E168B0"/>
    <w:rsid w:val="00E60DCD"/>
    <w:rsid w:val="00E67DD2"/>
    <w:rsid w:val="00E80289"/>
    <w:rsid w:val="00EC1262"/>
    <w:rsid w:val="00EC3152"/>
    <w:rsid w:val="00EF7722"/>
    <w:rsid w:val="00F41CD9"/>
    <w:rsid w:val="00F47C65"/>
    <w:rsid w:val="00F701C5"/>
    <w:rsid w:val="00F76425"/>
    <w:rsid w:val="00FA0037"/>
    <w:rsid w:val="00FA3CFC"/>
    <w:rsid w:val="00FA5927"/>
    <w:rsid w:val="00FC6E29"/>
    <w:rsid w:val="00FF2384"/>
    <w:rsid w:val="00FF5F96"/>
    <w:rsid w:val="09B14301"/>
    <w:rsid w:val="3B99FC0E"/>
    <w:rsid w:val="3D8CBA4C"/>
    <w:rsid w:val="4B994BDF"/>
    <w:rsid w:val="54FAAAA4"/>
    <w:rsid w:val="5B3A90C6"/>
    <w:rsid w:val="7201F4E0"/>
    <w:rsid w:val="7B424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CA562"/>
  <w15:docId w15:val="{D2E30CC1-6BB4-4856-B623-C0953167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3F97"/>
    <w:pPr>
      <w:spacing w:after="0" w:line="255" w:lineRule="atLeast"/>
    </w:pPr>
    <w:rPr>
      <w:rFonts w:ascii="Arial" w:hAnsi="Arial"/>
      <w:sz w:val="20"/>
    </w:rPr>
  </w:style>
  <w:style w:type="paragraph" w:styleId="Kop1">
    <w:name w:val="heading 1"/>
    <w:basedOn w:val="Standaard"/>
    <w:next w:val="Standaard"/>
    <w:link w:val="Kop1Char"/>
    <w:uiPriority w:val="9"/>
    <w:qFormat/>
    <w:rsid w:val="00521523"/>
    <w:pPr>
      <w:keepNext/>
      <w:keepLines/>
      <w:pageBreakBefore/>
      <w:framePr w:wrap="notBeside" w:vAnchor="text" w:hAnchor="text" w:y="-198"/>
      <w:numPr>
        <w:numId w:val="4"/>
      </w:numPr>
      <w:spacing w:after="360" w:line="510" w:lineRule="exact"/>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7543D7"/>
    <w:pPr>
      <w:keepNext/>
      <w:keepLines/>
      <w:numPr>
        <w:ilvl w:val="1"/>
        <w:numId w:val="4"/>
      </w:numPr>
      <w:spacing w:before="510" w:line="383" w:lineRule="exact"/>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7543D7"/>
    <w:pPr>
      <w:keepNext/>
      <w:keepLines/>
      <w:numPr>
        <w:ilvl w:val="2"/>
        <w:numId w:val="4"/>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521523"/>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7543D7"/>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7543D7"/>
    <w:rPr>
      <w:rFonts w:ascii="Arial" w:eastAsiaTheme="majorEastAsia" w:hAnsi="Arial" w:cstheme="majorBidi"/>
      <w:b/>
      <w:bCs/>
      <w:sz w:val="20"/>
    </w:rPr>
  </w:style>
  <w:style w:type="paragraph" w:styleId="Lijstalinea">
    <w:name w:val="List Paragraph"/>
    <w:basedOn w:val="Standaard"/>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C7C8C"/>
    <w:pPr>
      <w:tabs>
        <w:tab w:val="left" w:pos="794"/>
        <w:tab w:val="right" w:leader="dot" w:pos="9287"/>
      </w:tabs>
      <w:ind w:left="794" w:hanging="794"/>
    </w:pPr>
  </w:style>
  <w:style w:type="paragraph" w:styleId="Inhopg1">
    <w:name w:val="toc 1"/>
    <w:basedOn w:val="Standaard"/>
    <w:next w:val="Standaard"/>
    <w:autoRedefine/>
    <w:uiPriority w:val="39"/>
    <w:unhideWhenUsed/>
    <w:rsid w:val="005C7C8C"/>
    <w:pPr>
      <w:tabs>
        <w:tab w:val="left" w:pos="794"/>
        <w:tab w:val="right" w:leader="dot" w:pos="9287"/>
      </w:tabs>
      <w:spacing w:before="255"/>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paragraph" w:styleId="Voetnoottekst">
    <w:name w:val="footnote text"/>
    <w:basedOn w:val="Standaard"/>
    <w:link w:val="VoetnoottekstChar"/>
    <w:uiPriority w:val="99"/>
    <w:semiHidden/>
    <w:unhideWhenUsed/>
    <w:rsid w:val="003B6BBB"/>
    <w:pPr>
      <w:spacing w:line="240" w:lineRule="auto"/>
    </w:pPr>
    <w:rPr>
      <w:szCs w:val="20"/>
    </w:rPr>
  </w:style>
  <w:style w:type="character" w:customStyle="1" w:styleId="VoetnoottekstChar">
    <w:name w:val="Voetnoottekst Char"/>
    <w:basedOn w:val="Standaardalinea-lettertype"/>
    <w:link w:val="Voetnoottekst"/>
    <w:uiPriority w:val="99"/>
    <w:semiHidden/>
    <w:rsid w:val="003B6BBB"/>
    <w:rPr>
      <w:rFonts w:ascii="Arial" w:hAnsi="Arial"/>
      <w:sz w:val="20"/>
      <w:szCs w:val="20"/>
    </w:rPr>
  </w:style>
  <w:style w:type="character" w:styleId="Voetnootmarkering">
    <w:name w:val="footnote reference"/>
    <w:basedOn w:val="Standaardalinea-lettertype"/>
    <w:uiPriority w:val="99"/>
    <w:semiHidden/>
    <w:unhideWhenUsed/>
    <w:rsid w:val="003B6BBB"/>
    <w:rPr>
      <w:vertAlign w:val="superscript"/>
    </w:rPr>
  </w:style>
  <w:style w:type="paragraph" w:styleId="Revisie">
    <w:name w:val="Revision"/>
    <w:hidden/>
    <w:uiPriority w:val="99"/>
    <w:semiHidden/>
    <w:rsid w:val="002A76A0"/>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2022F9B8433152418292A884516949D8" ma:contentTypeVersion="16" ma:contentTypeDescription="Een nieuw document maken." ma:contentTypeScope="" ma:versionID="846e3eb812a0d362c15f1bc11d0f4da1">
  <xsd:schema xmlns:xsd="http://www.w3.org/2001/XMLSchema" xmlns:xs="http://www.w3.org/2001/XMLSchema" xmlns:p="http://schemas.microsoft.com/office/2006/metadata/properties" xmlns:ns2="e2781359-417b-40b3-95b7-828806bc4f20" xmlns:ns3="a1aa6ff3-5221-4ea7-84db-e9bfdbd954a8" targetNamespace="http://schemas.microsoft.com/office/2006/metadata/properties" ma:root="true" ma:fieldsID="a2a86ca26efa62f0c9360109ad962e30" ns2:_="" ns3:_="">
    <xsd:import namespace="e2781359-417b-40b3-95b7-828806bc4f20"/>
    <xsd:import namespace="a1aa6ff3-5221-4ea7-84db-e9bfdbd954a8"/>
    <xsd:element name="properties">
      <xsd:complexType>
        <xsd:sequence>
          <xsd:element name="documentManagement">
            <xsd:complexType>
              <xsd:all>
                <xsd:element ref="ns2:MediaServiceMetadata" minOccurs="0"/>
                <xsd:element ref="ns2:MediaServiceFastMetadata" minOccurs="0"/>
                <xsd:element ref="ns2:MediaServiceLocation" minOccurs="0"/>
                <xsd:element ref="ns2:MediaServiceGenerationTime" minOccurs="0"/>
                <xsd:element ref="ns2:MediaServiceEventHashCode" minOccurs="0"/>
                <xsd:element ref="ns2:MediaServiceDateTake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81359-417b-40b3-95b7-828806bc4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Location" ma:index="10" nillable="true" ma:displayName="Location" ma:internalName="MediaServiceLocatio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ccc8394-5eb3-416f-9c57-c3015430814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aa6ff3-5221-4ea7-84db-e9bfdbd954a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e75a109-d23b-444f-8fad-75d79dc08118}" ma:internalName="TaxCatchAll" ma:showField="CatchAllData" ma:web="a1aa6ff3-5221-4ea7-84db-e9bfdbd95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781359-417b-40b3-95b7-828806bc4f20">
      <Terms xmlns="http://schemas.microsoft.com/office/infopath/2007/PartnerControls"/>
    </lcf76f155ced4ddcb4097134ff3c332f>
    <TaxCatchAll xmlns="a1aa6ff3-5221-4ea7-84db-e9bfdbd954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FE7063-ED28-4F06-B8FC-ECD6A71CF69C}">
  <ds:schemaRefs>
    <ds:schemaRef ds:uri="http://schemas.openxmlformats.org/officeDocument/2006/bibliography"/>
  </ds:schemaRefs>
</ds:datastoreItem>
</file>

<file path=customXml/itemProps2.xml><?xml version="1.0" encoding="utf-8"?>
<ds:datastoreItem xmlns:ds="http://schemas.openxmlformats.org/officeDocument/2006/customXml" ds:itemID="{778B323E-E721-4E9C-B487-7DCBBB1E6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81359-417b-40b3-95b7-828806bc4f20"/>
    <ds:schemaRef ds:uri="a1aa6ff3-5221-4ea7-84db-e9bfdbd95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611BB-6A67-476B-BB77-B2B2DDD03441}">
  <ds:schemaRefs>
    <ds:schemaRef ds:uri="http://schemas.microsoft.com/office/2006/metadata/properties"/>
    <ds:schemaRef ds:uri="http://schemas.microsoft.com/office/infopath/2007/PartnerControls"/>
    <ds:schemaRef ds:uri="e2781359-417b-40b3-95b7-828806bc4f20"/>
    <ds:schemaRef ds:uri="a1aa6ff3-5221-4ea7-84db-e9bfdbd954a8"/>
  </ds:schemaRefs>
</ds:datastoreItem>
</file>

<file path=customXml/itemProps4.xml><?xml version="1.0" encoding="utf-8"?>
<ds:datastoreItem xmlns:ds="http://schemas.openxmlformats.org/officeDocument/2006/customXml" ds:itemID="{717D1190-B16F-49DB-9CE6-69945C17C6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424</Words>
  <Characters>2336</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Zanten, Marja van</dc:creator>
  <cp:lastModifiedBy>Juul van Hout</cp:lastModifiedBy>
  <cp:revision>27</cp:revision>
  <cp:lastPrinted>2017-09-06T08:56:00Z</cp:lastPrinted>
  <dcterms:created xsi:type="dcterms:W3CDTF">2023-04-11T13:05:00Z</dcterms:created>
  <dcterms:modified xsi:type="dcterms:W3CDTF">2023-04-11T13:21:00Z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0x01010039FE9FF9D92DC14D9C425CF97094C040</vt:lpwstr>
  </property>
  <property fmtid="{D5CDD505-2E9C-101B-9397-08002B2CF9AE}" pid="3" name="_dlc_DocIdItemGuid">
    <vt:lpwstr>69dbd38a-1133-46f7-bfd6-4a9278dd3724</vt:lpwstr>
  </property>
  <property fmtid="{D5CDD505-2E9C-101B-9397-08002B2CF9AE}" pid="4" name="MediaServiceImageTags">
    <vt:lpwstr/>
  </property>
</Properties>
</file>