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6C236179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AD66D0">
        <w:rPr>
          <w:color w:val="auto"/>
        </w:rPr>
        <w:t>Begrippenlijst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28FF19D8" w14:textId="07C1F3AF" w:rsidR="002C3234" w:rsidRPr="002C3234" w:rsidRDefault="002C3234" w:rsidP="002C3234">
      <w:r>
        <w:t xml:space="preserve">Deze bijlage maakt onderdeel uit van de </w:t>
      </w:r>
      <w:r w:rsidR="009A303E">
        <w:t xml:space="preserve">documenten </w:t>
      </w:r>
      <w:r>
        <w:t xml:space="preserve">voor de </w:t>
      </w:r>
      <w:r w:rsidR="009A303E">
        <w:t xml:space="preserve">verkoopprocedure </w:t>
      </w:r>
      <w:r w:rsidR="00F50777">
        <w:t>Oude Hockeyvelden, Nieuwe Steen 9</w:t>
      </w:r>
      <w:r>
        <w:t xml:space="preserve">.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1D332828" w14:textId="7551565D" w:rsidR="001E1A52" w:rsidRDefault="001E1A52" w:rsidP="00AD66D0">
      <w:pPr>
        <w:pStyle w:val="Kop3"/>
        <w:numPr>
          <w:ilvl w:val="0"/>
          <w:numId w:val="0"/>
        </w:numPr>
        <w:ind w:left="794" w:hanging="794"/>
      </w:pPr>
      <w:r>
        <w:t>Aanmelding</w:t>
      </w:r>
    </w:p>
    <w:p w14:paraId="7041B281" w14:textId="0AF13785" w:rsidR="002C569C" w:rsidRPr="002C569C" w:rsidRDefault="00B6212D" w:rsidP="00B6212D">
      <w:r>
        <w:t xml:space="preserve">De </w:t>
      </w:r>
      <w:r w:rsidR="00453180">
        <w:t>a</w:t>
      </w:r>
      <w:r>
        <w:t xml:space="preserve">anmelding van Gegadigde(n) met het verzoek om toegelaten te worden tot de </w:t>
      </w:r>
      <w:r w:rsidR="00863638">
        <w:t xml:space="preserve">Verkoopfase </w:t>
      </w:r>
      <w:r>
        <w:t>van de</w:t>
      </w:r>
      <w:r w:rsidR="00863638">
        <w:t xml:space="preserve"> verkoopprocedure</w:t>
      </w:r>
      <w:r>
        <w:t xml:space="preserve"> (verzoek tot deelneming)</w:t>
      </w:r>
    </w:p>
    <w:p w14:paraId="31158AFB" w14:textId="2D70D307" w:rsidR="00A40069" w:rsidRDefault="00A40069" w:rsidP="091E6549">
      <w:pPr>
        <w:pStyle w:val="Kop3"/>
        <w:numPr>
          <w:ilvl w:val="2"/>
          <w:numId w:val="0"/>
        </w:numPr>
      </w:pPr>
      <w:r>
        <w:t>Gegadigde</w:t>
      </w:r>
    </w:p>
    <w:p w14:paraId="4620B462" w14:textId="4916C5F9" w:rsidR="00A40069" w:rsidRPr="00A40069" w:rsidRDefault="009C707A" w:rsidP="00453180">
      <w:r>
        <w:t>E</w:t>
      </w:r>
      <w:r w:rsidRPr="009C707A">
        <w:t xml:space="preserve">en </w:t>
      </w:r>
      <w:r w:rsidR="00863638">
        <w:t xml:space="preserve">partij </w:t>
      </w:r>
      <w:r w:rsidRPr="009C707A">
        <w:t xml:space="preserve">die </w:t>
      </w:r>
      <w:r w:rsidR="004C1BF2">
        <w:t xml:space="preserve">is uitgenodigd of </w:t>
      </w:r>
      <w:r w:rsidR="001E1A52">
        <w:t xml:space="preserve">zich heeft </w:t>
      </w:r>
      <w:r w:rsidR="00344C80">
        <w:t>a</w:t>
      </w:r>
      <w:r w:rsidR="001E1A52">
        <w:t xml:space="preserve">angemeld </w:t>
      </w:r>
      <w:r w:rsidR="004C1BF2">
        <w:t>om deel te nemen aan een</w:t>
      </w:r>
      <w:r w:rsidR="00344C80">
        <w:t xml:space="preserve"> de </w:t>
      </w:r>
      <w:r w:rsidR="00DD104C">
        <w:t>verkoopprocedure</w:t>
      </w:r>
      <w:r w:rsidRPr="009C707A">
        <w:t>.</w:t>
      </w:r>
    </w:p>
    <w:p w14:paraId="759B0437" w14:textId="29280D73" w:rsidR="00E67458" w:rsidRDefault="00227427" w:rsidP="00AD66D0">
      <w:pPr>
        <w:pStyle w:val="Kop3"/>
        <w:numPr>
          <w:ilvl w:val="2"/>
          <w:numId w:val="0"/>
        </w:numPr>
        <w:ind w:left="794" w:hanging="794"/>
      </w:pPr>
      <w:r>
        <w:t>Verkoop</w:t>
      </w:r>
      <w:r w:rsidR="008D3B9D">
        <w:t>leidraad</w:t>
      </w:r>
    </w:p>
    <w:p w14:paraId="32AD0CC4" w14:textId="2684032A" w:rsidR="00E67458" w:rsidRPr="00E67458" w:rsidRDefault="0076579B" w:rsidP="008039FB">
      <w:r>
        <w:t>D</w:t>
      </w:r>
      <w:r w:rsidR="00FD301A">
        <w:t xml:space="preserve">ocument </w:t>
      </w:r>
      <w:r>
        <w:t xml:space="preserve">waarin </w:t>
      </w:r>
      <w:r w:rsidR="00FD301A">
        <w:t>de voorwaarden</w:t>
      </w:r>
      <w:r>
        <w:t xml:space="preserve">, </w:t>
      </w:r>
      <w:r w:rsidR="00FD301A">
        <w:t>voorschriften</w:t>
      </w:r>
      <w:r>
        <w:t xml:space="preserve">, eisen en </w:t>
      </w:r>
      <w:r w:rsidR="0090350E">
        <w:t>(sub)</w:t>
      </w:r>
      <w:r w:rsidR="009673D1">
        <w:t>Verkoopcriteria</w:t>
      </w:r>
      <w:r w:rsidR="00FD301A">
        <w:t xml:space="preserve"> voor </w:t>
      </w:r>
      <w:r>
        <w:t xml:space="preserve">de </w:t>
      </w:r>
      <w:r w:rsidR="00FD301A">
        <w:t xml:space="preserve">Inschrijving </w:t>
      </w:r>
      <w:r>
        <w:t>staan</w:t>
      </w:r>
      <w:r w:rsidR="0090350E">
        <w:t xml:space="preserve"> beschreven</w:t>
      </w:r>
      <w:r>
        <w:t xml:space="preserve">. </w:t>
      </w:r>
    </w:p>
    <w:p w14:paraId="7B75520D" w14:textId="35CA5DEC" w:rsidR="00AD66D0" w:rsidRPr="004F5BD4" w:rsidRDefault="7A50A36C" w:rsidP="00AD66D0">
      <w:pPr>
        <w:pStyle w:val="Kop3"/>
        <w:numPr>
          <w:ilvl w:val="2"/>
          <w:numId w:val="0"/>
        </w:numPr>
        <w:ind w:left="794" w:hanging="794"/>
      </w:pPr>
      <w:r>
        <w:t>(sub)</w:t>
      </w:r>
      <w:r w:rsidR="009673D1">
        <w:t xml:space="preserve">Verkoopcriteria </w:t>
      </w:r>
    </w:p>
    <w:p w14:paraId="5ED9B26F" w14:textId="60E6DB12" w:rsidR="00AD66D0" w:rsidRPr="004F5BD4" w:rsidRDefault="00AD66D0" w:rsidP="00AD66D0">
      <w:r w:rsidRPr="004F5BD4">
        <w:t xml:space="preserve">Criteria op basis waarvan de Inschrijving van een Inschrijver wordt beoordeeld. De Inschrijver met de Inschrijving die als de beste wordt beoordeeld, krijgt de Opdracht gegund. </w:t>
      </w:r>
      <w:r w:rsidR="3ED7ECE0">
        <w:t>De methode die wij gebruiken staat beschreven in de Inschrijfleidraad.</w:t>
      </w:r>
    </w:p>
    <w:p w14:paraId="609F33F3" w14:textId="6C408CEF" w:rsidR="00AD66D0" w:rsidRPr="004F5BD4" w:rsidRDefault="00AD66D0" w:rsidP="00AD66D0">
      <w:pPr>
        <w:pStyle w:val="Kop3"/>
        <w:numPr>
          <w:ilvl w:val="0"/>
          <w:numId w:val="0"/>
        </w:numPr>
        <w:ind w:left="794" w:hanging="794"/>
      </w:pPr>
      <w:r w:rsidRPr="004F5BD4">
        <w:t>Inschrijver</w:t>
      </w:r>
      <w:r w:rsidR="008258A9" w:rsidRPr="008258A9">
        <w:t xml:space="preserve"> </w:t>
      </w:r>
    </w:p>
    <w:p w14:paraId="5698D322" w14:textId="26129EF8" w:rsidR="00AD66D0" w:rsidRPr="004F5BD4" w:rsidRDefault="00AD66D0" w:rsidP="00AD66D0">
      <w:r w:rsidRPr="004F5BD4">
        <w:t>Een</w:t>
      </w:r>
      <w:r w:rsidR="008258A9">
        <w:t xml:space="preserve"> partij</w:t>
      </w:r>
      <w:r w:rsidRPr="004F5BD4">
        <w:t xml:space="preserve"> die een Inschrijving heeft ingediend. </w:t>
      </w:r>
    </w:p>
    <w:p w14:paraId="3FE8A1BC" w14:textId="77777777" w:rsidR="00AD66D0" w:rsidRPr="004F5BD4" w:rsidRDefault="00AD66D0" w:rsidP="00AD66D0">
      <w:pPr>
        <w:pStyle w:val="Kop3"/>
        <w:numPr>
          <w:ilvl w:val="0"/>
          <w:numId w:val="0"/>
        </w:numPr>
        <w:ind w:left="794" w:hanging="794"/>
      </w:pPr>
      <w:r w:rsidRPr="004F5BD4">
        <w:t>Inschrijving</w:t>
      </w:r>
    </w:p>
    <w:p w14:paraId="163B6566" w14:textId="7E357678" w:rsidR="00203111" w:rsidRPr="00203111" w:rsidRDefault="00AD66D0" w:rsidP="1344BA7B">
      <w:r w:rsidRPr="004F5BD4">
        <w:t xml:space="preserve">Een aanbieding van de Inschrijver uitgebracht aan de </w:t>
      </w:r>
      <w:r w:rsidR="008258A9">
        <w:t>gemeente Hoorn</w:t>
      </w:r>
      <w:r w:rsidRPr="004F5BD4">
        <w:t xml:space="preserve">, gebaseerd op de eisen en </w:t>
      </w:r>
      <w:r w:rsidR="009673D1">
        <w:t>Verkoopcriteria</w:t>
      </w:r>
      <w:r w:rsidR="00CA5BD4">
        <w:t>.</w:t>
      </w:r>
      <w:r w:rsidRPr="004F5BD4">
        <w:t xml:space="preserve"> De Inschrijving geldt als een onherroepelijk (definitief) aanbod in de zin van het Burgerlijk Wetboek.</w:t>
      </w:r>
    </w:p>
    <w:p w14:paraId="187828E3" w14:textId="7BB9100F" w:rsidR="00AD66D0" w:rsidRPr="004F5BD4" w:rsidRDefault="00AD66D0" w:rsidP="00AD66D0">
      <w:pPr>
        <w:pStyle w:val="Kop3"/>
        <w:numPr>
          <w:ilvl w:val="0"/>
          <w:numId w:val="0"/>
        </w:numPr>
        <w:ind w:left="794" w:hanging="794"/>
      </w:pPr>
      <w:r w:rsidRPr="004F5BD4">
        <w:t>Opdracht</w:t>
      </w:r>
    </w:p>
    <w:p w14:paraId="54C538AC" w14:textId="77777777" w:rsidR="00AD66D0" w:rsidRPr="004F5BD4" w:rsidRDefault="00AD66D0" w:rsidP="00AD66D0">
      <w:r w:rsidRPr="004F5BD4">
        <w:t xml:space="preserve">Schriftelijke overeenkomst onder bezwarende titel tussen één of meerdere Opdrachtnemers en één of meerdere Aanbestedende diensten. </w:t>
      </w:r>
    </w:p>
    <w:p w14:paraId="2D1BFEC5" w14:textId="71317C1A" w:rsidR="00AD66D0" w:rsidRPr="004F5BD4" w:rsidRDefault="00AD66D0" w:rsidP="00AD66D0">
      <w:pPr>
        <w:pStyle w:val="Kop3"/>
        <w:numPr>
          <w:ilvl w:val="0"/>
          <w:numId w:val="0"/>
        </w:numPr>
        <w:ind w:left="794" w:hanging="794"/>
      </w:pPr>
      <w:r w:rsidRPr="004F5BD4">
        <w:t xml:space="preserve">Opdrachtnemer </w:t>
      </w:r>
    </w:p>
    <w:p w14:paraId="26098EB4" w14:textId="03331185" w:rsidR="00AD66D0" w:rsidRPr="004F5BD4" w:rsidRDefault="00AD66D0" w:rsidP="00AD66D0">
      <w:r w:rsidRPr="004F5BD4">
        <w:t>De partij die de Opdracht heeft gekregen</w:t>
      </w:r>
      <w:r>
        <w:t xml:space="preserve"> van de </w:t>
      </w:r>
      <w:r w:rsidR="00CA5BD4">
        <w:t>gemeente Hoorn</w:t>
      </w:r>
      <w:r w:rsidRPr="004F5BD4">
        <w:t>.</w:t>
      </w:r>
    </w:p>
    <w:p w14:paraId="4434EF19" w14:textId="48773216" w:rsidR="0602FC5A" w:rsidRDefault="0602FC5A" w:rsidP="001851A0">
      <w:pPr>
        <w:rPr>
          <w:rFonts w:eastAsia="Calibri"/>
          <w:szCs w:val="20"/>
        </w:rPr>
      </w:pPr>
    </w:p>
    <w:sectPr w:rsidR="0602FC5A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FD71E" w14:textId="77777777" w:rsidR="00C7050B" w:rsidRDefault="00C7050B" w:rsidP="00C13F97">
      <w:pPr>
        <w:spacing w:line="240" w:lineRule="auto"/>
      </w:pPr>
      <w:r>
        <w:separator/>
      </w:r>
    </w:p>
  </w:endnote>
  <w:endnote w:type="continuationSeparator" w:id="0">
    <w:p w14:paraId="48A0A09D" w14:textId="77777777" w:rsidR="00C7050B" w:rsidRDefault="00C7050B" w:rsidP="00C13F97">
      <w:pPr>
        <w:spacing w:line="240" w:lineRule="auto"/>
      </w:pPr>
      <w:r>
        <w:continuationSeparator/>
      </w:r>
    </w:p>
  </w:endnote>
  <w:endnote w:type="continuationNotice" w:id="1">
    <w:p w14:paraId="5B4D12C0" w14:textId="77777777" w:rsidR="00C7050B" w:rsidRDefault="00C705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37E2FE48" w14:textId="77777777" w:rsidTr="004C76A7">
      <w:tc>
        <w:tcPr>
          <w:tcW w:w="8647" w:type="dxa"/>
        </w:tcPr>
        <w:p w14:paraId="63441900" w14:textId="75CBA8AD" w:rsidR="00FF2384" w:rsidRPr="00BC115D" w:rsidRDefault="0000000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BC57B2">
              <w:rPr>
                <w:noProof/>
              </w:rPr>
              <w:t>Bijlage Begrippenlijst</w:t>
            </w:r>
          </w:fldSimple>
        </w:p>
      </w:tc>
      <w:tc>
        <w:tcPr>
          <w:tcW w:w="652" w:type="dxa"/>
        </w:tcPr>
        <w:p w14:paraId="4680023F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5C7030DD" w14:textId="77777777" w:rsidTr="004C76A7">
      <w:tc>
        <w:tcPr>
          <w:tcW w:w="8647" w:type="dxa"/>
        </w:tcPr>
        <w:p w14:paraId="77D2F1C3" w14:textId="6951596A" w:rsidR="00FF2384" w:rsidRPr="00BC115D" w:rsidRDefault="0000000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AD66D0">
              <w:rPr>
                <w:noProof/>
              </w:rPr>
              <w:t>Bijlage [omschrijving]</w:t>
            </w:r>
          </w:fldSimple>
        </w:p>
      </w:tc>
      <w:tc>
        <w:tcPr>
          <w:tcW w:w="652" w:type="dxa"/>
        </w:tcPr>
        <w:p w14:paraId="7291BF98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115E16C4" w14:textId="77777777" w:rsidTr="004C76A7">
      <w:tc>
        <w:tcPr>
          <w:tcW w:w="8647" w:type="dxa"/>
        </w:tcPr>
        <w:p w14:paraId="5581CAB5" w14:textId="5454A54A" w:rsidR="00FF2384" w:rsidRPr="00BC115D" w:rsidRDefault="0000000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F50777">
              <w:rPr>
                <w:noProof/>
              </w:rPr>
              <w:t>Bijlage Begrippenlijst</w:t>
            </w:r>
          </w:fldSimple>
        </w:p>
      </w:tc>
      <w:tc>
        <w:tcPr>
          <w:tcW w:w="652" w:type="dxa"/>
        </w:tcPr>
        <w:p w14:paraId="6F4A52F9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29E5E" w14:textId="77777777" w:rsidR="00C7050B" w:rsidRDefault="00C7050B" w:rsidP="00C13F97">
      <w:pPr>
        <w:spacing w:line="240" w:lineRule="auto"/>
      </w:pPr>
      <w:r>
        <w:separator/>
      </w:r>
    </w:p>
  </w:footnote>
  <w:footnote w:type="continuationSeparator" w:id="0">
    <w:p w14:paraId="406CFEFC" w14:textId="77777777" w:rsidR="00C7050B" w:rsidRDefault="00C7050B" w:rsidP="00C13F97">
      <w:pPr>
        <w:spacing w:line="240" w:lineRule="auto"/>
      </w:pPr>
      <w:r>
        <w:continuationSeparator/>
      </w:r>
    </w:p>
  </w:footnote>
  <w:footnote w:type="continuationNotice" w:id="1">
    <w:p w14:paraId="0C623B9C" w14:textId="77777777" w:rsidR="00C7050B" w:rsidRDefault="00C7050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519852002">
    <w:abstractNumId w:val="0"/>
  </w:num>
  <w:num w:numId="2" w16cid:durableId="1865436488">
    <w:abstractNumId w:val="5"/>
  </w:num>
  <w:num w:numId="3" w16cid:durableId="197939963">
    <w:abstractNumId w:val="2"/>
  </w:num>
  <w:num w:numId="4" w16cid:durableId="1441031580">
    <w:abstractNumId w:val="4"/>
  </w:num>
  <w:num w:numId="5" w16cid:durableId="383648562">
    <w:abstractNumId w:val="2"/>
    <w:lvlOverride w:ilvl="0">
      <w:startOverride w:val="1"/>
    </w:lvlOverride>
  </w:num>
  <w:num w:numId="6" w16cid:durableId="414057069">
    <w:abstractNumId w:val="1"/>
  </w:num>
  <w:num w:numId="7" w16cid:durableId="1633749758">
    <w:abstractNumId w:val="3"/>
  </w:num>
  <w:num w:numId="8" w16cid:durableId="373700479">
    <w:abstractNumId w:val="2"/>
    <w:lvlOverride w:ilvl="0">
      <w:startOverride w:val="1"/>
    </w:lvlOverride>
  </w:num>
  <w:num w:numId="9" w16cid:durableId="74437606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31832"/>
    <w:rsid w:val="000742B1"/>
    <w:rsid w:val="00085D90"/>
    <w:rsid w:val="000B0456"/>
    <w:rsid w:val="000B6ECA"/>
    <w:rsid w:val="000E508E"/>
    <w:rsid w:val="000F101C"/>
    <w:rsid w:val="000F4A15"/>
    <w:rsid w:val="001203E0"/>
    <w:rsid w:val="0013332D"/>
    <w:rsid w:val="00154BEA"/>
    <w:rsid w:val="001642CE"/>
    <w:rsid w:val="00164B86"/>
    <w:rsid w:val="001851A0"/>
    <w:rsid w:val="001A323E"/>
    <w:rsid w:val="001B1CE5"/>
    <w:rsid w:val="001D28D0"/>
    <w:rsid w:val="001E0C0A"/>
    <w:rsid w:val="001E1A52"/>
    <w:rsid w:val="001E3C7A"/>
    <w:rsid w:val="002018EB"/>
    <w:rsid w:val="00201D48"/>
    <w:rsid w:val="00203111"/>
    <w:rsid w:val="00214C2D"/>
    <w:rsid w:val="00227427"/>
    <w:rsid w:val="002403BE"/>
    <w:rsid w:val="00257771"/>
    <w:rsid w:val="002A7D6B"/>
    <w:rsid w:val="002B71B6"/>
    <w:rsid w:val="002B7968"/>
    <w:rsid w:val="002C1F06"/>
    <w:rsid w:val="002C3234"/>
    <w:rsid w:val="002C569C"/>
    <w:rsid w:val="002D7A5F"/>
    <w:rsid w:val="00302E14"/>
    <w:rsid w:val="003073EA"/>
    <w:rsid w:val="00344C80"/>
    <w:rsid w:val="003B6BBB"/>
    <w:rsid w:val="003D0C03"/>
    <w:rsid w:val="003D10FE"/>
    <w:rsid w:val="003D3852"/>
    <w:rsid w:val="003F262E"/>
    <w:rsid w:val="004016EB"/>
    <w:rsid w:val="00447C23"/>
    <w:rsid w:val="00447D85"/>
    <w:rsid w:val="00453180"/>
    <w:rsid w:val="004825C3"/>
    <w:rsid w:val="004C1BF2"/>
    <w:rsid w:val="004C76A7"/>
    <w:rsid w:val="00521523"/>
    <w:rsid w:val="005451C0"/>
    <w:rsid w:val="005821DD"/>
    <w:rsid w:val="005C2A23"/>
    <w:rsid w:val="005C45E8"/>
    <w:rsid w:val="005C7C8C"/>
    <w:rsid w:val="005D4FF8"/>
    <w:rsid w:val="005E09B4"/>
    <w:rsid w:val="005E0EF0"/>
    <w:rsid w:val="005F01EA"/>
    <w:rsid w:val="006019C1"/>
    <w:rsid w:val="00615815"/>
    <w:rsid w:val="00630AC3"/>
    <w:rsid w:val="00642085"/>
    <w:rsid w:val="006A79D2"/>
    <w:rsid w:val="006C1AEA"/>
    <w:rsid w:val="006F77E3"/>
    <w:rsid w:val="007543D7"/>
    <w:rsid w:val="00754F36"/>
    <w:rsid w:val="0076579B"/>
    <w:rsid w:val="007702A5"/>
    <w:rsid w:val="008039FB"/>
    <w:rsid w:val="00816483"/>
    <w:rsid w:val="008229BC"/>
    <w:rsid w:val="008258A9"/>
    <w:rsid w:val="0086078F"/>
    <w:rsid w:val="00863638"/>
    <w:rsid w:val="00874927"/>
    <w:rsid w:val="0089540E"/>
    <w:rsid w:val="008B05BE"/>
    <w:rsid w:val="008B4EB5"/>
    <w:rsid w:val="008D3B9D"/>
    <w:rsid w:val="0090350E"/>
    <w:rsid w:val="00923C23"/>
    <w:rsid w:val="0093722B"/>
    <w:rsid w:val="00953D92"/>
    <w:rsid w:val="00964D94"/>
    <w:rsid w:val="009673D1"/>
    <w:rsid w:val="00983213"/>
    <w:rsid w:val="00986BDB"/>
    <w:rsid w:val="00991926"/>
    <w:rsid w:val="009A1B7B"/>
    <w:rsid w:val="009A303E"/>
    <w:rsid w:val="009B761F"/>
    <w:rsid w:val="009C707A"/>
    <w:rsid w:val="009D1FA5"/>
    <w:rsid w:val="00A107E7"/>
    <w:rsid w:val="00A179A1"/>
    <w:rsid w:val="00A369DF"/>
    <w:rsid w:val="00A40069"/>
    <w:rsid w:val="00AD66D0"/>
    <w:rsid w:val="00AF73BB"/>
    <w:rsid w:val="00AF7513"/>
    <w:rsid w:val="00B039A0"/>
    <w:rsid w:val="00B075A4"/>
    <w:rsid w:val="00B20372"/>
    <w:rsid w:val="00B26DE0"/>
    <w:rsid w:val="00B60330"/>
    <w:rsid w:val="00B6212D"/>
    <w:rsid w:val="00B779C0"/>
    <w:rsid w:val="00B8402F"/>
    <w:rsid w:val="00B92F20"/>
    <w:rsid w:val="00BB5F1F"/>
    <w:rsid w:val="00BC0ECD"/>
    <w:rsid w:val="00BC115D"/>
    <w:rsid w:val="00BC1350"/>
    <w:rsid w:val="00BC57B2"/>
    <w:rsid w:val="00BD3C06"/>
    <w:rsid w:val="00C06367"/>
    <w:rsid w:val="00C12028"/>
    <w:rsid w:val="00C13F97"/>
    <w:rsid w:val="00C22566"/>
    <w:rsid w:val="00C24BCF"/>
    <w:rsid w:val="00C457CD"/>
    <w:rsid w:val="00C7050B"/>
    <w:rsid w:val="00CA5BD4"/>
    <w:rsid w:val="00CD163E"/>
    <w:rsid w:val="00CD28EA"/>
    <w:rsid w:val="00CF163B"/>
    <w:rsid w:val="00D053A7"/>
    <w:rsid w:val="00D17014"/>
    <w:rsid w:val="00D311B2"/>
    <w:rsid w:val="00D41297"/>
    <w:rsid w:val="00D50DDC"/>
    <w:rsid w:val="00D56160"/>
    <w:rsid w:val="00D77D5F"/>
    <w:rsid w:val="00DA53B4"/>
    <w:rsid w:val="00DA70E8"/>
    <w:rsid w:val="00DD104C"/>
    <w:rsid w:val="00DE67B4"/>
    <w:rsid w:val="00E01F2C"/>
    <w:rsid w:val="00E168B0"/>
    <w:rsid w:val="00E60DCD"/>
    <w:rsid w:val="00E67458"/>
    <w:rsid w:val="00E7090C"/>
    <w:rsid w:val="00E80289"/>
    <w:rsid w:val="00E85CC1"/>
    <w:rsid w:val="00EC3152"/>
    <w:rsid w:val="00EF7722"/>
    <w:rsid w:val="00F42EA8"/>
    <w:rsid w:val="00F47C65"/>
    <w:rsid w:val="00F50777"/>
    <w:rsid w:val="00F76425"/>
    <w:rsid w:val="00FA0037"/>
    <w:rsid w:val="00FA3CFC"/>
    <w:rsid w:val="00FA5927"/>
    <w:rsid w:val="00FD301A"/>
    <w:rsid w:val="00FE7C81"/>
    <w:rsid w:val="00FF2384"/>
    <w:rsid w:val="0602FC5A"/>
    <w:rsid w:val="07466A5F"/>
    <w:rsid w:val="07C37662"/>
    <w:rsid w:val="091E6549"/>
    <w:rsid w:val="09B14301"/>
    <w:rsid w:val="0FF6F242"/>
    <w:rsid w:val="1050EBCA"/>
    <w:rsid w:val="1344BA7B"/>
    <w:rsid w:val="14080173"/>
    <w:rsid w:val="1511405A"/>
    <w:rsid w:val="1563610B"/>
    <w:rsid w:val="1A51F3C3"/>
    <w:rsid w:val="1AD846FA"/>
    <w:rsid w:val="1BA8A4FD"/>
    <w:rsid w:val="21C04862"/>
    <w:rsid w:val="22CA3082"/>
    <w:rsid w:val="22F2767F"/>
    <w:rsid w:val="2693B985"/>
    <w:rsid w:val="2947F82E"/>
    <w:rsid w:val="296AC848"/>
    <w:rsid w:val="2AB5B63B"/>
    <w:rsid w:val="31ED45AE"/>
    <w:rsid w:val="36790AA5"/>
    <w:rsid w:val="36CC3EED"/>
    <w:rsid w:val="3ED7ECE0"/>
    <w:rsid w:val="3F3E8303"/>
    <w:rsid w:val="436EE77C"/>
    <w:rsid w:val="4762EF1B"/>
    <w:rsid w:val="48E9A2B4"/>
    <w:rsid w:val="49F17072"/>
    <w:rsid w:val="4AA99FA5"/>
    <w:rsid w:val="4B994BDF"/>
    <w:rsid w:val="520BB295"/>
    <w:rsid w:val="54FAAAA4"/>
    <w:rsid w:val="558AF45D"/>
    <w:rsid w:val="599889CD"/>
    <w:rsid w:val="59B44573"/>
    <w:rsid w:val="5B3A90C6"/>
    <w:rsid w:val="694F1294"/>
    <w:rsid w:val="6B4F23E0"/>
    <w:rsid w:val="7133D76B"/>
    <w:rsid w:val="713B6650"/>
    <w:rsid w:val="73004899"/>
    <w:rsid w:val="755F519B"/>
    <w:rsid w:val="77163BAD"/>
    <w:rsid w:val="7A2FCBEA"/>
    <w:rsid w:val="7A50A36C"/>
    <w:rsid w:val="7C983210"/>
    <w:rsid w:val="7F32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D66D0"/>
    <w:pPr>
      <w:keepNext/>
      <w:keepLines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AD66D0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66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66D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66D0"/>
    <w:rPr>
      <w:rFonts w:ascii="Arial" w:hAnsi="Arial"/>
      <w:sz w:val="20"/>
      <w:szCs w:val="20"/>
    </w:rPr>
  </w:style>
  <w:style w:type="paragraph" w:styleId="Revisie">
    <w:name w:val="Revision"/>
    <w:hidden/>
    <w:uiPriority w:val="99"/>
    <w:semiHidden/>
    <w:rsid w:val="002B7968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1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1A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6" ma:contentTypeDescription="Een nieuw document maken." ma:contentTypeScope="" ma:versionID="846e3eb812a0d362c15f1bc11d0f4da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a2a86ca26efa62f0c9360109ad962e30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5A7108-078A-4C89-B889-8CED23738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4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Zanten, Marja van</dc:creator>
  <cp:lastModifiedBy>Juul van Hout</cp:lastModifiedBy>
  <cp:revision>4</cp:revision>
  <cp:lastPrinted>2017-09-06T08:56:00Z</cp:lastPrinted>
  <dcterms:created xsi:type="dcterms:W3CDTF">2023-03-30T11:45:00Z</dcterms:created>
  <dcterms:modified xsi:type="dcterms:W3CDTF">2023-04-11T12:53:00Z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15a7b95c-8a81-4055-b59c-6d85e71cf5be</vt:lpwstr>
  </property>
  <property fmtid="{D5CDD505-2E9C-101B-9397-08002B2CF9AE}" pid="4" name="MediaServiceImageTags">
    <vt:lpwstr/>
  </property>
</Properties>
</file>