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Pr="003F5EB0" w:rsidRDefault="00D40963" w:rsidP="003F5EB0">
      <w:bookmarkStart w:id="0" w:name="_GoBack"/>
      <w:r>
        <w:t>!Planning/Termijnen zijn niet van toepassing!</w:t>
      </w:r>
      <w:bookmarkEnd w:id="0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963" w:rsidRDefault="00D40963" w:rsidP="0088501B">
      <w:r>
        <w:separator/>
      </w:r>
    </w:p>
  </w:endnote>
  <w:endnote w:type="continuationSeparator" w:id="0">
    <w:p w:rsidR="00D40963" w:rsidRDefault="00D4096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963" w:rsidRDefault="00D40963" w:rsidP="0088501B">
      <w:r>
        <w:separator/>
      </w:r>
    </w:p>
  </w:footnote>
  <w:footnote w:type="continuationSeparator" w:id="0">
    <w:p w:rsidR="00D40963" w:rsidRDefault="00D4096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6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40963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349C4"/>
  <w15:chartTrackingRefBased/>
  <w15:docId w15:val="{03594682-A224-4FEB-B2AC-BDC302B0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Koekkoek, Friso de (WVL)</dc:creator>
  <cp:keywords/>
  <dc:description/>
  <cp:lastModifiedBy>Koekkoek, Friso de (WVL)</cp:lastModifiedBy>
  <cp:revision>1</cp:revision>
  <dcterms:created xsi:type="dcterms:W3CDTF">2023-04-05T09:16:00Z</dcterms:created>
  <dcterms:modified xsi:type="dcterms:W3CDTF">2023-04-05T09:17:00Z</dcterms:modified>
</cp:coreProperties>
</file>