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B165B" w14:textId="75448EA5" w:rsidR="00CB1B8C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jc w:val="right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t>Bijlage I</w:t>
      </w:r>
      <w:r w:rsidR="006E0F27">
        <w:rPr>
          <w:rFonts w:ascii="Verdana" w:hAnsi="Verdana"/>
          <w:sz w:val="16"/>
          <w:szCs w:val="16"/>
          <w:lang w:val="nl-NL"/>
        </w:rPr>
        <w:t>-2</w:t>
      </w:r>
      <w:r>
        <w:rPr>
          <w:rFonts w:ascii="Verdana" w:hAnsi="Verdana"/>
          <w:sz w:val="16"/>
          <w:szCs w:val="16"/>
          <w:lang w:val="nl-NL"/>
        </w:rPr>
        <w:t xml:space="preserve"> – Inschrijvingsstaat perceel WNN</w:t>
      </w:r>
    </w:p>
    <w:p w14:paraId="110B165C" w14:textId="51495D78" w:rsidR="00CB1B8C" w:rsidRPr="00372134" w:rsidRDefault="00CB1B8C" w:rsidP="00CB1B8C">
      <w:pPr>
        <w:overflowPunct/>
        <w:autoSpaceDE/>
        <w:autoSpaceDN/>
        <w:adjustRightInd/>
        <w:spacing w:line="240" w:lineRule="atLeast"/>
        <w:jc w:val="right"/>
        <w:textAlignment w:val="auto"/>
        <w:rPr>
          <w:rFonts w:asciiTheme="minorHAnsi" w:eastAsia="MS Mincho" w:hAnsiTheme="minorHAnsi"/>
          <w:bCs/>
          <w:sz w:val="16"/>
          <w:szCs w:val="16"/>
          <w:highlight w:val="lightGray"/>
          <w:lang w:val="nl-NL" w:eastAsia="nl-NL"/>
        </w:rPr>
      </w:pPr>
      <w:r w:rsidRPr="00782A4B">
        <w:rPr>
          <w:rFonts w:ascii="Verdana" w:eastAsia="MS Mincho" w:hAnsi="Verdana"/>
          <w:sz w:val="16"/>
          <w:szCs w:val="16"/>
          <w:lang w:val="nl-NL" w:eastAsia="nl-NL"/>
        </w:rPr>
        <w:t xml:space="preserve">Behorende bij </w:t>
      </w:r>
      <w:r>
        <w:rPr>
          <w:rFonts w:ascii="Verdana" w:eastAsia="MS Mincho" w:hAnsi="Verdana"/>
          <w:sz w:val="16"/>
          <w:szCs w:val="16"/>
          <w:lang w:val="nl-NL" w:eastAsia="nl-NL"/>
        </w:rPr>
        <w:t xml:space="preserve">project Verkeerstelling </w:t>
      </w:r>
      <w:r w:rsidR="00605698">
        <w:rPr>
          <w:rFonts w:ascii="Verdana" w:eastAsia="MS Mincho" w:hAnsi="Verdana"/>
          <w:sz w:val="16"/>
          <w:szCs w:val="16"/>
          <w:lang w:val="nl-NL" w:eastAsia="nl-NL"/>
        </w:rPr>
        <w:t>MN &amp; WNN</w:t>
      </w:r>
      <w:r>
        <w:rPr>
          <w:rFonts w:ascii="Verdana" w:eastAsia="MS Mincho" w:hAnsi="Verdana"/>
          <w:sz w:val="16"/>
          <w:szCs w:val="16"/>
          <w:lang w:val="nl-NL" w:eastAsia="nl-NL"/>
        </w:rPr>
        <w:t xml:space="preserve"> 20</w:t>
      </w:r>
      <w:r w:rsidR="00372134">
        <w:rPr>
          <w:rFonts w:ascii="Verdana" w:eastAsia="MS Mincho" w:hAnsi="Verdana"/>
          <w:sz w:val="16"/>
          <w:szCs w:val="16"/>
          <w:lang w:val="nl-NL" w:eastAsia="nl-NL"/>
        </w:rPr>
        <w:t>2</w:t>
      </w:r>
      <w:r w:rsidR="00F17E95">
        <w:rPr>
          <w:rFonts w:ascii="Verdana" w:eastAsia="MS Mincho" w:hAnsi="Verdana"/>
          <w:sz w:val="16"/>
          <w:szCs w:val="16"/>
          <w:lang w:val="nl-NL" w:eastAsia="nl-NL"/>
        </w:rPr>
        <w:t>3</w:t>
      </w:r>
      <w:r>
        <w:rPr>
          <w:rFonts w:ascii="Verdana" w:eastAsia="MS Mincho" w:hAnsi="Verdana"/>
          <w:sz w:val="16"/>
          <w:szCs w:val="16"/>
          <w:lang w:val="nl-NL" w:eastAsia="nl-NL"/>
        </w:rPr>
        <w:t xml:space="preserve"> - 20</w:t>
      </w:r>
      <w:r w:rsidR="00372134">
        <w:rPr>
          <w:rFonts w:ascii="Verdana" w:eastAsia="MS Mincho" w:hAnsi="Verdana"/>
          <w:sz w:val="16"/>
          <w:szCs w:val="16"/>
          <w:lang w:val="nl-NL" w:eastAsia="nl-NL"/>
        </w:rPr>
        <w:t>24</w:t>
      </w:r>
      <w:r w:rsidRPr="00782A4B">
        <w:rPr>
          <w:rFonts w:ascii="Verdana" w:eastAsia="MS Mincho" w:hAnsi="Verdana"/>
          <w:sz w:val="16"/>
          <w:szCs w:val="16"/>
          <w:lang w:val="nl-NL" w:eastAsia="nl-NL"/>
        </w:rPr>
        <w:t xml:space="preserve">  | </w:t>
      </w:r>
      <w:r w:rsidRPr="00C075AD">
        <w:rPr>
          <w:rFonts w:ascii="Verdana" w:eastAsia="MS Mincho" w:hAnsi="Verdana"/>
          <w:sz w:val="16"/>
          <w:szCs w:val="16"/>
          <w:highlight w:val="lightGray"/>
          <w:lang w:val="nl-NL" w:eastAsia="nl-NL"/>
        </w:rPr>
        <w:t xml:space="preserve">  </w:t>
      </w:r>
      <w:proofErr w:type="spellStart"/>
      <w:r w:rsidRPr="00C075AD">
        <w:rPr>
          <w:rFonts w:ascii="Verdana" w:eastAsia="MS Mincho" w:hAnsi="Verdana"/>
          <w:sz w:val="16"/>
          <w:szCs w:val="16"/>
          <w:highlight w:val="lightGray"/>
          <w:lang w:val="nl-NL" w:eastAsia="nl-NL"/>
        </w:rPr>
        <w:t>Zaaknr</w:t>
      </w:r>
      <w:proofErr w:type="spellEnd"/>
      <w:r w:rsidRPr="00C075AD">
        <w:rPr>
          <w:rFonts w:ascii="Verdana" w:eastAsia="MS Mincho" w:hAnsi="Verdana"/>
          <w:sz w:val="16"/>
          <w:szCs w:val="16"/>
          <w:highlight w:val="lightGray"/>
          <w:lang w:val="nl-NL" w:eastAsia="nl-NL"/>
        </w:rPr>
        <w:t xml:space="preserve">. </w:t>
      </w:r>
      <w:r w:rsidR="00372134" w:rsidRPr="00372134">
        <w:rPr>
          <w:rFonts w:asciiTheme="minorHAnsi" w:hAnsiTheme="minorHAnsi"/>
          <w:sz w:val="16"/>
          <w:szCs w:val="16"/>
        </w:rPr>
        <w:t>31179376</w:t>
      </w:r>
    </w:p>
    <w:p w14:paraId="110B165D" w14:textId="77777777" w:rsidR="00CB1B8C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</w:p>
    <w:p w14:paraId="110B165E" w14:textId="5A876EAE" w:rsidR="00CB1B8C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F83805">
        <w:rPr>
          <w:rFonts w:ascii="Verdana" w:hAnsi="Verdana"/>
          <w:b/>
          <w:sz w:val="24"/>
          <w:szCs w:val="24"/>
          <w:lang w:val="nl-NL"/>
        </w:rPr>
        <w:t xml:space="preserve">Bijlage </w:t>
      </w:r>
      <w:r>
        <w:rPr>
          <w:rFonts w:ascii="Verdana" w:hAnsi="Verdana"/>
          <w:b/>
          <w:sz w:val="24"/>
          <w:szCs w:val="24"/>
          <w:lang w:val="nl-NL"/>
        </w:rPr>
        <w:t>I</w:t>
      </w:r>
      <w:r w:rsidR="006E0F27">
        <w:rPr>
          <w:rFonts w:ascii="Verdana" w:hAnsi="Verdana"/>
          <w:b/>
          <w:sz w:val="24"/>
          <w:szCs w:val="24"/>
          <w:lang w:val="nl-NL"/>
        </w:rPr>
        <w:t>-2</w:t>
      </w:r>
      <w:r>
        <w:rPr>
          <w:rFonts w:ascii="Verdana" w:hAnsi="Verdana"/>
          <w:b/>
          <w:sz w:val="24"/>
          <w:szCs w:val="24"/>
        </w:rPr>
        <w:t xml:space="preserve"> behorende bij de aanbestedingsleidraad</w:t>
      </w:r>
    </w:p>
    <w:p w14:paraId="110B165F" w14:textId="77777777" w:rsidR="00CB1B8C" w:rsidRPr="0003444E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</w:p>
    <w:p w14:paraId="110B1660" w14:textId="77777777" w:rsidR="00CB1B8C" w:rsidRPr="00915998" w:rsidRDefault="00CB1B8C" w:rsidP="00CB1B8C">
      <w:pPr>
        <w:tabs>
          <w:tab w:val="left" w:pos="-1440"/>
          <w:tab w:val="left" w:pos="-720"/>
        </w:tabs>
        <w:spacing w:line="19" w:lineRule="exact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10B1CF7" wp14:editId="110B1CF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31510" cy="12065"/>
                <wp:effectExtent l="0" t="1905" r="254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FE256" id="Rechthoek 1" o:spid="_x0000_s1026" style="position:absolute;margin-left:0;margin-top:0;width:451.3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" o:allowincell="f" fillcolor="black" stroked="f" strokeweight="0">
                <w10:wrap anchorx="margin"/>
              </v:rect>
            </w:pict>
          </mc:Fallback>
        </mc:AlternateContent>
      </w:r>
    </w:p>
    <w:p w14:paraId="110B1661" w14:textId="77777777" w:rsidR="00CB1B8C" w:rsidRPr="00915998" w:rsidRDefault="00CB1B8C" w:rsidP="00CB1B8C">
      <w:pPr>
        <w:spacing w:after="140" w:line="100" w:lineRule="exact"/>
        <w:rPr>
          <w:rFonts w:ascii="Verdana" w:hAnsi="Verdana"/>
          <w:sz w:val="18"/>
          <w:szCs w:val="18"/>
        </w:rPr>
      </w:pPr>
    </w:p>
    <w:p w14:paraId="110B1662" w14:textId="77777777" w:rsidR="00CB1B8C" w:rsidRPr="004E227D" w:rsidRDefault="00CB1B8C" w:rsidP="00CB1B8C">
      <w:pPr>
        <w:rPr>
          <w:rFonts w:ascii="Verdana" w:hAnsi="Verdana"/>
          <w:b/>
          <w:sz w:val="24"/>
          <w:szCs w:val="24"/>
        </w:rPr>
      </w:pPr>
      <w:r w:rsidRPr="004E227D">
        <w:rPr>
          <w:rFonts w:ascii="Verdana" w:hAnsi="Verdana"/>
          <w:b/>
          <w:sz w:val="24"/>
          <w:szCs w:val="24"/>
        </w:rPr>
        <w:t>Inschrijvingsstaat</w:t>
      </w:r>
      <w:r>
        <w:rPr>
          <w:rFonts w:ascii="Verdana" w:hAnsi="Verdana"/>
          <w:b/>
          <w:sz w:val="24"/>
          <w:szCs w:val="24"/>
        </w:rPr>
        <w:t xml:space="preserve"> perceel WNN</w:t>
      </w:r>
    </w:p>
    <w:p w14:paraId="110B1663" w14:textId="77777777" w:rsidR="00CB1B8C" w:rsidRPr="00915998" w:rsidRDefault="00CB1B8C" w:rsidP="00CB1B8C">
      <w:pPr>
        <w:rPr>
          <w:rFonts w:ascii="Verdana" w:hAnsi="Verdana"/>
          <w:sz w:val="18"/>
          <w:szCs w:val="18"/>
        </w:rPr>
      </w:pPr>
    </w:p>
    <w:p w14:paraId="110B1664" w14:textId="2F454E67" w:rsidR="00CB1B8C" w:rsidRPr="006A3189" w:rsidRDefault="00CB1B8C" w:rsidP="00CB1B8C">
      <w:pPr>
        <w:rPr>
          <w:rFonts w:ascii="Verdana" w:hAnsi="Verdana"/>
          <w:b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 xml:space="preserve">Voor de uitvoering van </w:t>
      </w:r>
      <w:r>
        <w:rPr>
          <w:rFonts w:ascii="Verdana" w:hAnsi="Verdana"/>
          <w:sz w:val="18"/>
          <w:szCs w:val="18"/>
        </w:rPr>
        <w:t xml:space="preserve">project: </w:t>
      </w:r>
      <w:r>
        <w:rPr>
          <w:rFonts w:ascii="Verdana" w:hAnsi="Verdana"/>
          <w:b/>
          <w:sz w:val="18"/>
          <w:szCs w:val="18"/>
        </w:rPr>
        <w:t xml:space="preserve">Verkeerstellingen </w:t>
      </w:r>
      <w:r w:rsidR="00605698">
        <w:rPr>
          <w:rFonts w:ascii="Verdana" w:hAnsi="Verdana"/>
          <w:b/>
          <w:sz w:val="18"/>
          <w:szCs w:val="18"/>
        </w:rPr>
        <w:t>MN &amp; WNN</w:t>
      </w:r>
      <w:r>
        <w:rPr>
          <w:rFonts w:ascii="Verdana" w:hAnsi="Verdana"/>
          <w:b/>
          <w:sz w:val="18"/>
          <w:szCs w:val="18"/>
        </w:rPr>
        <w:t xml:space="preserve"> </w:t>
      </w:r>
      <w:r w:rsidR="00084A2A">
        <w:rPr>
          <w:rFonts w:ascii="Verdana" w:hAnsi="Verdana"/>
          <w:b/>
          <w:sz w:val="18"/>
          <w:szCs w:val="18"/>
        </w:rPr>
        <w:t>2023</w:t>
      </w:r>
      <w:r>
        <w:rPr>
          <w:rFonts w:ascii="Verdana" w:hAnsi="Verdana"/>
          <w:b/>
          <w:sz w:val="18"/>
          <w:szCs w:val="18"/>
        </w:rPr>
        <w:t xml:space="preserve"> - 202</w:t>
      </w:r>
      <w:r w:rsidR="00372134">
        <w:rPr>
          <w:rFonts w:ascii="Verdana" w:hAnsi="Verdana"/>
          <w:b/>
          <w:sz w:val="18"/>
          <w:szCs w:val="18"/>
        </w:rPr>
        <w:t>4</w:t>
      </w:r>
    </w:p>
    <w:p w14:paraId="110B1665" w14:textId="77777777" w:rsidR="00CB1B8C" w:rsidRPr="00915998" w:rsidRDefault="00CB1B8C" w:rsidP="00CB1B8C">
      <w:pPr>
        <w:rPr>
          <w:rFonts w:ascii="Verdana" w:hAnsi="Verdana"/>
          <w:sz w:val="18"/>
          <w:szCs w:val="18"/>
        </w:rPr>
      </w:pPr>
    </w:p>
    <w:p w14:paraId="110B1666" w14:textId="7B789BBE" w:rsidR="00CB1B8C" w:rsidRPr="006A3189" w:rsidRDefault="00CB1B8C" w:rsidP="00CB1B8C">
      <w:pPr>
        <w:rPr>
          <w:rFonts w:ascii="Verdana" w:hAnsi="Verdana"/>
          <w:b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>Zaaknummer: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311</w:t>
      </w:r>
      <w:r w:rsidR="00372134">
        <w:rPr>
          <w:rFonts w:ascii="Verdana" w:hAnsi="Verdana"/>
          <w:b/>
          <w:sz w:val="18"/>
          <w:szCs w:val="18"/>
        </w:rPr>
        <w:t>79376</w:t>
      </w:r>
    </w:p>
    <w:p w14:paraId="110B1667" w14:textId="77777777" w:rsidR="00CB1B8C" w:rsidRDefault="00CB1B8C" w:rsidP="00CB1B8C">
      <w:pPr>
        <w:rPr>
          <w:rFonts w:ascii="Verdana" w:hAnsi="Verdana"/>
          <w:sz w:val="18"/>
          <w:szCs w:val="18"/>
        </w:rPr>
      </w:pPr>
    </w:p>
    <w:p w14:paraId="110B1668" w14:textId="77777777" w:rsidR="00CB1B8C" w:rsidRPr="00915998" w:rsidRDefault="00CB1B8C" w:rsidP="00CB1B8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Alle prijzen dienen exclusief BTW ingevuld te worden. </w:t>
      </w:r>
    </w:p>
    <w:p w14:paraId="110B1669" w14:textId="77777777" w:rsidR="00241548" w:rsidRDefault="00241548" w:rsidP="00241548"/>
    <w:p w14:paraId="110B166A" w14:textId="77777777" w:rsidR="00CB1B8C" w:rsidRPr="00580B74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Inschrijving p</w:t>
      </w:r>
      <w:r w:rsidRPr="00580B74">
        <w:rPr>
          <w:rFonts w:ascii="Verdana" w:hAnsi="Verdana"/>
          <w:b/>
          <w:sz w:val="18"/>
          <w:szCs w:val="18"/>
          <w:lang w:val="nl-NL"/>
        </w:rPr>
        <w:t>erceel West Nederland Noord (WNN)</w:t>
      </w:r>
    </w:p>
    <w:p w14:paraId="110B166B" w14:textId="77777777" w:rsidR="00C85BA2" w:rsidRDefault="00C85BA2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66C" w14:textId="4DBF2D10" w:rsidR="00CB1B8C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Geplande locaties jaar </w:t>
      </w:r>
      <w:r w:rsidR="00084A2A">
        <w:rPr>
          <w:rFonts w:ascii="Verdana" w:hAnsi="Verdana"/>
          <w:sz w:val="18"/>
          <w:szCs w:val="18"/>
          <w:lang w:val="nl-NL"/>
        </w:rPr>
        <w:t xml:space="preserve">2023 </w:t>
      </w:r>
    </w:p>
    <w:tbl>
      <w:tblPr>
        <w:tblW w:w="9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1290"/>
        <w:gridCol w:w="988"/>
        <w:gridCol w:w="1134"/>
        <w:gridCol w:w="1361"/>
        <w:gridCol w:w="1134"/>
        <w:gridCol w:w="992"/>
      </w:tblGrid>
      <w:tr w:rsidR="00372134" w:rsidRPr="00347A7D" w14:paraId="110B1676" w14:textId="77777777" w:rsidTr="008E48C3">
        <w:trPr>
          <w:trHeight w:val="307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66D" w14:textId="23DE214D" w:rsidR="00372134" w:rsidRPr="00724C6D" w:rsidRDefault="00372134" w:rsidP="00372134">
            <w:pPr>
              <w:pStyle w:val="Kop1"/>
              <w:rPr>
                <w:sz w:val="18"/>
                <w:szCs w:val="18"/>
              </w:rPr>
            </w:pPr>
            <w:r w:rsidRPr="00724C6D">
              <w:rPr>
                <w:sz w:val="18"/>
                <w:szCs w:val="18"/>
              </w:rPr>
              <w:t xml:space="preserve">Diensten / </w:t>
            </w:r>
            <w:r>
              <w:rPr>
                <w:sz w:val="18"/>
                <w:szCs w:val="18"/>
              </w:rPr>
              <w:t xml:space="preserve">(deel)producten: WNN </w:t>
            </w:r>
            <w:r w:rsidR="00F17E95">
              <w:rPr>
                <w:sz w:val="18"/>
                <w:szCs w:val="18"/>
              </w:rPr>
              <w:t>2023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6E" w14:textId="77777777" w:rsidR="00372134" w:rsidRPr="00C075A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Type locatie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6F" w14:textId="77777777" w:rsidR="0037213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14:paraId="110B1670" w14:textId="77777777" w:rsidR="00372134" w:rsidRPr="00C075A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Waar-nemers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71" w14:textId="77777777" w:rsidR="00372134" w:rsidRPr="006A3189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6A318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camera’s 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72" w14:textId="77777777" w:rsidR="00372134" w:rsidRPr="00347A7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meet-apparatuur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overig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67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Kosten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per deel-product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67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taal  kosten per locatie</w:t>
            </w:r>
          </w:p>
        </w:tc>
      </w:tr>
      <w:tr w:rsidR="00372134" w:rsidRPr="00724C6D" w14:paraId="110B167F" w14:textId="77777777" w:rsidTr="008E48C3"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77" w14:textId="39E64D74" w:rsidR="00372134" w:rsidRPr="00E55A64" w:rsidRDefault="00372134" w:rsidP="000D60B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-1 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10B167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7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7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7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7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7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8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8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8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8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8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9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8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8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8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8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9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9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9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9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9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A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9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A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A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A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A4" w14:textId="70BD32A2" w:rsidR="00372134" w:rsidRPr="00E55A64" w:rsidRDefault="00372134" w:rsidP="002668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-2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6A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A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A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B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A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A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B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B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BE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B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B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B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B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C7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B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C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C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C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D0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C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C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C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D9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D1" w14:textId="3B4D843B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6D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D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D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E2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D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D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D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E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EB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E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E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E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E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F4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E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E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F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F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FD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F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F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F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0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FE" w14:textId="45C528E8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4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6F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0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0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0F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0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0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0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0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1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1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1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1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1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2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1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1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1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1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2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2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2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2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3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2B" w14:textId="2CF37EF7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2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3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3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3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3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3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3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3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4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3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3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4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4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4E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4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4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4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4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57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4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5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5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60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58" w14:textId="1316D698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6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5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5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5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69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6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6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6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6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72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6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6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6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7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7B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7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7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7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7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84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7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8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8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8D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85" w14:textId="524B2188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7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86" w14:textId="6F26229A" w:rsidR="00372134" w:rsidRPr="00724C6D" w:rsidRDefault="00266832" w:rsidP="002668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8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8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9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8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8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9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9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9F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9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9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9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9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A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A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A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A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A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B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A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A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A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B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B2" w14:textId="68441D38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8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B3" w14:textId="49557C88" w:rsidR="00372134" w:rsidRPr="00724C6D" w:rsidRDefault="00266832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B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B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C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B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B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C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C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C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C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C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C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C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D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C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C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D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D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DE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D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D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D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E7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DF" w14:textId="2507F2AA" w:rsidR="00372134" w:rsidRPr="00E55A64" w:rsidRDefault="00372134" w:rsidP="002668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9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E0" w14:textId="23E549F2" w:rsidR="00372134" w:rsidRPr="00724C6D" w:rsidRDefault="00266832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E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E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F0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E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E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E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E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F9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F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F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F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F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02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F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F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F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0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0B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0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0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0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14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0C" w14:textId="1D314F61" w:rsidR="00372134" w:rsidRPr="00E55A64" w:rsidRDefault="00372134" w:rsidP="008E48C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10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80D" w14:textId="22AEAA75" w:rsidR="00372134" w:rsidRPr="00724C6D" w:rsidRDefault="008E48C3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1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1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1D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1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1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1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1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2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1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1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2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2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2F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2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2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2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2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3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3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3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3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4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39" w14:textId="628CD578" w:rsidR="00372134" w:rsidRPr="00E55A6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="008E48C3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 w:rsidR="00F17E95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11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83A" w14:textId="6406E0A6" w:rsidR="00372134" w:rsidRPr="00724C6D" w:rsidRDefault="008E48C3" w:rsidP="008E48C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3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3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4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4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4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4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4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5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4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4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5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5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5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5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5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5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5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6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5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6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6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6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6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75E63DAD" w14:textId="77777777" w:rsidTr="0017486A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F35059" w14:textId="29F6FE99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-1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F5E3BD3" w14:textId="6DAD5E5B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F12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6DC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B0C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2A7B2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C3CEED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4D40A03B" w14:textId="77777777" w:rsidTr="0017486A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D8FF0D" w14:textId="2F09B4BB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BD4A1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079A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A39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440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AAEC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CF501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5630004C" w14:textId="77777777" w:rsidTr="0017486A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4FC668" w14:textId="22674486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7B6ED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0B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949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5657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8356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4481A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095F8803" w14:textId="77777777" w:rsidTr="0017486A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8848C4" w14:textId="6EBC934E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5C42E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28A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957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C74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8C37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108F8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598E63D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F19DA1" w14:textId="536C143E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E85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ADB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453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233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7F57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DFA37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3572B168" w14:textId="77777777" w:rsidTr="00DC4784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341BA6" w14:textId="28EA74F8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-2023-13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158E50" w14:textId="09D96C68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793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166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6F5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1357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BC00A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3EFF4A87" w14:textId="77777777" w:rsidTr="00DC4784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0CC457" w14:textId="752080D6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D5041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A37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6797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EC8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2439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46F3A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18D7C3F4" w14:textId="77777777" w:rsidTr="00DC4784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DB0198" w14:textId="7AFB8545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91B4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64A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6B0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18F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BDBD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CE1A67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124E2D44" w14:textId="77777777" w:rsidTr="00DC4784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8515A6" w14:textId="1E349C95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9C490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CB6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546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1A4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BB03C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8C02A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7090C9F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B3B74" w14:textId="6367C4FC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C25D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088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28D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753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D29F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DF677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285B072C" w14:textId="77777777" w:rsidTr="009D4167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8DBC" w14:textId="3D14816D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14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9431CD" w14:textId="694EF734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4A6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55D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0B3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D2F97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A7971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6C890C04" w14:textId="77777777" w:rsidTr="009D4167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2EEBF7" w14:textId="156E84AC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1F396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C42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861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51F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02A6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37461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38F1C969" w14:textId="77777777" w:rsidTr="009D4167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9ED49C" w14:textId="4BE47AD9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4F58E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BB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F23D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138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352E8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47075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33098814" w14:textId="77777777" w:rsidTr="009D4167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C89717" w14:textId="1749B1CC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590DF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8C66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D7F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B3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66E92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0BE2D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10076FC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B62F6D" w14:textId="0136A638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190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FBE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A94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C7A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A611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6B2F6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61D6BC9A" w14:textId="77777777" w:rsidTr="0055521C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E39854" w14:textId="6F62D404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15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B57A835" w14:textId="3BE0C201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BCFD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B178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CF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3FAF67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38DF2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4BBCE62E" w14:textId="77777777" w:rsidTr="0055521C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0E586F" w14:textId="387F6928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6350C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7DF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879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307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2C89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569C7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3621E622" w14:textId="77777777" w:rsidTr="0055521C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D75CF6" w14:textId="0AF1FBF3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16129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56A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7EC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C69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69C0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0D73D8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1C42D075" w14:textId="77777777" w:rsidTr="0055521C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676D4" w14:textId="005B59A5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8970A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244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D7A6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B2D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46395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12C60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01222C6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43E5E8" w14:textId="4B8AC38A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C11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221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B5AA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94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C8E0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A09933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3646A89A" w14:textId="77777777" w:rsidTr="00A527BF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BC7859" w14:textId="7A376A3B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16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061DCA0" w14:textId="324574A2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CE5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E1F9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0BD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81A6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DACF1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1B6B15E4" w14:textId="77777777" w:rsidTr="00A527BF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BEE539" w14:textId="2D9839E7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6CAE4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82D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D3B7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EA3F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FB59C4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AF76BD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63471319" w14:textId="77777777" w:rsidTr="00A527BF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338E83" w14:textId="43F21E98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EF2AC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0F0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2129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D12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ED766D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E50D9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1277FD51" w14:textId="77777777" w:rsidTr="00A527BF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B49D98" w14:textId="3A8C9897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0E9F3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05E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2B8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D87E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FF3170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188375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724C6D" w14:paraId="2F553F6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3DCFCA" w14:textId="3EC6BDDC" w:rsidR="00F17E95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372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51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DE2C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2562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C13EB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44E6C1" w14:textId="77777777" w:rsidR="00F17E95" w:rsidRPr="00724C6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17E95" w:rsidRPr="00347A7D" w14:paraId="110B1B11" w14:textId="77777777" w:rsidTr="008E48C3">
        <w:trPr>
          <w:trHeight w:val="334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B09" w14:textId="1F523F10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inschrijving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WNN 2023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B0A" w14:textId="77777777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B0B" w14:textId="77777777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B0C" w14:textId="77777777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B0D" w14:textId="77777777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B0E" w14:textId="77777777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B0F" w14:textId="77777777" w:rsidR="00F17E95" w:rsidRPr="00347A7D" w:rsidRDefault="00F17E95" w:rsidP="00F17E9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</w:tbl>
    <w:p w14:paraId="110B1B12" w14:textId="77777777" w:rsidR="00CB1B8C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B13" w14:textId="77777777" w:rsidR="00CB1B8C" w:rsidRPr="00580B74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B14" w14:textId="77777777" w:rsidR="005E0BD8" w:rsidRDefault="005E0BD8">
      <w:pPr>
        <w:overflowPunct/>
        <w:autoSpaceDE/>
        <w:autoSpaceDN/>
        <w:adjustRightInd/>
        <w:textAlignment w:val="auto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br w:type="page"/>
      </w:r>
    </w:p>
    <w:p w14:paraId="110B1C0E" w14:textId="0F8623F2" w:rsidR="00CB1B8C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lastRenderedPageBreak/>
        <w:t>Geplande locaties jaar 202</w:t>
      </w:r>
      <w:r w:rsidR="009C7B98">
        <w:rPr>
          <w:rFonts w:ascii="Verdana" w:hAnsi="Verdana"/>
          <w:sz w:val="18"/>
          <w:szCs w:val="18"/>
          <w:lang w:val="nl-NL"/>
        </w:rPr>
        <w:t>4</w:t>
      </w:r>
    </w:p>
    <w:tbl>
      <w:tblPr>
        <w:tblW w:w="93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95"/>
        <w:gridCol w:w="993"/>
        <w:gridCol w:w="1134"/>
        <w:gridCol w:w="1417"/>
        <w:gridCol w:w="1134"/>
        <w:gridCol w:w="992"/>
      </w:tblGrid>
      <w:tr w:rsidR="009C7B98" w:rsidRPr="00347A7D" w14:paraId="110B1C18" w14:textId="77777777" w:rsidTr="009C7B98">
        <w:trPr>
          <w:trHeight w:val="30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C0F" w14:textId="65E235D9" w:rsidR="009C7B98" w:rsidRPr="00724C6D" w:rsidRDefault="009C7B98" w:rsidP="009C7B98">
            <w:pPr>
              <w:pStyle w:val="Kop1"/>
              <w:rPr>
                <w:sz w:val="18"/>
                <w:szCs w:val="18"/>
              </w:rPr>
            </w:pPr>
            <w:r w:rsidRPr="00724C6D">
              <w:rPr>
                <w:sz w:val="18"/>
                <w:szCs w:val="18"/>
              </w:rPr>
              <w:t xml:space="preserve">Diensten / </w:t>
            </w:r>
            <w:r>
              <w:rPr>
                <w:sz w:val="18"/>
                <w:szCs w:val="18"/>
              </w:rPr>
              <w:t>(deel)producten: WNN 2024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10" w14:textId="77777777" w:rsidR="009C7B98" w:rsidRPr="00C075A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Type locatie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11" w14:textId="77777777" w:rsidR="009C7B98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14:paraId="110B1C12" w14:textId="77777777" w:rsidR="009C7B98" w:rsidRPr="00C075A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Waar-nemers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13" w14:textId="77777777" w:rsidR="009C7B98" w:rsidRPr="006A3189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6A318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camera’s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14" w14:textId="77777777" w:rsidR="009C7B98" w:rsidRPr="00347A7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meet-apparatuur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overig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C1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Kosten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per deel-product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16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taal  kosten per locatie</w:t>
            </w:r>
          </w:p>
        </w:tc>
      </w:tr>
      <w:tr w:rsidR="009C7B98" w:rsidRPr="00724C6D" w14:paraId="110B1C21" w14:textId="77777777" w:rsidTr="009C7B98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19" w14:textId="78FCF2BC" w:rsidR="009C7B98" w:rsidRPr="00E55A64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-1 </w:t>
            </w:r>
          </w:p>
        </w:tc>
        <w:tc>
          <w:tcPr>
            <w:tcW w:w="129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10B1C1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1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1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1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1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1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2A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22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23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24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2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26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2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2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33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2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2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2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2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2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30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31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3C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34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3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36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3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3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39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3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45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3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3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3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40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41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42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43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4E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46" w14:textId="2EC0ABF3" w:rsidR="009C7B98" w:rsidRPr="00E55A64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-2024-2</w:t>
            </w:r>
          </w:p>
        </w:tc>
        <w:tc>
          <w:tcPr>
            <w:tcW w:w="12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C4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4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49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4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4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4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57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4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50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51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52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53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54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5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60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5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59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5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5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5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5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5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69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61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62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3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4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66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6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72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6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6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6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70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7B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73" w14:textId="6B54B210" w:rsidR="009C7B98" w:rsidRPr="00E55A64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</w:t>
            </w:r>
          </w:p>
        </w:tc>
        <w:tc>
          <w:tcPr>
            <w:tcW w:w="12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C74" w14:textId="158F7561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7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76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7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7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79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84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7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7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7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7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80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81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82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8D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85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86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8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8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89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8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8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96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8E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C8F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0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1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2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93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94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10B1C9F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97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8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9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A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9B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9C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9D" w14:textId="77777777" w:rsidR="009C7B98" w:rsidRPr="00724C6D" w:rsidRDefault="009C7B98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32E9EFBC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0F3CAD" w14:textId="70EDC961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4</w:t>
            </w:r>
          </w:p>
        </w:tc>
        <w:tc>
          <w:tcPr>
            <w:tcW w:w="129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09792B0" w14:textId="3112F2E3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Toe- en afrit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3B9C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A90F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9909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E063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080205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7273CAFC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9ED550" w14:textId="12C79AF6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6A4BFC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C7ED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D6F2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C186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E3A0C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15CEAE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2FA2A2C7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3F2A65" w14:textId="0E9089AA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4A407B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5B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CED0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988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FF352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D6847A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5F500DD0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4B780D" w14:textId="59FDFE5F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49305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3420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8425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551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AF812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9BA48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34418628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2ED9E7" w14:textId="00146486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37A1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E49E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36606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F248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14A8E6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A0330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19BB884A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01D645" w14:textId="7F7BACDA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N-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129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085F8CC" w14:textId="611162FD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7AE2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029A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80E6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ABED0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37016F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34132F0B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6841A5" w14:textId="460821A7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B2AB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64CD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200C3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0F15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37518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3FD2BE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5BEB1321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007C94" w14:textId="40FFE7B3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B833D3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FB5F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3D8F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6CD2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96DE8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4A5145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651BF87A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49BDEA" w14:textId="34688450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7AD8B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B125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B7D4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FC43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674B50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C12602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724C6D" w14:paraId="0FFA96E6" w14:textId="77777777" w:rsidTr="009C7B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18507C" w14:textId="28A8B313" w:rsidR="009C7B98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A207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BF7D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C2D3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FD21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7D978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0E9B73" w14:textId="77777777" w:rsidR="009C7B98" w:rsidRPr="00724C6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9C7B98" w:rsidRPr="00347A7D" w14:paraId="110B1CA8" w14:textId="77777777" w:rsidTr="009C7B98">
        <w:trPr>
          <w:trHeight w:val="33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CA0" w14:textId="0F627876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inschrijving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WNN 2024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A1" w14:textId="77777777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A2" w14:textId="77777777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A3" w14:textId="77777777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A4" w14:textId="77777777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CA5" w14:textId="77777777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A6" w14:textId="77777777" w:rsidR="009C7B98" w:rsidRPr="00347A7D" w:rsidRDefault="009C7B98" w:rsidP="009C7B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</w:tbl>
    <w:p w14:paraId="110B1CA9" w14:textId="77777777" w:rsidR="00CB1B8C" w:rsidRDefault="00CB1B8C" w:rsidP="00241548"/>
    <w:p w14:paraId="110B1CAA" w14:textId="77777777" w:rsidR="005E0BD8" w:rsidRDefault="005E0BD8" w:rsidP="00241548"/>
    <w:p w14:paraId="110B1CAB" w14:textId="77777777" w:rsidR="00666890" w:rsidRDefault="00666890">
      <w:pPr>
        <w:overflowPunct/>
        <w:autoSpaceDE/>
        <w:autoSpaceDN/>
        <w:adjustRightInd/>
        <w:textAlignment w:val="auto"/>
      </w:pPr>
      <w:r>
        <w:br w:type="page"/>
      </w:r>
      <w:bookmarkStart w:id="0" w:name="_GoBack"/>
      <w:bookmarkEnd w:id="0"/>
    </w:p>
    <w:p w14:paraId="110B1CAC" w14:textId="77777777" w:rsidR="00666890" w:rsidRPr="00666890" w:rsidRDefault="00666890" w:rsidP="00666890">
      <w:pPr>
        <w:spacing w:before="100" w:after="100"/>
        <w:outlineLvl w:val="1"/>
        <w:rPr>
          <w:rFonts w:ascii="Arial Unicode MS" w:eastAsia="Arial Unicode MS"/>
          <w:b/>
          <w:sz w:val="36"/>
          <w:lang w:val="nl-NL"/>
        </w:rPr>
      </w:pPr>
      <w:r w:rsidRPr="00666890">
        <w:rPr>
          <w:rFonts w:ascii="Arial Unicode MS" w:eastAsia="Arial Unicode MS"/>
          <w:b/>
          <w:sz w:val="36"/>
          <w:lang w:val="nl-NL"/>
        </w:rPr>
        <w:t>Verzamelstaat perceel</w:t>
      </w:r>
      <w:r>
        <w:rPr>
          <w:rFonts w:ascii="Arial Unicode MS" w:eastAsia="Arial Unicode MS"/>
          <w:b/>
          <w:sz w:val="36"/>
          <w:lang w:val="nl-NL"/>
        </w:rPr>
        <w:t xml:space="preserve"> WN</w:t>
      </w:r>
      <w:r w:rsidRPr="00666890">
        <w:rPr>
          <w:rFonts w:ascii="Arial Unicode MS" w:eastAsia="Arial Unicode MS"/>
          <w:b/>
          <w:sz w:val="36"/>
          <w:lang w:val="nl-NL"/>
        </w:rPr>
        <w:t>N</w:t>
      </w:r>
    </w:p>
    <w:tbl>
      <w:tblPr>
        <w:tblW w:w="90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76"/>
        <w:gridCol w:w="1559"/>
        <w:gridCol w:w="1134"/>
        <w:gridCol w:w="1418"/>
        <w:gridCol w:w="1336"/>
      </w:tblGrid>
      <w:tr w:rsidR="00666890" w:rsidRPr="00347A7D" w14:paraId="110B1CAE" w14:textId="77777777" w:rsidTr="00605698">
        <w:trPr>
          <w:trHeight w:val="307"/>
        </w:trPr>
        <w:tc>
          <w:tcPr>
            <w:tcW w:w="909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AD" w14:textId="6A0D10F5" w:rsidR="00666890" w:rsidRPr="00D20674" w:rsidRDefault="00666890" w:rsidP="00084A2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24"/>
                <w:szCs w:val="24"/>
                <w:lang w:val="nl-NL"/>
              </w:rPr>
            </w:pP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t>Verzamelstaat perceel WNN 202</w:t>
            </w:r>
            <w:r w:rsidR="009C7B98">
              <w:rPr>
                <w:rFonts w:ascii="Verdana" w:hAnsi="Verdana"/>
                <w:b/>
                <w:sz w:val="24"/>
                <w:szCs w:val="24"/>
                <w:lang w:val="nl-NL"/>
              </w:rPr>
              <w:t>3</w:t>
            </w: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t xml:space="preserve"> + 202</w:t>
            </w:r>
            <w:r w:rsidR="009C7B98">
              <w:rPr>
                <w:rFonts w:ascii="Verdana" w:hAnsi="Verdana"/>
                <w:b/>
                <w:sz w:val="24"/>
                <w:szCs w:val="24"/>
                <w:lang w:val="nl-NL"/>
              </w:rPr>
              <w:t>4</w:t>
            </w:r>
          </w:p>
        </w:tc>
      </w:tr>
      <w:tr w:rsidR="00666890" w:rsidRPr="00347A7D" w14:paraId="110B1CB6" w14:textId="77777777" w:rsidTr="00605698">
        <w:trPr>
          <w:trHeight w:val="30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CAF" w14:textId="77777777" w:rsidR="00666890" w:rsidRPr="00724C6D" w:rsidRDefault="00666890" w:rsidP="00605698">
            <w:pPr>
              <w:pStyle w:val="Kop1"/>
              <w:rPr>
                <w:sz w:val="18"/>
                <w:szCs w:val="18"/>
              </w:rPr>
            </w:pPr>
            <w:r w:rsidRPr="00724C6D">
              <w:rPr>
                <w:sz w:val="18"/>
                <w:szCs w:val="18"/>
              </w:rPr>
              <w:t xml:space="preserve">Diensten / </w:t>
            </w:r>
            <w:r>
              <w:rPr>
                <w:sz w:val="18"/>
                <w:szCs w:val="18"/>
              </w:rPr>
              <w:t>(deel)producten WNN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B0" w14:textId="77777777" w:rsidR="00666890" w:rsidRPr="00C075A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B1" w14:textId="77777777" w:rsidR="00666890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14:paraId="110B1CB2" w14:textId="77777777" w:rsidR="00666890" w:rsidRPr="00C075A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waarnemers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B3" w14:textId="77777777" w:rsidR="00666890" w:rsidRPr="006A3189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6A318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camera’s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CB4" w14:textId="77777777" w:rsidR="00666890" w:rsidRPr="00242374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4237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</w:t>
            </w:r>
            <w:proofErr w:type="spellStart"/>
            <w:r w:rsidRPr="00242374">
              <w:rPr>
                <w:rFonts w:ascii="Verdana" w:hAnsi="Verdana"/>
                <w:b/>
                <w:sz w:val="18"/>
                <w:szCs w:val="18"/>
                <w:lang w:val="nl-NL"/>
              </w:rPr>
              <w:t>meet-apparatuur</w:t>
            </w:r>
            <w:proofErr w:type="spellEnd"/>
            <w:r w:rsidRPr="0024237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overig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B5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taal  kosten producten</w:t>
            </w:r>
          </w:p>
        </w:tc>
      </w:tr>
      <w:tr w:rsidR="00522A49" w:rsidRPr="00724C6D" w14:paraId="21DBA485" w14:textId="77777777" w:rsidTr="006056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30C3E6" w14:textId="3B303AB6" w:rsidR="00522A49" w:rsidRDefault="00F52EF6" w:rsidP="009C7B98">
            <w:pPr>
              <w:numPr>
                <w:ilvl w:val="0"/>
                <w:numId w:val="31"/>
              </w:num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WNN 2023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52F4" w14:textId="77777777" w:rsidR="00522A49" w:rsidRPr="00724C6D" w:rsidRDefault="00522A4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2FA" w14:textId="77777777" w:rsidR="00522A49" w:rsidRPr="00724C6D" w:rsidRDefault="00522A4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A6F1" w14:textId="77777777" w:rsidR="00522A49" w:rsidRPr="00724C6D" w:rsidRDefault="00522A4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C4AC9" w14:textId="77777777" w:rsidR="00522A49" w:rsidRPr="00724C6D" w:rsidRDefault="00522A4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5DD5B0" w14:textId="77777777" w:rsidR="00522A49" w:rsidRPr="00724C6D" w:rsidRDefault="00522A4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66890" w:rsidRPr="00724C6D" w14:paraId="110B1CCB" w14:textId="77777777" w:rsidTr="006056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C5" w14:textId="0C8DF66B" w:rsidR="00666890" w:rsidRPr="00E55A64" w:rsidRDefault="00666890" w:rsidP="00666890">
            <w:pPr>
              <w:numPr>
                <w:ilvl w:val="0"/>
                <w:numId w:val="31"/>
              </w:num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Subtotaal WNN 202</w:t>
            </w:r>
            <w:r w:rsidR="009C7B98">
              <w:rPr>
                <w:rFonts w:ascii="Verdana" w:hAnsi="Verdana"/>
                <w:b/>
                <w:sz w:val="18"/>
                <w:szCs w:val="18"/>
                <w:lang w:val="nl-NL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6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7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8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C9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CA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66890" w:rsidRPr="00347A7D" w14:paraId="110B1CD3" w14:textId="77777777" w:rsidTr="00605698">
        <w:trPr>
          <w:trHeight w:val="33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CCC" w14:textId="77777777" w:rsidR="00666890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Totaal inschrijving perceel WNN </w:t>
            </w:r>
          </w:p>
          <w:p w14:paraId="110B1CCD" w14:textId="77777777" w:rsidR="00666890" w:rsidRPr="0060587F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(excl. BTW)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CE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CF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D0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CD1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D2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</w:tbl>
    <w:p w14:paraId="110B1CD4" w14:textId="77777777" w:rsidR="005E0BD8" w:rsidRDefault="005E0BD8" w:rsidP="00241548"/>
    <w:p w14:paraId="110B1CD5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Indien er minderwerk aan de orde is wordt dit verrekend middels de hierboven opgegeven prijs per locatie. Om meerwerk </w:t>
      </w:r>
      <w:r w:rsidR="00447E3B">
        <w:rPr>
          <w:rFonts w:ascii="Verdana" w:hAnsi="Verdana"/>
          <w:sz w:val="18"/>
          <w:szCs w:val="18"/>
          <w:lang w:val="nl-NL"/>
        </w:rPr>
        <w:t xml:space="preserve">(bijvoorbeeld het toevoegen van een extra tellocatie) </w:t>
      </w:r>
      <w:r>
        <w:rPr>
          <w:rFonts w:ascii="Verdana" w:hAnsi="Verdana"/>
          <w:sz w:val="18"/>
          <w:szCs w:val="18"/>
          <w:lang w:val="nl-NL"/>
        </w:rPr>
        <w:t xml:space="preserve">te kunnen verrekenen wordt u gevraagd om </w:t>
      </w:r>
      <w:r w:rsidR="00447E3B">
        <w:rPr>
          <w:rFonts w:ascii="Verdana" w:hAnsi="Verdana"/>
          <w:sz w:val="18"/>
          <w:szCs w:val="18"/>
          <w:lang w:val="nl-NL"/>
        </w:rPr>
        <w:t xml:space="preserve">in </w:t>
      </w:r>
      <w:r>
        <w:rPr>
          <w:rFonts w:ascii="Verdana" w:hAnsi="Verdana"/>
          <w:sz w:val="18"/>
          <w:szCs w:val="18"/>
          <w:lang w:val="nl-NL"/>
        </w:rPr>
        <w:t>onderstaande tabel uw prijzen op te geven.</w:t>
      </w:r>
      <w:r w:rsidR="00447E3B">
        <w:rPr>
          <w:rFonts w:ascii="Verdana" w:hAnsi="Verdana"/>
          <w:sz w:val="18"/>
          <w:szCs w:val="18"/>
          <w:lang w:val="nl-NL"/>
        </w:rPr>
        <w:t xml:space="preserve"> De prijzen in onderstaande tabel dienen in verhouding te zijn met de prijzen van de al geplande tellocaties. </w:t>
      </w:r>
    </w:p>
    <w:p w14:paraId="110B1CD6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984"/>
      </w:tblGrid>
      <w:tr w:rsidR="00666890" w:rsidRPr="007E392E" w14:paraId="110B1CD9" w14:textId="77777777" w:rsidTr="00605698">
        <w:tc>
          <w:tcPr>
            <w:tcW w:w="4252" w:type="dxa"/>
            <w:shd w:val="clear" w:color="auto" w:fill="auto"/>
          </w:tcPr>
          <w:p w14:paraId="110B1CD7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b/>
                <w:sz w:val="18"/>
                <w:szCs w:val="18"/>
                <w:lang w:val="nl-NL"/>
              </w:rPr>
              <w:t>Optie</w:t>
            </w:r>
          </w:p>
        </w:tc>
        <w:tc>
          <w:tcPr>
            <w:tcW w:w="1984" w:type="dxa"/>
            <w:shd w:val="clear" w:color="auto" w:fill="auto"/>
          </w:tcPr>
          <w:p w14:paraId="110B1CD8" w14:textId="12AD4A6F" w:rsidR="00666890" w:rsidRPr="007E392E" w:rsidRDefault="00666890" w:rsidP="00C304C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b/>
                <w:sz w:val="18"/>
                <w:szCs w:val="18"/>
                <w:lang w:val="nl-NL"/>
              </w:rPr>
              <w:t>Prijs (</w:t>
            </w:r>
            <w:r w:rsidR="00C304CA">
              <w:rPr>
                <w:rFonts w:ascii="Verdana" w:hAnsi="Verdana"/>
                <w:b/>
                <w:sz w:val="18"/>
                <w:szCs w:val="18"/>
                <w:lang w:val="nl-NL"/>
              </w:rPr>
              <w:t>excl</w:t>
            </w:r>
            <w:r w:rsidRPr="007E392E">
              <w:rPr>
                <w:rFonts w:ascii="Verdana" w:hAnsi="Verdana"/>
                <w:b/>
                <w:sz w:val="18"/>
                <w:szCs w:val="18"/>
                <w:lang w:val="nl-NL"/>
              </w:rPr>
              <w:t>. BTW)</w:t>
            </w:r>
          </w:p>
        </w:tc>
      </w:tr>
      <w:tr w:rsidR="00666890" w:rsidRPr="007E392E" w14:paraId="110B1CDC" w14:textId="77777777" w:rsidTr="00605698">
        <w:tc>
          <w:tcPr>
            <w:tcW w:w="4252" w:type="dxa"/>
            <w:shd w:val="clear" w:color="auto" w:fill="auto"/>
          </w:tcPr>
          <w:p w14:paraId="110B1CDA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Inzet camera per dag</w:t>
            </w:r>
          </w:p>
        </w:tc>
        <w:tc>
          <w:tcPr>
            <w:tcW w:w="1984" w:type="dxa"/>
            <w:shd w:val="clear" w:color="auto" w:fill="auto"/>
          </w:tcPr>
          <w:p w14:paraId="110B1CDB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666890" w:rsidRPr="007E392E" w14:paraId="110B1CDF" w14:textId="77777777" w:rsidTr="00605698">
        <w:tc>
          <w:tcPr>
            <w:tcW w:w="4252" w:type="dxa"/>
            <w:shd w:val="clear" w:color="auto" w:fill="auto"/>
          </w:tcPr>
          <w:p w14:paraId="110B1CDD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Inzet waarnemer per dag</w:t>
            </w:r>
          </w:p>
        </w:tc>
        <w:tc>
          <w:tcPr>
            <w:tcW w:w="1984" w:type="dxa"/>
            <w:shd w:val="clear" w:color="auto" w:fill="auto"/>
          </w:tcPr>
          <w:p w14:paraId="110B1CDE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666890" w:rsidRPr="007E392E" w14:paraId="110B1CE2" w14:textId="77777777" w:rsidTr="00605698">
        <w:tc>
          <w:tcPr>
            <w:tcW w:w="4252" w:type="dxa"/>
            <w:shd w:val="clear" w:color="auto" w:fill="auto"/>
          </w:tcPr>
          <w:p w14:paraId="110B1CE0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Inzet meetapparatuur overig per dag</w:t>
            </w:r>
          </w:p>
        </w:tc>
        <w:tc>
          <w:tcPr>
            <w:tcW w:w="1984" w:type="dxa"/>
            <w:shd w:val="clear" w:color="auto" w:fill="auto"/>
          </w:tcPr>
          <w:p w14:paraId="110B1CE1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666890" w:rsidRPr="007E392E" w14:paraId="110B1CE5" w14:textId="77777777" w:rsidTr="00605698">
        <w:tc>
          <w:tcPr>
            <w:tcW w:w="4252" w:type="dxa"/>
            <w:shd w:val="clear" w:color="auto" w:fill="auto"/>
          </w:tcPr>
          <w:p w14:paraId="110B1CE3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Wegafzetting (</w:t>
            </w:r>
            <w:proofErr w:type="spellStart"/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opbouw+afbreken</w:t>
            </w:r>
            <w:proofErr w:type="spellEnd"/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10B1CE4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</w:tbl>
    <w:p w14:paraId="110B1CE6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7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8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9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A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Inschrijving g</w:t>
      </w:r>
      <w:r w:rsidRPr="00915998">
        <w:rPr>
          <w:rFonts w:ascii="Verdana" w:hAnsi="Verdana"/>
          <w:sz w:val="18"/>
          <w:szCs w:val="18"/>
          <w:lang w:val="nl-NL"/>
        </w:rPr>
        <w:t>edaan te  ........................................ (plaats), d.d.  ....................... 20..</w:t>
      </w:r>
    </w:p>
    <w:p w14:paraId="110B1CEB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C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B1CF9" wp14:editId="110B1CFA">
                <wp:simplePos x="0" y="0"/>
                <wp:positionH relativeFrom="column">
                  <wp:posOffset>1062355</wp:posOffset>
                </wp:positionH>
                <wp:positionV relativeFrom="paragraph">
                  <wp:posOffset>15875</wp:posOffset>
                </wp:positionV>
                <wp:extent cx="3034030" cy="684530"/>
                <wp:effectExtent l="0" t="0" r="0" b="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B1D05" w14:textId="77777777" w:rsidR="000D60B4" w:rsidRDefault="000D60B4" w:rsidP="006668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B1CF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3.65pt;margin-top:1.25pt;width:238.9pt;height:5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">
                <v:textbox>
                  <w:txbxContent>
                    <w:p w14:paraId="110B1D05" w14:textId="77777777" w:rsidR="000D60B4" w:rsidRDefault="000D60B4" w:rsidP="00666890"/>
                  </w:txbxContent>
                </v:textbox>
              </v:shape>
            </w:pict>
          </mc:Fallback>
        </mc:AlternateContent>
      </w:r>
    </w:p>
    <w:p w14:paraId="110B1CED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E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(handtekening)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110B1CEF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0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1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2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3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naam:</w:t>
      </w:r>
      <w:r>
        <w:rPr>
          <w:rFonts w:ascii="Verdana" w:hAnsi="Verdana"/>
          <w:sz w:val="18"/>
          <w:szCs w:val="18"/>
          <w:lang w:val="nl-NL"/>
        </w:rPr>
        <w:t xml:space="preserve"> ……………………………………………………………………………</w:t>
      </w:r>
      <w:r w:rsidRPr="00915998">
        <w:rPr>
          <w:rFonts w:ascii="Verdana" w:hAnsi="Verdana"/>
          <w:sz w:val="18"/>
          <w:szCs w:val="18"/>
          <w:lang w:val="nl-NL"/>
        </w:rPr>
        <w:br/>
      </w:r>
    </w:p>
    <w:p w14:paraId="110B1CF4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 xml:space="preserve">functie: </w:t>
      </w:r>
      <w:r>
        <w:rPr>
          <w:rFonts w:ascii="Verdana" w:hAnsi="Verdana"/>
          <w:sz w:val="18"/>
          <w:szCs w:val="18"/>
          <w:lang w:val="nl-NL"/>
        </w:rPr>
        <w:t>…………………………………………………………………………</w:t>
      </w:r>
    </w:p>
    <w:p w14:paraId="110B1CF5" w14:textId="77777777" w:rsidR="00666890" w:rsidRDefault="00666890" w:rsidP="00241548"/>
    <w:p w14:paraId="110B1CF6" w14:textId="77777777" w:rsidR="00666890" w:rsidRPr="00241548" w:rsidRDefault="00666890" w:rsidP="00241548"/>
    <w:sectPr w:rsidR="00666890" w:rsidRPr="00241548" w:rsidSect="0073653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B1CFD" w14:textId="77777777" w:rsidR="000D60B4" w:rsidRDefault="000D60B4" w:rsidP="0088501B">
      <w:r>
        <w:separator/>
      </w:r>
    </w:p>
  </w:endnote>
  <w:endnote w:type="continuationSeparator" w:id="0">
    <w:p w14:paraId="110B1CFE" w14:textId="77777777" w:rsidR="000D60B4" w:rsidRDefault="000D60B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B1CFF" w14:textId="3EC89700" w:rsidR="000D60B4" w:rsidRPr="005D32F7" w:rsidRDefault="000D60B4" w:rsidP="00666890">
    <w:pPr>
      <w:pStyle w:val="Voettekst"/>
      <w:jc w:val="center"/>
      <w:rPr>
        <w:rFonts w:ascii="Verdana" w:hAnsi="Verdana"/>
        <w:sz w:val="16"/>
        <w:szCs w:val="16"/>
      </w:rPr>
    </w:pPr>
    <w:r w:rsidRPr="005D32F7">
      <w:rPr>
        <w:rFonts w:ascii="Verdana" w:hAnsi="Verdana"/>
        <w:sz w:val="16"/>
        <w:szCs w:val="16"/>
        <w:lang w:val="nl-NL"/>
      </w:rPr>
      <w:t xml:space="preserve">Bijlage </w:t>
    </w:r>
    <w:r>
      <w:rPr>
        <w:rFonts w:ascii="Verdana" w:hAnsi="Verdana"/>
        <w:sz w:val="16"/>
        <w:szCs w:val="16"/>
        <w:lang w:val="nl-NL"/>
      </w:rPr>
      <w:t>I</w:t>
    </w:r>
    <w:r w:rsidR="006E0F27">
      <w:rPr>
        <w:rFonts w:ascii="Verdana" w:hAnsi="Verdana"/>
        <w:sz w:val="16"/>
        <w:szCs w:val="16"/>
        <w:lang w:val="nl-NL"/>
      </w:rPr>
      <w:t>-2</w:t>
    </w:r>
    <w:r w:rsidRPr="005D32F7">
      <w:rPr>
        <w:rFonts w:ascii="Verdana" w:hAnsi="Verdana"/>
        <w:sz w:val="16"/>
        <w:szCs w:val="16"/>
        <w:lang w:val="nl-NL"/>
      </w:rPr>
      <w:t xml:space="preserve"> Inschrijvingsstaat </w:t>
    </w:r>
    <w:r>
      <w:rPr>
        <w:rFonts w:ascii="Verdana" w:hAnsi="Verdana"/>
        <w:sz w:val="16"/>
        <w:szCs w:val="16"/>
        <w:lang w:val="nl-NL"/>
      </w:rPr>
      <w:t>perceel WNN, b</w:t>
    </w:r>
    <w:r w:rsidRPr="005D32F7">
      <w:rPr>
        <w:rFonts w:ascii="Verdana" w:hAnsi="Verdana"/>
        <w:sz w:val="16"/>
        <w:szCs w:val="16"/>
        <w:lang w:val="nl-NL"/>
      </w:rPr>
      <w:t xml:space="preserve">ehorende bij </w:t>
    </w:r>
    <w:r>
      <w:rPr>
        <w:rFonts w:ascii="Verdana" w:hAnsi="Verdana"/>
        <w:sz w:val="16"/>
        <w:szCs w:val="16"/>
        <w:lang w:val="nl-NL"/>
      </w:rPr>
      <w:t>project Verkeerstelling MN &amp; WNN 20</w:t>
    </w:r>
    <w:r w:rsidR="009C7B98">
      <w:rPr>
        <w:rFonts w:ascii="Verdana" w:hAnsi="Verdana"/>
        <w:sz w:val="16"/>
        <w:szCs w:val="16"/>
        <w:lang w:val="nl-NL"/>
      </w:rPr>
      <w:t>2</w:t>
    </w:r>
    <w:r w:rsidR="007C24EE">
      <w:rPr>
        <w:rFonts w:ascii="Verdana" w:hAnsi="Verdana"/>
        <w:sz w:val="16"/>
        <w:szCs w:val="16"/>
        <w:lang w:val="nl-NL"/>
      </w:rPr>
      <w:t>3</w:t>
    </w:r>
    <w:r>
      <w:rPr>
        <w:rFonts w:ascii="Verdana" w:hAnsi="Verdana"/>
        <w:sz w:val="16"/>
        <w:szCs w:val="16"/>
        <w:lang w:val="nl-NL"/>
      </w:rPr>
      <w:t xml:space="preserve"> - 202</w:t>
    </w:r>
    <w:r w:rsidR="009C7B98">
      <w:rPr>
        <w:rFonts w:ascii="Verdana" w:hAnsi="Verdana"/>
        <w:sz w:val="16"/>
        <w:szCs w:val="16"/>
        <w:lang w:val="nl-NL"/>
      </w:rPr>
      <w:t>4</w:t>
    </w:r>
  </w:p>
  <w:p w14:paraId="110B1D00" w14:textId="088EE8CE" w:rsidR="000D60B4" w:rsidRPr="005D32F7" w:rsidRDefault="000D60B4" w:rsidP="00666890">
    <w:pPr>
      <w:pStyle w:val="Voettekst"/>
      <w:jc w:val="center"/>
      <w:rPr>
        <w:rFonts w:ascii="Verdana" w:hAnsi="Verdana"/>
        <w:sz w:val="16"/>
        <w:szCs w:val="16"/>
      </w:rPr>
    </w:pPr>
    <w:r w:rsidRPr="005D32F7">
      <w:rPr>
        <w:rFonts w:ascii="Verdana" w:hAnsi="Verdana"/>
        <w:sz w:val="16"/>
        <w:szCs w:val="16"/>
      </w:rPr>
      <w:t xml:space="preserve">zaaknummer </w:t>
    </w:r>
    <w:r>
      <w:rPr>
        <w:rFonts w:ascii="Verdana" w:hAnsi="Verdana"/>
        <w:sz w:val="16"/>
        <w:szCs w:val="16"/>
      </w:rPr>
      <w:t>311</w:t>
    </w:r>
    <w:r w:rsidR="009C7B98">
      <w:rPr>
        <w:rFonts w:ascii="Verdana" w:hAnsi="Verdana"/>
        <w:sz w:val="16"/>
        <w:szCs w:val="16"/>
      </w:rPr>
      <w:t>79376</w:t>
    </w:r>
  </w:p>
  <w:p w14:paraId="110B1D01" w14:textId="77777777" w:rsidR="000D60B4" w:rsidRPr="005D32F7" w:rsidRDefault="000D60B4" w:rsidP="00666890">
    <w:pPr>
      <w:pStyle w:val="Voettekst"/>
      <w:rPr>
        <w:rFonts w:ascii="Verdana" w:hAnsi="Verdana"/>
        <w:sz w:val="16"/>
        <w:szCs w:val="16"/>
      </w:rPr>
    </w:pPr>
  </w:p>
  <w:p w14:paraId="110B1D02" w14:textId="4E113A93" w:rsidR="000D60B4" w:rsidRPr="005D32F7" w:rsidRDefault="000D60B4" w:rsidP="00666890">
    <w:pPr>
      <w:pStyle w:val="Voettekst"/>
      <w:rPr>
        <w:rFonts w:ascii="Verdana" w:hAnsi="Verdana"/>
        <w:sz w:val="16"/>
        <w:szCs w:val="16"/>
        <w:lang w:val="nl-NL"/>
      </w:rPr>
    </w:pPr>
    <w:r w:rsidRPr="005D32F7">
      <w:rPr>
        <w:rStyle w:val="Paginanummer"/>
        <w:rFonts w:ascii="Verdana" w:hAnsi="Verdana"/>
        <w:sz w:val="16"/>
        <w:szCs w:val="16"/>
      </w:rPr>
      <w:tab/>
      <w:t xml:space="preserve">pagina </w:t>
    </w:r>
    <w:r w:rsidRPr="005D32F7">
      <w:rPr>
        <w:rStyle w:val="Paginanummer"/>
        <w:rFonts w:ascii="Verdana" w:hAnsi="Verdana"/>
        <w:sz w:val="16"/>
        <w:szCs w:val="16"/>
      </w:rPr>
      <w:fldChar w:fldCharType="begin"/>
    </w:r>
    <w:r w:rsidRPr="005D32F7">
      <w:rPr>
        <w:rStyle w:val="Paginanummer"/>
        <w:rFonts w:ascii="Verdana" w:hAnsi="Verdana"/>
        <w:sz w:val="16"/>
        <w:szCs w:val="16"/>
        <w:lang w:val="nl-NL"/>
      </w:rPr>
      <w:instrText xml:space="preserve"> PAGE </w:instrText>
    </w:r>
    <w:r w:rsidRPr="005D32F7">
      <w:rPr>
        <w:rStyle w:val="Paginanummer"/>
        <w:rFonts w:ascii="Verdana" w:hAnsi="Verdana"/>
        <w:sz w:val="16"/>
        <w:szCs w:val="16"/>
      </w:rPr>
      <w:fldChar w:fldCharType="separate"/>
    </w:r>
    <w:r w:rsidR="007C24EE">
      <w:rPr>
        <w:rStyle w:val="Paginanummer"/>
        <w:rFonts w:ascii="Verdana" w:hAnsi="Verdana"/>
        <w:noProof/>
        <w:sz w:val="16"/>
        <w:szCs w:val="16"/>
        <w:lang w:val="nl-NL"/>
      </w:rPr>
      <w:t>2</w:t>
    </w:r>
    <w:r w:rsidRPr="005D32F7">
      <w:rPr>
        <w:rStyle w:val="Paginanummer"/>
        <w:rFonts w:ascii="Verdana" w:hAnsi="Verdana"/>
        <w:sz w:val="16"/>
        <w:szCs w:val="16"/>
      </w:rPr>
      <w:fldChar w:fldCharType="end"/>
    </w:r>
    <w:r w:rsidRPr="005D32F7">
      <w:rPr>
        <w:rStyle w:val="Paginanummer"/>
        <w:rFonts w:ascii="Verdana" w:hAnsi="Verdana"/>
        <w:sz w:val="16"/>
        <w:szCs w:val="16"/>
        <w:lang w:val="nl-NL"/>
      </w:rPr>
      <w:t xml:space="preserve"> van </w:t>
    </w:r>
    <w:r w:rsidRPr="005D32F7">
      <w:rPr>
        <w:rStyle w:val="Paginanummer"/>
        <w:rFonts w:ascii="Verdana" w:hAnsi="Verdana"/>
        <w:sz w:val="16"/>
        <w:szCs w:val="16"/>
      </w:rPr>
      <w:fldChar w:fldCharType="begin"/>
    </w:r>
    <w:r w:rsidRPr="005D32F7">
      <w:rPr>
        <w:rStyle w:val="Paginanummer"/>
        <w:rFonts w:ascii="Verdana" w:hAnsi="Verdana"/>
        <w:sz w:val="16"/>
        <w:szCs w:val="16"/>
      </w:rPr>
      <w:instrText xml:space="preserve"> NUMPAGES </w:instrText>
    </w:r>
    <w:r w:rsidRPr="005D32F7">
      <w:rPr>
        <w:rStyle w:val="Paginanummer"/>
        <w:rFonts w:ascii="Verdana" w:hAnsi="Verdana"/>
        <w:sz w:val="16"/>
        <w:szCs w:val="16"/>
      </w:rPr>
      <w:fldChar w:fldCharType="separate"/>
    </w:r>
    <w:r w:rsidR="007C24EE">
      <w:rPr>
        <w:rStyle w:val="Paginanummer"/>
        <w:rFonts w:ascii="Verdana" w:hAnsi="Verdana"/>
        <w:noProof/>
        <w:sz w:val="16"/>
        <w:szCs w:val="16"/>
      </w:rPr>
      <w:t>4</w:t>
    </w:r>
    <w:r w:rsidRPr="005D32F7">
      <w:rPr>
        <w:rStyle w:val="Paginanummer"/>
        <w:rFonts w:ascii="Verdana" w:hAnsi="Verdana"/>
        <w:sz w:val="16"/>
        <w:szCs w:val="16"/>
      </w:rPr>
      <w:fldChar w:fldCharType="end"/>
    </w:r>
  </w:p>
  <w:p w14:paraId="110B1D03" w14:textId="77777777" w:rsidR="000D60B4" w:rsidRPr="005D32F7" w:rsidRDefault="000D60B4" w:rsidP="00666890">
    <w:pPr>
      <w:pStyle w:val="Voettekst"/>
      <w:rPr>
        <w:rFonts w:ascii="Verdana" w:hAnsi="Verdana"/>
        <w:lang w:val="nl-NL"/>
      </w:rPr>
    </w:pPr>
    <w:r w:rsidRPr="005D32F7">
      <w:rPr>
        <w:rFonts w:ascii="Verdana" w:hAnsi="Verdana"/>
        <w:b/>
        <w:sz w:val="16"/>
        <w:szCs w:val="16"/>
        <w:lang w:val="nl-NL"/>
      </w:rPr>
      <w:t>RWS BEDRIJFSINFORMATIE</w:t>
    </w:r>
    <w:r w:rsidRPr="005D32F7">
      <w:rPr>
        <w:rFonts w:ascii="Verdana" w:hAnsi="Verdana"/>
        <w:lang w:val="nl-NL"/>
      </w:rPr>
      <w:tab/>
    </w:r>
  </w:p>
  <w:p w14:paraId="110B1D04" w14:textId="77777777" w:rsidR="000D60B4" w:rsidRPr="00666890" w:rsidRDefault="000D60B4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B1CFB" w14:textId="77777777" w:rsidR="000D60B4" w:rsidRDefault="000D60B4" w:rsidP="0088501B">
      <w:r>
        <w:separator/>
      </w:r>
    </w:p>
  </w:footnote>
  <w:footnote w:type="continuationSeparator" w:id="0">
    <w:p w14:paraId="110B1CFC" w14:textId="77777777" w:rsidR="000D60B4" w:rsidRDefault="000D60B4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96609DC"/>
    <w:multiLevelType w:val="hybridMultilevel"/>
    <w:tmpl w:val="96D26FD0"/>
    <w:lvl w:ilvl="0" w:tplc="01E64B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A2CA4"/>
    <w:multiLevelType w:val="hybridMultilevel"/>
    <w:tmpl w:val="96D26FD0"/>
    <w:lvl w:ilvl="0" w:tplc="01E64B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5"/>
  </w:num>
  <w:num w:numId="25">
    <w:abstractNumId w:val="24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8C"/>
    <w:rsid w:val="00071C46"/>
    <w:rsid w:val="00084A2A"/>
    <w:rsid w:val="000D1D80"/>
    <w:rsid w:val="000D60B4"/>
    <w:rsid w:val="000E1F3B"/>
    <w:rsid w:val="00190BDF"/>
    <w:rsid w:val="001D6F03"/>
    <w:rsid w:val="00241548"/>
    <w:rsid w:val="00266832"/>
    <w:rsid w:val="002A6578"/>
    <w:rsid w:val="002B1092"/>
    <w:rsid w:val="002C1F01"/>
    <w:rsid w:val="002E0FD2"/>
    <w:rsid w:val="00372134"/>
    <w:rsid w:val="0038549E"/>
    <w:rsid w:val="003C4BF2"/>
    <w:rsid w:val="0040142D"/>
    <w:rsid w:val="00403376"/>
    <w:rsid w:val="0040571B"/>
    <w:rsid w:val="00447E3B"/>
    <w:rsid w:val="00450447"/>
    <w:rsid w:val="004B0EA1"/>
    <w:rsid w:val="004D766D"/>
    <w:rsid w:val="00522A49"/>
    <w:rsid w:val="00560087"/>
    <w:rsid w:val="0059482C"/>
    <w:rsid w:val="005A4FBE"/>
    <w:rsid w:val="005D2CF1"/>
    <w:rsid w:val="005E046F"/>
    <w:rsid w:val="005E0BD8"/>
    <w:rsid w:val="006006F5"/>
    <w:rsid w:val="00605698"/>
    <w:rsid w:val="00666890"/>
    <w:rsid w:val="006D2E66"/>
    <w:rsid w:val="006E0F27"/>
    <w:rsid w:val="006F42D7"/>
    <w:rsid w:val="0073653F"/>
    <w:rsid w:val="007521EF"/>
    <w:rsid w:val="00771F9B"/>
    <w:rsid w:val="007C24EE"/>
    <w:rsid w:val="007F4AEA"/>
    <w:rsid w:val="0088501B"/>
    <w:rsid w:val="008E3581"/>
    <w:rsid w:val="008E48C3"/>
    <w:rsid w:val="00905289"/>
    <w:rsid w:val="009C5CF5"/>
    <w:rsid w:val="009C7B98"/>
    <w:rsid w:val="00A32591"/>
    <w:rsid w:val="00A77ABF"/>
    <w:rsid w:val="00A863E9"/>
    <w:rsid w:val="00B022C4"/>
    <w:rsid w:val="00B559E9"/>
    <w:rsid w:val="00B72222"/>
    <w:rsid w:val="00B80650"/>
    <w:rsid w:val="00C304CA"/>
    <w:rsid w:val="00C36FAA"/>
    <w:rsid w:val="00C85BA2"/>
    <w:rsid w:val="00CA55CC"/>
    <w:rsid w:val="00CB1B8C"/>
    <w:rsid w:val="00DA3555"/>
    <w:rsid w:val="00DE54A4"/>
    <w:rsid w:val="00ED7AB9"/>
    <w:rsid w:val="00EE5BBE"/>
    <w:rsid w:val="00F17E95"/>
    <w:rsid w:val="00F50F9C"/>
    <w:rsid w:val="00F52EF6"/>
    <w:rsid w:val="00F65492"/>
    <w:rsid w:val="00FB0705"/>
    <w:rsid w:val="00FC39C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165B"/>
  <w15:docId w15:val="{165AAD38-FB02-48BD-922C-E3E493D0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B8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Paginanummer">
    <w:name w:val="page number"/>
    <w:basedOn w:val="Standaardalinea-lettertype"/>
    <w:rsid w:val="00CB1B8C"/>
  </w:style>
  <w:style w:type="paragraph" w:customStyle="1" w:styleId="Dokument1">
    <w:name w:val="Dokument 1"/>
    <w:rsid w:val="00CB1B8C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 w:val="22"/>
      <w:szCs w:val="20"/>
      <w:lang w:val="en-US"/>
    </w:rPr>
  </w:style>
  <w:style w:type="paragraph" w:customStyle="1" w:styleId="Normaalweb1">
    <w:name w:val="Normaal (web)1"/>
    <w:basedOn w:val="Standaard"/>
    <w:rsid w:val="00CB1B8C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HTML-schrijfmachine1">
    <w:name w:val="HTML-schrijfmachine1"/>
    <w:rsid w:val="00CB1B8C"/>
    <w:rPr>
      <w:rFonts w:ascii="Arial Unicode MS" w:eastAsia="Arial Unicode MS"/>
      <w:sz w:val="20"/>
    </w:rPr>
  </w:style>
  <w:style w:type="paragraph" w:styleId="Plattetekst">
    <w:name w:val="Body Text"/>
    <w:basedOn w:val="Standaard"/>
    <w:link w:val="PlattetekstChar"/>
    <w:rsid w:val="00CB1B8C"/>
    <w:pPr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</w:pPr>
    <w:rPr>
      <w:rFonts w:ascii="Arial" w:hAnsi="Arial"/>
      <w:b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CB1B8C"/>
    <w:rPr>
      <w:rFonts w:ascii="Arial" w:eastAsia="Times New Roman" w:hAnsi="Arial" w:cs="Times New Roman"/>
      <w:b/>
      <w:sz w:val="20"/>
      <w:szCs w:val="20"/>
    </w:rPr>
  </w:style>
  <w:style w:type="character" w:styleId="Verwijzingopmerking">
    <w:name w:val="annotation reference"/>
    <w:semiHidden/>
    <w:rsid w:val="00CB1B8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CB1B8C"/>
  </w:style>
  <w:style w:type="character" w:customStyle="1" w:styleId="TekstopmerkingChar">
    <w:name w:val="Tekst opmerking Char"/>
    <w:basedOn w:val="Standaardalinea-lettertype"/>
    <w:link w:val="Tekstopmerking"/>
    <w:semiHidden/>
    <w:rsid w:val="00CB1B8C"/>
    <w:rPr>
      <w:rFonts w:ascii="Times New Roman" w:eastAsia="Times New Roman" w:hAnsi="Times New Roman" w:cs="Times New Roman"/>
      <w:sz w:val="20"/>
      <w:szCs w:val="20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B1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B1B8C"/>
    <w:rPr>
      <w:rFonts w:ascii="Times New Roman" w:eastAsia="Times New Roman" w:hAnsi="Times New Roman" w:cs="Times New Roman"/>
      <w:b/>
      <w:bCs/>
      <w:sz w:val="20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FD61BF4506FB2A409346F464310142F90600EC3031071741BD47A5DF35E7F4D256FB" ma:contentTypeVersion="18" ma:contentTypeDescription="RWS rapport zonder workflow" ma:contentTypeScope="" ma:versionID="4172f7d4d7ab4bbc58dc230221622d0a">
  <xsd:schema xmlns:xsd="http://www.w3.org/2001/XMLSchema" xmlns:p="http://schemas.microsoft.com/office/2006/metadata/properties" xmlns:ns2="http://schemas.microsoft.com/sharepoint/v3/fields" xmlns:ns3="93331081-eed1-4b52-85f9-6ed5102967d8" targetNamespace="http://schemas.microsoft.com/office/2006/metadata/properties" ma:root="true" ma:fieldsID="e15f17f680ff3d88e5f0e2621cd90ff4" ns2:_="" ns3:_="">
    <xsd:import namespace="http://schemas.microsoft.com/sharepoint/v3/fields"/>
    <xsd:import namespace="93331081-eed1-4b52-85f9-6ed5102967d8"/>
    <xsd:element name="properties">
      <xsd:complexType>
        <xsd:sequence>
          <xsd:element name="documentManagement">
            <xsd:complexType>
              <xsd:all>
                <xsd:element ref="ns3:Publicatie_x0020_datum" minOccurs="0"/>
                <xsd:element ref="ns3:Samenvatting" minOccurs="0"/>
                <xsd:element ref="ns3:Document_x0020_status12"/>
                <xsd:element ref="ns2:_Publish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13" nillable="true" ma:displayName="Uitgever" ma:description="De persoon, organisatie of service die deze bron heeft gepubliceerd" ma:internalName="_Publisher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Publicatie_x0020_datum" ma:index="3" nillable="true" ma:displayName="Publicatie datum" ma:default="[today]" ma:description="Datum van vandaag, indien anders aanpassen" ma:format="DateOnly" ma:internalName="Publicatie_x0020_datum">
      <xsd:simpleType>
        <xsd:restriction base="dms:DateTime"/>
      </xsd:simpleType>
    </xsd:element>
    <xsd:element name="Samenvatting" ma:index="4" nillable="true" ma:displayName="Samenvatting" ma:default="" ma:description="Geef hier een korte omschrijving van de inhoud op" ma:internalName="Samenvatting">
      <xsd:simpleType>
        <xsd:restriction base="dms:Note"/>
      </xsd:simpleType>
    </xsd:element>
    <xsd:element name="Document_x0020_status12" ma:index="10" ma:displayName="Document status" ma:format="Dropdown" ma:internalName="Document_x0020_status12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ument_x0020_status12 xmlns="93331081-eed1-4b52-85f9-6ed5102967d8">Concept</Document_x0020_status12>
    <_Publisher xmlns="http://schemas.microsoft.com/sharepoint/v3/fields" xsi:nil="true"/>
    <Samenvatting xmlns="93331081-eed1-4b52-85f9-6ed5102967d8">Inschrijvingsstaat gesplitst per perceel, inclusief uitvraag naar meerkosten waarnemer/camera/andere meetapparatuur per dag. En de kosten van een wegafzetting. 
Inclusief verwerking van opmerkingen van Remco Zaal. </Samenvatting>
    <Publicatie_x0020_datum xmlns="93331081-eed1-4b52-85f9-6ed5102967d8">2019-05-14T22:00:00+00:00</Publicatie_x0020_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4566B-369B-4FAA-82AD-A74CDD4C6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93331081-eed1-4b52-85f9-6ed5102967d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470FCB-8011-45F8-BC9B-C3EFCBF3277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93331081-eed1-4b52-85f9-6ed5102967d8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B9F767-45DD-47BC-AF7F-ACB3035B1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B38758-B962-42FC-826E-133C9F42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702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31148957 - Bijlage I - Inschrijvingsstaat - Verkeerstelling MN WNN 2019-2021 - Perceel WNN</vt:lpstr>
    </vt:vector>
  </TitlesOfParts>
  <Company>Rijkswaterstaat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31148957 - Bijlage I - Inschrijvingsstaat - Verkeerstelling MN WNN 2019-2021 - Perceel WNN</dc:title>
  <dc:creator>Beelen, Viktor (WNN)</dc:creator>
  <cp:lastModifiedBy>Broekman, Harry (PPO)</cp:lastModifiedBy>
  <cp:revision>3</cp:revision>
  <cp:lastPrinted>2019-05-29T07:07:00Z</cp:lastPrinted>
  <dcterms:created xsi:type="dcterms:W3CDTF">2022-09-07T08:30:00Z</dcterms:created>
  <dcterms:modified xsi:type="dcterms:W3CDTF">2022-09-07T09:07:00Z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0x010100FD61BF4506FB2A409346F464310142F90600EC3031071741BD47A5DF35E7F4D256FB</vt:lpwstr>
  </property>
</Properties>
</file>