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B165B" w14:textId="02EDF4FC" w:rsidR="00CB1B8C" w:rsidRDefault="008E79D9" w:rsidP="00CB1B8C">
      <w:pPr>
        <w:tabs>
          <w:tab w:val="left" w:pos="720"/>
          <w:tab w:val="left" w:pos="1440"/>
          <w:tab w:val="center" w:pos="4512"/>
        </w:tabs>
        <w:spacing w:line="240" w:lineRule="exact"/>
        <w:jc w:val="right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t xml:space="preserve">Bijlage </w:t>
      </w:r>
      <w:r w:rsidR="00754782">
        <w:rPr>
          <w:rFonts w:ascii="Verdana" w:hAnsi="Verdana"/>
          <w:sz w:val="16"/>
          <w:szCs w:val="16"/>
          <w:lang w:val="nl-NL"/>
        </w:rPr>
        <w:t>I</w:t>
      </w:r>
      <w:r w:rsidR="00E7678E">
        <w:rPr>
          <w:rFonts w:ascii="Verdana" w:hAnsi="Verdana"/>
          <w:sz w:val="16"/>
          <w:szCs w:val="16"/>
          <w:lang w:val="nl-NL"/>
        </w:rPr>
        <w:t>-1</w:t>
      </w:r>
      <w:r w:rsidR="00CB1B8C">
        <w:rPr>
          <w:rFonts w:ascii="Verdana" w:hAnsi="Verdana"/>
          <w:sz w:val="16"/>
          <w:szCs w:val="16"/>
          <w:lang w:val="nl-NL"/>
        </w:rPr>
        <w:t xml:space="preserve"> – Inschrijvingsstaat perceel </w:t>
      </w:r>
      <w:r>
        <w:rPr>
          <w:rFonts w:ascii="Verdana" w:hAnsi="Verdana"/>
          <w:sz w:val="16"/>
          <w:szCs w:val="16"/>
          <w:lang w:val="nl-NL"/>
        </w:rPr>
        <w:t>MN</w:t>
      </w:r>
    </w:p>
    <w:p w14:paraId="110B165C" w14:textId="0571E423" w:rsidR="00CB1B8C" w:rsidRPr="00372134" w:rsidRDefault="00CB1B8C" w:rsidP="00CB1B8C">
      <w:pPr>
        <w:overflowPunct/>
        <w:autoSpaceDE/>
        <w:autoSpaceDN/>
        <w:adjustRightInd/>
        <w:spacing w:line="240" w:lineRule="atLeast"/>
        <w:jc w:val="right"/>
        <w:textAlignment w:val="auto"/>
        <w:rPr>
          <w:rFonts w:asciiTheme="minorHAnsi" w:eastAsia="MS Mincho" w:hAnsiTheme="minorHAnsi"/>
          <w:bCs/>
          <w:sz w:val="16"/>
          <w:szCs w:val="16"/>
          <w:highlight w:val="lightGray"/>
          <w:lang w:val="nl-NL" w:eastAsia="nl-NL"/>
        </w:rPr>
      </w:pPr>
      <w:r w:rsidRPr="00782A4B">
        <w:rPr>
          <w:rFonts w:ascii="Verdana" w:eastAsia="MS Mincho" w:hAnsi="Verdana"/>
          <w:sz w:val="16"/>
          <w:szCs w:val="16"/>
          <w:lang w:val="nl-NL" w:eastAsia="nl-NL"/>
        </w:rPr>
        <w:t xml:space="preserve">Behorende bij </w:t>
      </w:r>
      <w:r>
        <w:rPr>
          <w:rFonts w:ascii="Verdana" w:eastAsia="MS Mincho" w:hAnsi="Verdana"/>
          <w:sz w:val="16"/>
          <w:szCs w:val="16"/>
          <w:lang w:val="nl-NL" w:eastAsia="nl-NL"/>
        </w:rPr>
        <w:t xml:space="preserve">project Verkeerstelling </w:t>
      </w:r>
      <w:r w:rsidR="00605698">
        <w:rPr>
          <w:rFonts w:ascii="Verdana" w:eastAsia="MS Mincho" w:hAnsi="Verdana"/>
          <w:sz w:val="16"/>
          <w:szCs w:val="16"/>
          <w:lang w:val="nl-NL" w:eastAsia="nl-NL"/>
        </w:rPr>
        <w:t xml:space="preserve">MN &amp; </w:t>
      </w:r>
      <w:r w:rsidR="008E79D9">
        <w:rPr>
          <w:rFonts w:ascii="Verdana" w:eastAsia="MS Mincho" w:hAnsi="Verdana"/>
          <w:sz w:val="16"/>
          <w:szCs w:val="16"/>
          <w:lang w:val="nl-NL" w:eastAsia="nl-NL"/>
        </w:rPr>
        <w:t>WNN</w:t>
      </w:r>
      <w:r>
        <w:rPr>
          <w:rFonts w:ascii="Verdana" w:eastAsia="MS Mincho" w:hAnsi="Verdana"/>
          <w:sz w:val="16"/>
          <w:szCs w:val="16"/>
          <w:lang w:val="nl-NL" w:eastAsia="nl-NL"/>
        </w:rPr>
        <w:t xml:space="preserve"> </w:t>
      </w:r>
      <w:r w:rsidR="00DD57DD">
        <w:rPr>
          <w:rFonts w:ascii="Verdana" w:eastAsia="MS Mincho" w:hAnsi="Verdana"/>
          <w:sz w:val="16"/>
          <w:szCs w:val="16"/>
          <w:lang w:val="nl-NL" w:eastAsia="nl-NL"/>
        </w:rPr>
        <w:t>2023</w:t>
      </w:r>
      <w:r>
        <w:rPr>
          <w:rFonts w:ascii="Verdana" w:eastAsia="MS Mincho" w:hAnsi="Verdana"/>
          <w:sz w:val="16"/>
          <w:szCs w:val="16"/>
          <w:lang w:val="nl-NL" w:eastAsia="nl-NL"/>
        </w:rPr>
        <w:t xml:space="preserve"> - 20</w:t>
      </w:r>
      <w:r w:rsidR="00372134">
        <w:rPr>
          <w:rFonts w:ascii="Verdana" w:eastAsia="MS Mincho" w:hAnsi="Verdana"/>
          <w:sz w:val="16"/>
          <w:szCs w:val="16"/>
          <w:lang w:val="nl-NL" w:eastAsia="nl-NL"/>
        </w:rPr>
        <w:t>24</w:t>
      </w:r>
      <w:r w:rsidRPr="00782A4B">
        <w:rPr>
          <w:rFonts w:ascii="Verdana" w:eastAsia="MS Mincho" w:hAnsi="Verdana"/>
          <w:sz w:val="16"/>
          <w:szCs w:val="16"/>
          <w:lang w:val="nl-NL" w:eastAsia="nl-NL"/>
        </w:rPr>
        <w:t xml:space="preserve">  | </w:t>
      </w:r>
      <w:r w:rsidRPr="00C075AD">
        <w:rPr>
          <w:rFonts w:ascii="Verdana" w:eastAsia="MS Mincho" w:hAnsi="Verdana"/>
          <w:sz w:val="16"/>
          <w:szCs w:val="16"/>
          <w:highlight w:val="lightGray"/>
          <w:lang w:val="nl-NL" w:eastAsia="nl-NL"/>
        </w:rPr>
        <w:t xml:space="preserve">  </w:t>
      </w:r>
      <w:proofErr w:type="spellStart"/>
      <w:r w:rsidRPr="00C075AD">
        <w:rPr>
          <w:rFonts w:ascii="Verdana" w:eastAsia="MS Mincho" w:hAnsi="Verdana"/>
          <w:sz w:val="16"/>
          <w:szCs w:val="16"/>
          <w:highlight w:val="lightGray"/>
          <w:lang w:val="nl-NL" w:eastAsia="nl-NL"/>
        </w:rPr>
        <w:t>Zaaknr</w:t>
      </w:r>
      <w:proofErr w:type="spellEnd"/>
      <w:r w:rsidRPr="00C075AD">
        <w:rPr>
          <w:rFonts w:ascii="Verdana" w:eastAsia="MS Mincho" w:hAnsi="Verdana"/>
          <w:sz w:val="16"/>
          <w:szCs w:val="16"/>
          <w:highlight w:val="lightGray"/>
          <w:lang w:val="nl-NL" w:eastAsia="nl-NL"/>
        </w:rPr>
        <w:t xml:space="preserve">. </w:t>
      </w:r>
      <w:r w:rsidR="00372134" w:rsidRPr="00372134">
        <w:rPr>
          <w:rFonts w:asciiTheme="minorHAnsi" w:hAnsiTheme="minorHAnsi"/>
          <w:sz w:val="16"/>
          <w:szCs w:val="16"/>
        </w:rPr>
        <w:t>31179376</w:t>
      </w:r>
    </w:p>
    <w:p w14:paraId="110B165D" w14:textId="77777777" w:rsidR="00CB1B8C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</w:p>
    <w:p w14:paraId="110B165E" w14:textId="0BB19CC8" w:rsidR="00CB1B8C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F83805">
        <w:rPr>
          <w:rFonts w:ascii="Verdana" w:hAnsi="Verdana"/>
          <w:b/>
          <w:sz w:val="24"/>
          <w:szCs w:val="24"/>
          <w:lang w:val="nl-NL"/>
        </w:rPr>
        <w:t xml:space="preserve">Bijlage </w:t>
      </w:r>
      <w:r w:rsidR="00754782">
        <w:rPr>
          <w:rFonts w:ascii="Verdana" w:hAnsi="Verdana"/>
          <w:b/>
          <w:sz w:val="24"/>
          <w:szCs w:val="24"/>
          <w:lang w:val="nl-NL"/>
        </w:rPr>
        <w:t>I</w:t>
      </w:r>
      <w:r w:rsidR="00E7678E">
        <w:rPr>
          <w:rFonts w:ascii="Verdana" w:hAnsi="Verdana"/>
          <w:b/>
          <w:sz w:val="24"/>
          <w:szCs w:val="24"/>
          <w:lang w:val="nl-NL"/>
        </w:rPr>
        <w:t>-1</w:t>
      </w:r>
      <w:r>
        <w:rPr>
          <w:rFonts w:ascii="Verdana" w:hAnsi="Verdana"/>
          <w:b/>
          <w:sz w:val="24"/>
          <w:szCs w:val="24"/>
        </w:rPr>
        <w:t xml:space="preserve"> behorende bij de aanbestedingsleidraad</w:t>
      </w:r>
    </w:p>
    <w:p w14:paraId="110B165F" w14:textId="77777777" w:rsidR="00CB1B8C" w:rsidRPr="0003444E" w:rsidRDefault="00CB1B8C" w:rsidP="00CB1B8C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</w:p>
    <w:p w14:paraId="110B1660" w14:textId="77777777" w:rsidR="00CB1B8C" w:rsidRPr="00915998" w:rsidRDefault="00CB1B8C" w:rsidP="00CB1B8C">
      <w:pPr>
        <w:tabs>
          <w:tab w:val="left" w:pos="-1440"/>
          <w:tab w:val="left" w:pos="-720"/>
        </w:tabs>
        <w:spacing w:line="19" w:lineRule="exact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10B1CF7" wp14:editId="110B1CF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31510" cy="12065"/>
                <wp:effectExtent l="0" t="1905" r="254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FE256" id="Rechthoek 1" o:spid="_x0000_s1026" style="position:absolute;margin-left:0;margin-top:0;width:451.3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" o:allowincell="f" fillcolor="black" stroked="f" strokeweight="0">
                <w10:wrap anchorx="margin"/>
              </v:rect>
            </w:pict>
          </mc:Fallback>
        </mc:AlternateContent>
      </w:r>
    </w:p>
    <w:p w14:paraId="110B1661" w14:textId="77777777" w:rsidR="00CB1B8C" w:rsidRPr="00915998" w:rsidRDefault="00CB1B8C" w:rsidP="00CB1B8C">
      <w:pPr>
        <w:spacing w:after="140" w:line="100" w:lineRule="exact"/>
        <w:rPr>
          <w:rFonts w:ascii="Verdana" w:hAnsi="Verdana"/>
          <w:sz w:val="18"/>
          <w:szCs w:val="18"/>
        </w:rPr>
      </w:pPr>
    </w:p>
    <w:p w14:paraId="110B1662" w14:textId="53DF69CE" w:rsidR="00CB1B8C" w:rsidRPr="004E227D" w:rsidRDefault="00CB1B8C" w:rsidP="00CB1B8C">
      <w:pPr>
        <w:rPr>
          <w:rFonts w:ascii="Verdana" w:hAnsi="Verdana"/>
          <w:b/>
          <w:sz w:val="24"/>
          <w:szCs w:val="24"/>
        </w:rPr>
      </w:pPr>
      <w:r w:rsidRPr="004E227D">
        <w:rPr>
          <w:rFonts w:ascii="Verdana" w:hAnsi="Verdana"/>
          <w:b/>
          <w:sz w:val="24"/>
          <w:szCs w:val="24"/>
        </w:rPr>
        <w:t>Inschrijvingsstaat</w:t>
      </w:r>
      <w:r>
        <w:rPr>
          <w:rFonts w:ascii="Verdana" w:hAnsi="Verdana"/>
          <w:b/>
          <w:sz w:val="24"/>
          <w:szCs w:val="24"/>
        </w:rPr>
        <w:t xml:space="preserve"> perceel </w:t>
      </w:r>
      <w:r w:rsidR="008E79D9">
        <w:rPr>
          <w:rFonts w:ascii="Verdana" w:hAnsi="Verdana"/>
          <w:b/>
          <w:sz w:val="24"/>
          <w:szCs w:val="24"/>
        </w:rPr>
        <w:t>MN</w:t>
      </w:r>
    </w:p>
    <w:p w14:paraId="110B1663" w14:textId="77777777" w:rsidR="00CB1B8C" w:rsidRPr="00915998" w:rsidRDefault="00CB1B8C" w:rsidP="00CB1B8C">
      <w:pPr>
        <w:rPr>
          <w:rFonts w:ascii="Verdana" w:hAnsi="Verdana"/>
          <w:sz w:val="18"/>
          <w:szCs w:val="18"/>
        </w:rPr>
      </w:pPr>
    </w:p>
    <w:p w14:paraId="110B1664" w14:textId="10D24829" w:rsidR="00CB1B8C" w:rsidRPr="006A3189" w:rsidRDefault="00CB1B8C" w:rsidP="00CB1B8C">
      <w:pPr>
        <w:rPr>
          <w:rFonts w:ascii="Verdana" w:hAnsi="Verdana"/>
          <w:b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 xml:space="preserve">Voor de uitvoering van </w:t>
      </w:r>
      <w:r>
        <w:rPr>
          <w:rFonts w:ascii="Verdana" w:hAnsi="Verdana"/>
          <w:sz w:val="18"/>
          <w:szCs w:val="18"/>
        </w:rPr>
        <w:t xml:space="preserve">project: </w:t>
      </w:r>
      <w:r>
        <w:rPr>
          <w:rFonts w:ascii="Verdana" w:hAnsi="Verdana"/>
          <w:b/>
          <w:sz w:val="18"/>
          <w:szCs w:val="18"/>
        </w:rPr>
        <w:t xml:space="preserve">Verkeerstellingen </w:t>
      </w:r>
      <w:r w:rsidR="00605698">
        <w:rPr>
          <w:rFonts w:ascii="Verdana" w:hAnsi="Verdana"/>
          <w:b/>
          <w:sz w:val="18"/>
          <w:szCs w:val="18"/>
        </w:rPr>
        <w:t xml:space="preserve">MN &amp; </w:t>
      </w:r>
      <w:r w:rsidR="008E79D9">
        <w:rPr>
          <w:rFonts w:ascii="Verdana" w:hAnsi="Verdana"/>
          <w:b/>
          <w:sz w:val="18"/>
          <w:szCs w:val="18"/>
        </w:rPr>
        <w:t>WNN</w:t>
      </w:r>
      <w:r>
        <w:rPr>
          <w:rFonts w:ascii="Verdana" w:hAnsi="Verdana"/>
          <w:b/>
          <w:sz w:val="18"/>
          <w:szCs w:val="18"/>
        </w:rPr>
        <w:t xml:space="preserve"> </w:t>
      </w:r>
      <w:r w:rsidR="00DD57DD">
        <w:rPr>
          <w:rFonts w:ascii="Verdana" w:hAnsi="Verdana"/>
          <w:b/>
          <w:sz w:val="18"/>
          <w:szCs w:val="18"/>
        </w:rPr>
        <w:t>2023</w:t>
      </w:r>
      <w:r>
        <w:rPr>
          <w:rFonts w:ascii="Verdana" w:hAnsi="Verdana"/>
          <w:b/>
          <w:sz w:val="18"/>
          <w:szCs w:val="18"/>
        </w:rPr>
        <w:t xml:space="preserve"> - 202</w:t>
      </w:r>
      <w:r w:rsidR="00372134">
        <w:rPr>
          <w:rFonts w:ascii="Verdana" w:hAnsi="Verdana"/>
          <w:b/>
          <w:sz w:val="18"/>
          <w:szCs w:val="18"/>
        </w:rPr>
        <w:t>4</w:t>
      </w:r>
    </w:p>
    <w:p w14:paraId="110B1665" w14:textId="77777777" w:rsidR="00CB1B8C" w:rsidRPr="00915998" w:rsidRDefault="00CB1B8C" w:rsidP="00CB1B8C">
      <w:pPr>
        <w:rPr>
          <w:rFonts w:ascii="Verdana" w:hAnsi="Verdana"/>
          <w:sz w:val="18"/>
          <w:szCs w:val="18"/>
        </w:rPr>
      </w:pPr>
    </w:p>
    <w:p w14:paraId="110B1666" w14:textId="7B789BBE" w:rsidR="00CB1B8C" w:rsidRPr="006A3189" w:rsidRDefault="00CB1B8C" w:rsidP="00CB1B8C">
      <w:pPr>
        <w:rPr>
          <w:rFonts w:ascii="Verdana" w:hAnsi="Verdana"/>
          <w:b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>Zaaknummer: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311</w:t>
      </w:r>
      <w:r w:rsidR="00372134">
        <w:rPr>
          <w:rFonts w:ascii="Verdana" w:hAnsi="Verdana"/>
          <w:b/>
          <w:sz w:val="18"/>
          <w:szCs w:val="18"/>
        </w:rPr>
        <w:t>79376</w:t>
      </w:r>
    </w:p>
    <w:p w14:paraId="110B1667" w14:textId="77777777" w:rsidR="00CB1B8C" w:rsidRDefault="00CB1B8C" w:rsidP="00CB1B8C">
      <w:pPr>
        <w:rPr>
          <w:rFonts w:ascii="Verdana" w:hAnsi="Verdana"/>
          <w:sz w:val="18"/>
          <w:szCs w:val="18"/>
        </w:rPr>
      </w:pPr>
    </w:p>
    <w:p w14:paraId="110B1668" w14:textId="77777777" w:rsidR="00CB1B8C" w:rsidRPr="00915998" w:rsidRDefault="00CB1B8C" w:rsidP="00CB1B8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Alle prijzen dienen exclusief BTW ingevuld te worden. </w:t>
      </w:r>
    </w:p>
    <w:p w14:paraId="110B1669" w14:textId="77777777" w:rsidR="00241548" w:rsidRDefault="00241548" w:rsidP="00241548"/>
    <w:p w14:paraId="110B166A" w14:textId="1857A2E5" w:rsidR="00CB1B8C" w:rsidRPr="00580B74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Inschrijving p</w:t>
      </w:r>
      <w:r w:rsidRPr="00580B74">
        <w:rPr>
          <w:rFonts w:ascii="Verdana" w:hAnsi="Verdana"/>
          <w:b/>
          <w:sz w:val="18"/>
          <w:szCs w:val="18"/>
          <w:lang w:val="nl-NL"/>
        </w:rPr>
        <w:t xml:space="preserve">erceel </w:t>
      </w:r>
      <w:r w:rsidR="008E79D9">
        <w:rPr>
          <w:rFonts w:ascii="Verdana" w:hAnsi="Verdana"/>
          <w:b/>
          <w:sz w:val="18"/>
          <w:szCs w:val="18"/>
          <w:lang w:val="nl-NL"/>
        </w:rPr>
        <w:t>Midden Nederland</w:t>
      </w:r>
      <w:r w:rsidRPr="00580B74">
        <w:rPr>
          <w:rFonts w:ascii="Verdana" w:hAnsi="Verdana"/>
          <w:b/>
          <w:sz w:val="18"/>
          <w:szCs w:val="18"/>
          <w:lang w:val="nl-NL"/>
        </w:rPr>
        <w:t xml:space="preserve"> (</w:t>
      </w:r>
      <w:r w:rsidR="008E79D9">
        <w:rPr>
          <w:rFonts w:ascii="Verdana" w:hAnsi="Verdana"/>
          <w:b/>
          <w:sz w:val="18"/>
          <w:szCs w:val="18"/>
          <w:lang w:val="nl-NL"/>
        </w:rPr>
        <w:t>MN</w:t>
      </w:r>
      <w:r w:rsidRPr="00580B74">
        <w:rPr>
          <w:rFonts w:ascii="Verdana" w:hAnsi="Verdana"/>
          <w:b/>
          <w:sz w:val="18"/>
          <w:szCs w:val="18"/>
          <w:lang w:val="nl-NL"/>
        </w:rPr>
        <w:t>)</w:t>
      </w:r>
    </w:p>
    <w:p w14:paraId="110B166B" w14:textId="77777777" w:rsidR="00C85BA2" w:rsidRDefault="00C85BA2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66C" w14:textId="246D0B97" w:rsidR="00CB1B8C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Geplande locaties jaar </w:t>
      </w:r>
      <w:r w:rsidR="00DD57DD">
        <w:rPr>
          <w:rFonts w:ascii="Verdana" w:hAnsi="Verdana"/>
          <w:sz w:val="18"/>
          <w:szCs w:val="18"/>
          <w:lang w:val="nl-NL"/>
        </w:rPr>
        <w:t>2023</w:t>
      </w:r>
    </w:p>
    <w:tbl>
      <w:tblPr>
        <w:tblW w:w="9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1290"/>
        <w:gridCol w:w="988"/>
        <w:gridCol w:w="1134"/>
        <w:gridCol w:w="1361"/>
        <w:gridCol w:w="1134"/>
        <w:gridCol w:w="992"/>
      </w:tblGrid>
      <w:tr w:rsidR="00372134" w:rsidRPr="00347A7D" w14:paraId="110B1676" w14:textId="77777777" w:rsidTr="008E48C3">
        <w:trPr>
          <w:trHeight w:val="307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385F6A0" w14:textId="42617715" w:rsidR="008E79D9" w:rsidRDefault="00372134" w:rsidP="00372134">
            <w:pPr>
              <w:pStyle w:val="Kop1"/>
              <w:rPr>
                <w:sz w:val="18"/>
                <w:szCs w:val="18"/>
              </w:rPr>
            </w:pPr>
            <w:r w:rsidRPr="00724C6D">
              <w:rPr>
                <w:sz w:val="18"/>
                <w:szCs w:val="18"/>
              </w:rPr>
              <w:t xml:space="preserve">Diensten / </w:t>
            </w:r>
            <w:r w:rsidR="008E79D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deel)producten: </w:t>
            </w:r>
          </w:p>
          <w:p w14:paraId="110B166D" w14:textId="0796595D" w:rsidR="00372134" w:rsidRPr="00724C6D" w:rsidRDefault="008E79D9" w:rsidP="00372134">
            <w:pPr>
              <w:pStyle w:val="Kop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  <w:r w:rsidR="00372134">
              <w:rPr>
                <w:sz w:val="18"/>
                <w:szCs w:val="18"/>
              </w:rPr>
              <w:t xml:space="preserve"> </w:t>
            </w:r>
            <w:r w:rsidR="00DD57DD">
              <w:rPr>
                <w:sz w:val="18"/>
                <w:szCs w:val="18"/>
              </w:rPr>
              <w:t>2023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6E" w14:textId="77777777" w:rsidR="00372134" w:rsidRPr="00C075A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Type locatie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6F" w14:textId="77777777" w:rsidR="00372134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14:paraId="110B1670" w14:textId="77777777" w:rsidR="00372134" w:rsidRPr="00C075A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Waar-nemers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71" w14:textId="77777777" w:rsidR="00372134" w:rsidRPr="006A3189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6A318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camera’s 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672" w14:textId="77777777" w:rsidR="00372134" w:rsidRPr="00347A7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meet-apparatuur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overig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67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Kosten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per deel-product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67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taal  kosten per locatie</w:t>
            </w:r>
          </w:p>
        </w:tc>
      </w:tr>
      <w:tr w:rsidR="00372134" w:rsidRPr="00724C6D" w14:paraId="110B167F" w14:textId="77777777" w:rsidTr="008E48C3"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77" w14:textId="413E9077" w:rsidR="00372134" w:rsidRPr="00E55A64" w:rsidRDefault="008E79D9" w:rsidP="000D60B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-1 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10B1678" w14:textId="7B51F4DE" w:rsidR="00372134" w:rsidRPr="00724C6D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7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7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7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7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7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8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8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8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8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8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9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8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8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8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8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8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9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9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9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9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9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A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9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9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A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A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A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A4" w14:textId="5B70804C" w:rsidR="00372134" w:rsidRPr="00E55A64" w:rsidRDefault="008E79D9" w:rsidP="002668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-2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6A5" w14:textId="36EA6377" w:rsidR="00372134" w:rsidRPr="00724C6D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A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A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B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A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A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A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B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B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BE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B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B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B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B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B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C7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B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C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C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C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D0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C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C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C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C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D9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D1" w14:textId="6A917F9D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3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6D2" w14:textId="068D91E6" w:rsidR="00372134" w:rsidRPr="00724C6D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D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D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E2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D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D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D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D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E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EB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E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E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E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E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F4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E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6E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E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F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F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6FD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F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6F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6F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6F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0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6FE" w14:textId="382E9CD2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4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6FF" w14:textId="5589C846" w:rsidR="00372134" w:rsidRPr="00724C6D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0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0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0F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0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0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0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0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0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1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1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1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1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1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2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1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1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1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1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1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2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2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2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2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3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2B" w14:textId="76729CCC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2C" w14:textId="0406F1FB" w:rsidR="00372134" w:rsidRPr="00724C6D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2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3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3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3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3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3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3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3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4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3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3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3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4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4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4E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4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4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4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4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4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57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4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5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5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60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58" w14:textId="72205C0C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6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59" w14:textId="0D3A47BC" w:rsidR="00372134" w:rsidRPr="00724C6D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5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5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5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69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6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6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6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6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72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6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6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6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6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7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7B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7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7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7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7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84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7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7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8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8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8D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85" w14:textId="462FD1D9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7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86" w14:textId="6F26229A" w:rsidR="00372134" w:rsidRPr="00724C6D" w:rsidRDefault="00266832" w:rsidP="002668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8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8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8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9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8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8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9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9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9F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9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9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9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9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9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A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A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A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A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A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B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A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A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A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A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B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B2" w14:textId="0F456D76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266832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8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B3" w14:textId="49557C88" w:rsidR="00372134" w:rsidRPr="00724C6D" w:rsidRDefault="00266832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B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B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C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B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</w:t>
            </w:r>
            <w:bookmarkStart w:id="0" w:name="_GoBack"/>
            <w:bookmarkEnd w:id="0"/>
            <w:r>
              <w:rPr>
                <w:rFonts w:ascii="Verdana" w:hAnsi="Verdana"/>
                <w:sz w:val="18"/>
                <w:szCs w:val="18"/>
                <w:lang w:val="nl-NL"/>
              </w:rPr>
              <w:t>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B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B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C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C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C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C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C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C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C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D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C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C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C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D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D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DE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D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D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D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D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E7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DF" w14:textId="0946952C" w:rsidR="00372134" w:rsidRPr="00E55A64" w:rsidRDefault="008E79D9" w:rsidP="002668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9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7E0" w14:textId="23E549F2" w:rsidR="00372134" w:rsidRPr="00724C6D" w:rsidRDefault="00266832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E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E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F0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E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E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E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E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E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7F9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F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F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F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7F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02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7F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7F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7F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7F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0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0B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0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0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0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14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0C" w14:textId="5C3ECD17" w:rsidR="00372134" w:rsidRPr="00E55A64" w:rsidRDefault="008E79D9" w:rsidP="008E48C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10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80D" w14:textId="22AEAA75" w:rsidR="00372134" w:rsidRPr="00724C6D" w:rsidRDefault="008E48C3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0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1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1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1D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1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1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1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1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1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26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1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1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2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2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2F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2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2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2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2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2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38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3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3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3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41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39" w14:textId="1D342FB2" w:rsidR="00372134" w:rsidRPr="00E55A64" w:rsidRDefault="008E79D9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="008E48C3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="00372134"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 w:rsidR="00372134">
              <w:rPr>
                <w:rFonts w:ascii="Verdana" w:hAnsi="Verdana"/>
                <w:b/>
                <w:sz w:val="18"/>
                <w:szCs w:val="18"/>
                <w:lang w:val="nl-NL"/>
              </w:rPr>
              <w:t>11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B183A" w14:textId="6406E0A6" w:rsidR="00372134" w:rsidRPr="00724C6D" w:rsidRDefault="008E48C3" w:rsidP="008E48C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3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3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3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4A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4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4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4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4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53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4B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4C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4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5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5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5C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54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B1855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6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7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8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59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5A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72134" w:rsidRPr="00724C6D" w14:paraId="110B1865" w14:textId="77777777" w:rsidTr="008E48C3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85D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E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5F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60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861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862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863" w14:textId="77777777" w:rsidR="00372134" w:rsidRPr="00724C6D" w:rsidRDefault="00372134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55FE40D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99088A" w14:textId="5748F25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12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CE99B6F" w14:textId="6E01F0A5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AA3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14D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12F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4A2A3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41E7A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30C5A82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BD5AA0" w14:textId="6C0A825D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4A8D2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285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B37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4FF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1D89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DE666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3AD73DF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D4A26D" w14:textId="042BE937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68094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1F9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D20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4A6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E646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EE6BE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684BE9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5963A4" w14:textId="15D979DC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50772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CE4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AC6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864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BF98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BFAE0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F52C58E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E29630" w14:textId="41608140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A89B6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DB2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DA2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330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9389F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206F1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CEF5AB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C007B2" w14:textId="677EECE3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13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3F41865" w14:textId="6EB799E8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C7A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964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ED9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9E999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77FB4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C4F95B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DCF8F0" w14:textId="149851F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46F68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EBF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22B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A53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71CCD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CBDFA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0F6AFAE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D8E5EF" w14:textId="328E48BA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F9AE4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E8C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F4A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D33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B9F5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4D064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B1CC00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2A67AC" w14:textId="1788DE0A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D801F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F0F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03B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22E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AC95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2AB98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6F4F42A8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7D362E" w14:textId="78BAF0A2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944D5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D92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58C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993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5D0E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6C218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78B2EB4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88B5B8" w14:textId="7CEA9D80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14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1AFFC4E" w14:textId="31B74939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197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1F5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DAB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197D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3AB6F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2D85D973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774D72" w14:textId="5F80D99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E2E7C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980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699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ABA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106B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CAE37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B63E7EF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C2A87C" w14:textId="6D282D13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C6614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D96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B9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ABA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E68C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A5741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43BAB1C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D507E0" w14:textId="39562D1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9BCB4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57C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75B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7E7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16642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0D888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5AA1C5A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D23174" w14:textId="3A0C7025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C0362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A90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14D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1E6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5301E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7BFD1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2195051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3195EF" w14:textId="2B7FB27B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15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C51981C" w14:textId="356EDC65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636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62B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3A2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97006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F72A2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3673986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32B77C" w14:textId="7909DE30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B5FB7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FCE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BB2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987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0EA2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F349E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8F5F017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B78DAF" w14:textId="0A9DCCE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C3379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342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D08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714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A8DA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B95B7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60CC8938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2F6782" w14:textId="62CB72B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A2A99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C4A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E71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9F4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4F73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9C574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6A1012B5" w14:textId="77777777" w:rsidTr="00DD57DD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81A7A5" w14:textId="05AA9AAD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091B1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196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D80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A34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1768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9C87B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1ED9A2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699ED5" w14:textId="54F1FAD3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16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AFF5554" w14:textId="0CDB8DDC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4C6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2A4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4F8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6F3CF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83D0C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7394609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C55E3A" w14:textId="5DDDE2AC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BC955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DBE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410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6D8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F8E42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54AB3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29C60484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ACD8AA" w14:textId="244DD1B4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00E7E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0D5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3B7A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2A4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05F6F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0025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BE1EEEA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1AD89E" w14:textId="5872AB79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F509E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C67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B93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5C9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61B10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D1E8E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BFCB7B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2DCF0B" w14:textId="42292CE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6CAB9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B9F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D59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660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E186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9A0D4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13ADF1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99D18B" w14:textId="759D47CA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17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F08C2BF" w14:textId="40D99B05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FFF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73D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88B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7F81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E58C0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3A4EB3A4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CC58B" w14:textId="771CE74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23260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03A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F65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3D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FD231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6D32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1A8A48C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B4E37" w14:textId="2AE28908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F4659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B13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50C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FA6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34EAB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1CD87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9ED87B8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21BD56" w14:textId="4FAFCEBF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697F8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596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B70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0D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7D728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9E960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9BF45AB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784F5A" w14:textId="269B633C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89092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3F1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1CF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E24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701B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59167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8FBE2E1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B3D57" w14:textId="5565B7C9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18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D2D2D31" w14:textId="52F945CA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6A9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3E9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727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ECFA0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4068A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8405ABF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21C269" w14:textId="3FF72EE0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2BE2E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961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238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D17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14B4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B27BB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450DE51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7B85B4" w14:textId="08CE0EB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C5416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AC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75A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7C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27A22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84522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5704872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C34FD" w14:textId="64170C98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79B3A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4E0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86F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265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A2E68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727E9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214278FC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69CBDC" w14:textId="634B1110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BEA78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333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EBE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64C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9386D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A9417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31503559" w14:textId="77777777" w:rsidTr="008E79D9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33F3F" w14:textId="0BF88969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19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03E427A" w14:textId="3E966B82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466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59B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184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0CECC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E5573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3F28119" w14:textId="77777777" w:rsidTr="00DD57DD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0872B96" w14:textId="2BA728E7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01E3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B30BA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2D4F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40024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9A4712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6B03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365D9009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CF4B60" w14:textId="46D8F51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754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84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7F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ACC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55763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A5D15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C09C8B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C9E022" w14:textId="0C405984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94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4BA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A8A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D1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F71D4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2BD14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C779E0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3CB90" w14:textId="1BB6D9B9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495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D24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324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CB7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17F7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34824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B1CF79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A53A9" w14:textId="49C24C5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lastRenderedPageBreak/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4F23" w14:textId="784D440F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C4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B6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72F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2C029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C3AE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FF387E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1411DF" w14:textId="4738E7F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6AA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64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D8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17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D0142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0C6B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DE3BA9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FA9A3B" w14:textId="6D27B39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93F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207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0B2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29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0A259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5033E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270BF1FB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75F137" w14:textId="27217EED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7E9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DFE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0B8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C4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214DF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B8792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257C7D86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F6CFE1" w14:textId="4B0F0045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E22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A08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4BA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65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B246B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4E8CC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6BB822BB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6AB138" w14:textId="5415F854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21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74C9" w14:textId="717C06DF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E26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DA7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0D4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1EAAE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037C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297836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5D200D" w14:textId="7367B5E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5D9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BD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FC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31D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C59E7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5CF10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75F8389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176C22" w14:textId="6CBB6A63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4FC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A59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2D3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2F7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D6B0F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4F759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6A1197A6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705673" w14:textId="6CED4CC7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1B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A4F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E0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D3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5139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DCCF83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2EC0629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FC6A32" w14:textId="66A74F0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61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98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91A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1A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1A2BF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565B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24A78AB7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5C08CC" w14:textId="7F303E26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22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34F" w14:textId="1E6061E0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A87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A94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F0E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F613B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FB4C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16E689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7B3F2" w14:textId="6A4DFC7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2F6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F8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81D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81E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53339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CAC82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05CF750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D95AD" w14:textId="4CDC6BE1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CFD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5B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DCD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A18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30BE0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F796B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7D3A74F3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AA58E" w14:textId="3F23651D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1A38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A3D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821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54D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B2B31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8C3E2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4027E24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036148" w14:textId="4BEAE339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E48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823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8F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21C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E1224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EDAD8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1106B527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115878" w14:textId="74E48B4B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</w:t>
            </w:r>
            <w:r w:rsidR="00DD57DD"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23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BE72" w14:textId="51001832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6D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1E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4E3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C66D8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646F17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994A64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10A3B1" w14:textId="0BAD1913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A47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BAB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CA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136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98EEC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0CD6A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7D2780F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DC1F1F" w14:textId="0AA79864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AB8D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80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43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0912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7001EF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06F42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5BD11360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F46CB6" w14:textId="5A8DE76E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46B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D1E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E1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6C6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3C904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76DB8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8E79D9" w:rsidRPr="00724C6D" w14:paraId="09C3DC8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AE6439" w14:textId="10F43C28" w:rsidR="008E79D9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DEB0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C2B4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5925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D8A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6E83D1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C3A5FE" w14:textId="77777777" w:rsidR="008E79D9" w:rsidRPr="00724C6D" w:rsidRDefault="008E79D9" w:rsidP="008E79D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ADFCF06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F1FFDB" w14:textId="66F97A73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2023-24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2EC6" w14:textId="224C9DE5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674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B1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E0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7D544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626E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0487705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CA8E48" w14:textId="705225DE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2D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EE1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080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F76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39D6A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EB988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FED9D5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EB55D1" w14:textId="09BAC8E3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33A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69E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3C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87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6D7A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B09A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5F90FB5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C33641" w14:textId="1EDC8E63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3CC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282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B23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AB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9109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6D3E3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8CB4126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CC26D6" w14:textId="388F268C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D54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AF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F6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2E9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4AEAB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1C4D3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D27568D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9549BA" w14:textId="7EF994F2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MN-2023-25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1D2" w14:textId="29DECE6D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98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4A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99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102B6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5EEFE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2BB6D61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E78A23" w14:textId="6B5FCCA5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4BB6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DA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155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EC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EE63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E22BE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0D5B5A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87B699" w14:textId="41A6FE58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E845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CF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228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FE6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7207E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5986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700209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C940FE" w14:textId="7AEF17D8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0120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12F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C47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74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DB2C8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48480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917E730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08A20E" w14:textId="750CCFE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B39A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DD7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CE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FB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FF9C7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22620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B61BCE5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56C719" w14:textId="08755FBC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FB27" w14:textId="1A823865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BE6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72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97F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7372F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0E230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2688CCD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BE48D" w14:textId="3FEE6FE3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F3ED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AD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72A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AA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65B44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C2FCC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A2494E1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2155DC" w14:textId="0870343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BAA0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86E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D9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D69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88748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B68E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6D0E98D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B7580D" w14:textId="379C946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873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7C2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136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573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E5BC4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5EB4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44A133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D9363A" w14:textId="68CF3CC1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9B1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275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87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FD5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6BA8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DDBE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B982C8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669107" w14:textId="55E7D6DA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7A0E" w14:textId="79913FE8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53F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CFC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C7F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B2B52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DBC81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569C87A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475DF6" w14:textId="4E0C3F52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933D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22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79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20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004CE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92CBA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4F7F047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BC5C5" w14:textId="56C99C1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6A9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510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F00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39D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1A483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50848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594DA6F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C99A9D" w14:textId="130BFA6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6588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CD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FD8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C9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34523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4215D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BC1445B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26BD1F" w14:textId="3068249C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34FD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8E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607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36F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BA356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9F20F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A2A5F19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D611E1" w14:textId="5AE4F53E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D150" w14:textId="06387792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51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DBB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72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27C3E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942A5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48400F7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8E44B" w14:textId="2725C4D8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1891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4E5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328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1E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3B5F0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A135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61ADBD3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7CC0C3" w14:textId="4F6FE0D4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B070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89F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657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C5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4ED92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C663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207EB6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609AFD" w14:textId="74DF5F61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A7E3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05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7AD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D2D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D34D3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44DE1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F165435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07A022" w14:textId="16A96B92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20A6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A8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75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359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24A7C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46898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62CA881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5B106D" w14:textId="52C26E0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E29" w14:textId="0112DF2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C86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42D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95C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126A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A3BA3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59855C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4F0888" w14:textId="401FD058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19BA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9F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43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5A1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EB964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0A93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FFE08EF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4A6775" w14:textId="7FA9ADC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E4B8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525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ACB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77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8C26E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11A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1C0E12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97A528" w14:textId="2F8B00E5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8A6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E1B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8C4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60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06D26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C20ED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B9FDED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E04356" w14:textId="5F3564C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168E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170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78C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EB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18EA0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D6985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D86AC1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F9ED1B" w14:textId="5BA04D3C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D2D0" w14:textId="389CDB2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3A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12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9E3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5D75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C3B86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6DB94F9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C42590" w14:textId="20EEDFB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E7D8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DD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8C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66E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C5C55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30814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DCA464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0D7763" w14:textId="63F7C24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E304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BFF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F9F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C8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E648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926F7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5B9382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1F6816" w14:textId="4DACB99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F0D4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D0E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5B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0D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70D35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9038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D999635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9BEFFF" w14:textId="0824792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D58A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90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49F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B74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E9A0D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CB481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756CD0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E746E4" w14:textId="41D6DF71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451D" w14:textId="35DE44C2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2A6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569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5A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FC38F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21CA3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DFA6F90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2AA448" w14:textId="0B96EFD6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016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755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736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13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4E4E8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26EA6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EFFE31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59337" w14:textId="29B87D65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766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CC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36A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A19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05565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F6FC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E892D44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735E7A" w14:textId="3F9A559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D7D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CC9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8F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243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4837D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91D44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5919E84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F79050" w14:textId="2E7B064C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103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B4F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F9A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1F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C81FD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7B55A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51C2B2E7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DEB2CA" w14:textId="6D6EEF05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BB95" w14:textId="461A4CF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8E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578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ACE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4547F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E5F3B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463B4CE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FE9AA5" w14:textId="701C0D9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663D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F1C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1AE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32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C1DC3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B338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A4300D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9A5AEC" w14:textId="07843F0E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EEAA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F54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90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B10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312D9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AE8C2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2FB9B53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3AE2D2" w14:textId="6982A880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5E58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77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B3E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7B0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11F09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489EA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008F2BF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AF1C65" w14:textId="325571F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0EFB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872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BAF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711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363CF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CE1BB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AF687CF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BEC971" w14:textId="3201EB81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D48F" w14:textId="164A312A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611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B16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894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6EA0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BCB19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1B3AE34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F2C2EB" w14:textId="552EDEB3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5C27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398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F51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40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712FD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44FD3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BAF579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30F599" w14:textId="60C0193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BB75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5F4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16A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28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1A41E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5FEA6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610D976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16C9DE" w14:textId="7F737C46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6EF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7E3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9D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84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4695E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F278C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CD58660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C915DA" w14:textId="1690EC5E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02BF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5D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3C7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724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4CBC4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DEAE6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F80543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38937" w14:textId="0AD9026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A3C" w14:textId="5CDF8C9A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BED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23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AFF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AAB3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9663D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D45E908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F31148" w14:textId="6E09B3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CB26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626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A49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18C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7DE93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A121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AEA673D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F11B0C" w14:textId="5D87583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92CC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41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9BB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1DB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3ED11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8254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B1DB375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82BAB6" w14:textId="4D7A635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AF30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A7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D94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5E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710A1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9BF54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5BDF148B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DFB7D9" w14:textId="18240B4A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DEC5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E45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917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29C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2F6D3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D8EE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CCB478B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221114" w14:textId="4339122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32F" w14:textId="4F85BA86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FBF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18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837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9F476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81F61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96EEE7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36B03F" w14:textId="4FBF7B63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0D8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EB8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C20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900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888F0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3A64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E013D59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3A9EC0" w14:textId="609B42EA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24A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C93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83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86A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8C9BB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3F85E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56BAF4D4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805F37" w14:textId="5D4F3D3C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A5D5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C8F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3C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3F6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A0474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DB3CD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1272F9E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256CE4" w14:textId="775A790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3461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470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BC1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5A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2EEC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6F8AA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A5761C7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B43460" w14:textId="6E036691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CAB" w14:textId="5D4A466E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52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017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C3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75372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2857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3B82F82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A0C83A" w14:textId="4C033351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41AC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CD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074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A1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ED599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93AF4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AAA12F1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01578A" w14:textId="69A5A6E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154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3EF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BDC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E0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58890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D315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8830321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DF3D07" w14:textId="251BC71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0CB0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8E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6C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D13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78026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01C22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4527D4A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B37AC3" w14:textId="4B9D7B84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5A9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E6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D0C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6F0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9537F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91BED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627D08F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AE2098" w14:textId="11957E5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366C" w14:textId="37516E2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07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F82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C1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13FEB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1ED6E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4DA21BBC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D81EF2" w14:textId="5F0EE33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7EB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407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025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CFC1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95DF6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A8466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0B6A59E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98196D" w14:textId="29FC81D4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825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C7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81C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AE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3F209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1FBD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5B61A21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FD6DD6" w14:textId="56152C4B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51D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D01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ECC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56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B5083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9C42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FD3E1EF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A7CA43" w14:textId="2E8F93B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5550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A4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2AE8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D37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2B0CC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9680B0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2F441E96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3BE463" w14:textId="40F2F75D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MN-2023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7007" w14:textId="7E397E59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69A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EC7C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091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EB27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C1436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1300E494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0B76D9" w14:textId="244DBF0F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CC9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FF92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7B1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600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A90C3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6071F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09B39CCD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5FC437" w14:textId="4A931926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17A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39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A92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5174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939487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B5BA29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331737BB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0E18E3" w14:textId="1CC1C63F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FD4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A6C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0EE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1E5F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FBE38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55652D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7B45B39E" w14:textId="77777777" w:rsidTr="00DD57DD">
        <w:tc>
          <w:tcPr>
            <w:tcW w:w="23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9F47659" w14:textId="3C08C0AA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6CDD19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6AB45E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963B0B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3C4A6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7C023A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E3075" w14:textId="77777777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DD57DD" w:rsidRPr="00724C6D" w14:paraId="6A14FB43" w14:textId="77777777" w:rsidTr="00DD57DD"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53614C" w14:textId="5CD9409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inschrijving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MN 2023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C85A3B" w14:textId="77777777" w:rsidR="00DD57D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3A570E" w14:textId="158FBFA5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2ABB2E" w14:textId="46B7C7CD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5BC0BC" w14:textId="1378D96B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FDAAC9" w14:textId="1E399E76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DCD97" w14:textId="2380DE60" w:rsidR="00DD57DD" w:rsidRPr="00724C6D" w:rsidRDefault="00DD57DD" w:rsidP="00DD57D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</w:tbl>
    <w:p w14:paraId="110B1B12" w14:textId="77777777" w:rsidR="00CB1B8C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B13" w14:textId="77777777" w:rsidR="00CB1B8C" w:rsidRPr="00580B74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B14" w14:textId="77777777" w:rsidR="005E0BD8" w:rsidRDefault="005E0BD8">
      <w:pPr>
        <w:overflowPunct/>
        <w:autoSpaceDE/>
        <w:autoSpaceDN/>
        <w:adjustRightInd/>
        <w:textAlignment w:val="auto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br w:type="page"/>
      </w:r>
    </w:p>
    <w:p w14:paraId="110B1C0D" w14:textId="33F1CFCA" w:rsidR="005E0BD8" w:rsidRDefault="005E0BD8">
      <w:pPr>
        <w:overflowPunct/>
        <w:autoSpaceDE/>
        <w:autoSpaceDN/>
        <w:adjustRightInd/>
        <w:textAlignment w:val="auto"/>
        <w:rPr>
          <w:rFonts w:ascii="Verdana" w:hAnsi="Verdana"/>
          <w:sz w:val="18"/>
          <w:szCs w:val="18"/>
          <w:lang w:val="nl-NL"/>
        </w:rPr>
      </w:pPr>
    </w:p>
    <w:p w14:paraId="110B1C0E" w14:textId="0F8623F2" w:rsidR="00CB1B8C" w:rsidRDefault="00CB1B8C" w:rsidP="00CB1B8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Geplande locaties jaar 202</w:t>
      </w:r>
      <w:r w:rsidR="009C7B98">
        <w:rPr>
          <w:rFonts w:ascii="Verdana" w:hAnsi="Verdana"/>
          <w:sz w:val="18"/>
          <w:szCs w:val="18"/>
          <w:lang w:val="nl-NL"/>
        </w:rPr>
        <w:t>4</w:t>
      </w:r>
    </w:p>
    <w:tbl>
      <w:tblPr>
        <w:tblW w:w="9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1290"/>
        <w:gridCol w:w="988"/>
        <w:gridCol w:w="1134"/>
        <w:gridCol w:w="1361"/>
        <w:gridCol w:w="1134"/>
        <w:gridCol w:w="992"/>
      </w:tblGrid>
      <w:tr w:rsidR="00427880" w:rsidRPr="00347A7D" w14:paraId="0F9E5231" w14:textId="77777777" w:rsidTr="00111EA6">
        <w:trPr>
          <w:trHeight w:val="307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362F39" w14:textId="77777777" w:rsidR="00427880" w:rsidRDefault="00427880" w:rsidP="00111EA6">
            <w:pPr>
              <w:pStyle w:val="Kop1"/>
              <w:rPr>
                <w:sz w:val="18"/>
                <w:szCs w:val="18"/>
              </w:rPr>
            </w:pPr>
            <w:r w:rsidRPr="00724C6D">
              <w:rPr>
                <w:sz w:val="18"/>
                <w:szCs w:val="18"/>
              </w:rPr>
              <w:t xml:space="preserve">Diensten / </w:t>
            </w:r>
            <w:r>
              <w:rPr>
                <w:sz w:val="18"/>
                <w:szCs w:val="18"/>
              </w:rPr>
              <w:t xml:space="preserve">(deel)producten: </w:t>
            </w:r>
          </w:p>
          <w:p w14:paraId="77BE92D1" w14:textId="2E0B3B0F" w:rsidR="00427880" w:rsidRPr="00724C6D" w:rsidRDefault="00427880" w:rsidP="00111EA6">
            <w:pPr>
              <w:pStyle w:val="Kop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 2024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135874" w14:textId="77777777" w:rsidR="00427880" w:rsidRPr="00C075A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Type locatie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355626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14:paraId="4336BAE2" w14:textId="77777777" w:rsidR="00427880" w:rsidRPr="00C075A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Waar-nemers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AC4A18" w14:textId="77777777" w:rsidR="00427880" w:rsidRPr="006A3189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6A318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camera’s 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A333F6" w14:textId="77777777" w:rsidR="00427880" w:rsidRPr="00347A7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meet-apparatuur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overig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0D5BE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Kosten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per deel-product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A95B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taal  kosten per locatie</w:t>
            </w:r>
          </w:p>
        </w:tc>
      </w:tr>
      <w:tr w:rsidR="00427880" w:rsidRPr="00724C6D" w14:paraId="361378EE" w14:textId="77777777" w:rsidTr="00111EA6"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C3EB01" w14:textId="204357BE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-1 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21B70F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60E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B8C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F7A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2569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A138F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62EABF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31F7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AA423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FDB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199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BA3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F86E2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A795E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A996E0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86FB0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599B5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BB1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253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CAF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95B9A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00F3E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24EA82B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20156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E310F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1B0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08A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8C5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51E2D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78332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AD6FED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966D6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3AC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50B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732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E19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2B8C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F7146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21518D1B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FBAAAA" w14:textId="0DD0A77B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MN-2024-2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CF21D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EB2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E32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40A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EA0C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9E98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7B5E1C2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9F183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70631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989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936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DB7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93B0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FA55A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050C147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A2988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C2771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A2F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A4C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AE2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DDA5F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343E8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21BF8F9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1385A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FB2EB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BEA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181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0B8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9A511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24E70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ACE0091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49FD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20D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D07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07B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4CE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D133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8685F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95A594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F8781D" w14:textId="13809911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3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24EEA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D80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653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3B8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2DA5D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4125F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46C2F23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0163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012DF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815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E98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99F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8D821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C5481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324CA2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59512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8BB75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A7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4B3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32B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737D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66931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4D4A48B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6CA91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A0A10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DED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32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9AA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640AA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FA4FD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B2384E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B95B5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C3C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27C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C4E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5E5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5A8B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F7592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D588BA6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AF89E8" w14:textId="1CABC8AF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4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4A754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0EA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5CC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344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C4B4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C1BC1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4C800C3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F2575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0D7E2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2D9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56D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830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50A4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98B0E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CD7F782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D2071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65E2E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908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D97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947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4D5C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FABAA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996252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3EF17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C3629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F3D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013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050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DAEE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CC2AE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4D0648E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1CF99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630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2A7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7F1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F61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4BA0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02505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5C0A88E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AE84B6" w14:textId="50B479AF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260DE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9A2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81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A6F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E07E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720F4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BB4EDB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0F050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400B2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859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F03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1E5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C4566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32D8D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C67870A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10883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4717D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C69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36E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761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B1EE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BDAB7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A78AFAE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B454C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2682A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51C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1F8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7A2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9EFA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EC6F5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BA7E73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873D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B97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43E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D2C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33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0532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F32A3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11DB7E3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DCAEC" w14:textId="25513164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6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EA47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3B5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A26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80E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3D14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F0DB6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A11A5E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24658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57621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6D0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CEF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5AE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A32B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816D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DC2971E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1565C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EF6B1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811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1AA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67D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5E2C0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CBAD4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3C88D0E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C211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FDEB8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B67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2E3C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1C1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5934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2FBF3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F20F2D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D84E1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B9D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810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657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EE08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9005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BE431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E21F2B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111D83" w14:textId="609BD46A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7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A60AA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56E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922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4E0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3CE5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4FD16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48FEB5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68B9E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B067D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470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A4C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E3F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F7AF5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0E604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25C36DB2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4546B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B7DFC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DA8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F83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0BA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8D218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4BBDF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5D5915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540BA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4FABC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E92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9B6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FD3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32993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2D02E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B42D242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368C2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A4A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873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56C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641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96998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8DC17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D456D1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890F61" w14:textId="4E43BA7B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8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20018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C40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2F0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29A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E22F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81166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DF55494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771F5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FA1C7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664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E2E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60D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5ABB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88822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A25BC4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BA7FC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C45F6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3DD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8D9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B8F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1BC4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3101F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FC79E4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B484D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59543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BF7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21A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CD3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35ABD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0F4B4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F4AE40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10390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7C1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6C6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64E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649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A9B5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5932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DB14B3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AEED5" w14:textId="54AFCCB6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9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494FC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419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B9E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FB5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1A926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6EEE1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A3E822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A03D4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5C7A3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F94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E174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C96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A510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C240D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277884F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12CF6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AC859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57B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859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76C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9CB61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23A0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BF0294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92E06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B8EC3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2D4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F07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63C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88FBF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368DF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84FEC8B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6C2A4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3D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6A2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8A2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DA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A8AB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2818E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5A2745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328B27" w14:textId="6AD96277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10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113E4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B48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B82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147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3516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E6C86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FDB3AE7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67A3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9C2C0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1FD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B13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D42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DA1DD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B8492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A6F8DF3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6F92A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5AB9C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292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C48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F0F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2E0F9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1A2E5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2778DAE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A589C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A383B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D6F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0F7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4B38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8FCF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ED7A4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F065BE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71783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188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421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818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315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BC92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30465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2B7DC11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09BE4" w14:textId="055EF076" w:rsidR="00427880" w:rsidRPr="00E55A64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11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692DA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3A5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DD9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176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DEA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87AAF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FCA7D9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82538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CAB28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2BD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E39C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933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3876B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2F9DE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A37187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3FEFC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DF7A4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5B8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FA1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6EF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64C45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CCADD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1E3EFE6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B20F4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0006C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FC2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214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5E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84A6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5AE3D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ED1B5B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70BE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12A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F0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472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F86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5AC4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A00AF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98E2F13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61835" w14:textId="53CC49C6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12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C4B8F7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4C0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72A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3C8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63CD2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C311C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0C706CF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B0CAB1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5C932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61D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35B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B72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BCDC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D321D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7C1C5D7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5CFFC6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CD413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F51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D8E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118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2C1CD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5A92E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930C27A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CF8580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41426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97D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5AA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144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ED0D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5D952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D2BDE52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A1A813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B9AE0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32A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20A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0ED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09313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B2B08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4AC588A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FCEC79" w14:textId="5DBED813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13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0089B0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107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A20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F25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AD8B2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098A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D13182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D903B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23091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9EA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63F7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870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83013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D2B91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7F0B45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22227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34FC6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954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6B2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DD7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8ED9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8F2E5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765735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424790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C04BB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3EC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CC6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83A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24C0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DC52E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9F0BA84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076B9C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B81BB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E48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4A9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2290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D3D5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275B9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5F7D12A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3048ED" w14:textId="6CB82B45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14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E6A5FF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BB6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46B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FAC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C2F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E6592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D0FB73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200C7A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8B847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31B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9EE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0B6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5F782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91D11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80607BA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F4EB4F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F41B3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5EB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090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A2D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65122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754C8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6A4E99B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6329E2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4AAF9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B0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B1F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76A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B4B3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41A00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BAC001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A2E0F0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9C13F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5D6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8C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1A2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E9B3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045E8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0161871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8C6D63" w14:textId="51BAD37D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15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4D528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87B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926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51F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4FED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519D8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D457FC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B48862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E0EF9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70F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346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459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4F449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083E2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02AA00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443A81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8543B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05E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C9D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A73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C8346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8F7FE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2002A3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490D18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883D8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BF9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98E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FE0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30500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7A118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11A6E54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611BBB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71D04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99F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993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33E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A656C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5B8C1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C726EA4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075ECA" w14:textId="2A6988D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16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BCC2FC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Aansluiting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525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AEE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83B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225B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CD278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DCDC36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0B4214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F2AB1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898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5A7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26D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145B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3BA8F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8F13834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CE35AF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EE70A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E76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06F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AADF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41733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EECB1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7F9E96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05C968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0C5C3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B39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A85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989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F93B3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617CB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869E4E7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7C9A85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40A25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4B5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B50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7DE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46DA0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268FD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A20E27C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7F6709" w14:textId="56A829A0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17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FA07426" w14:textId="3BCD864D" w:rsidR="00427880" w:rsidRPr="00724C6D" w:rsidRDefault="00280AF2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B24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BA1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C09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BB88E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80895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23C4E41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9D84C4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B254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DE1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04E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1FB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C034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E78DE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DF05CC8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3044E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19055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C9A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EC9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D7F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C2BFC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4512D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412A500D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24319C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FF60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F3C6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C93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B9E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6C20A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2E3816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284428E9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DD512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F3DEE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ACD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B62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2F5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8C3A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5782D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63B6E17D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E23734" w14:textId="34DE7CAA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MN-2024</w:t>
            </w:r>
            <w:r w:rsidRPr="00E55A64">
              <w:rPr>
                <w:rFonts w:ascii="Verdana" w:hAnsi="Verdana"/>
                <w:b/>
                <w:sz w:val="18"/>
                <w:szCs w:val="18"/>
                <w:lang w:val="nl-NL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18</w:t>
            </w:r>
          </w:p>
        </w:tc>
        <w:tc>
          <w:tcPr>
            <w:tcW w:w="12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66CA772" w14:textId="1260AECB" w:rsidR="00427880" w:rsidRPr="00724C6D" w:rsidRDefault="00280AF2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Knooppunt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AD4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A07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B72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D9A5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78147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72E86657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F56FB1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Voorbereiding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CAE01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F03B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D66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3ED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920B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57E492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54D69775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B0560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Veldwerk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FA11C3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302C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C2A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46320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4B900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E1285F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108A9580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7D4044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Verkeersmaatregelen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17459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D0B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663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9AE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E90D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C6CBF1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0AE831F6" w14:textId="77777777" w:rsidTr="00111EA6"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9604C6" w14:textId="77777777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Rapportage/verwerking</w:t>
            </w:r>
          </w:p>
        </w:tc>
        <w:tc>
          <w:tcPr>
            <w:tcW w:w="12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41FF64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628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1F59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83A8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E944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BB563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427880" w:rsidRPr="00724C6D" w14:paraId="393CEB46" w14:textId="77777777" w:rsidTr="00111EA6"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E7F275" w14:textId="6EAED87F" w:rsidR="00427880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inschrijving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MN 2024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4D600D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6A9BC7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E6FEF5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</w:t>
            </w: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….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CFB26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# ….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FCECFE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A1CAD9A" w14:textId="77777777" w:rsidR="00427880" w:rsidRPr="00724C6D" w:rsidRDefault="00427880" w:rsidP="00111EA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</w:tbl>
    <w:p w14:paraId="110B1CA9" w14:textId="77777777" w:rsidR="00CB1B8C" w:rsidRDefault="00CB1B8C" w:rsidP="00241548"/>
    <w:p w14:paraId="110B1CAA" w14:textId="77777777" w:rsidR="005E0BD8" w:rsidRDefault="005E0BD8" w:rsidP="00241548"/>
    <w:p w14:paraId="110B1CAB" w14:textId="77777777" w:rsidR="00666890" w:rsidRDefault="00666890">
      <w:pPr>
        <w:overflowPunct/>
        <w:autoSpaceDE/>
        <w:autoSpaceDN/>
        <w:adjustRightInd/>
        <w:textAlignment w:val="auto"/>
      </w:pPr>
      <w:r>
        <w:br w:type="page"/>
      </w:r>
    </w:p>
    <w:p w14:paraId="110B1CAC" w14:textId="75F318CE" w:rsidR="00666890" w:rsidRPr="00666890" w:rsidRDefault="00666890" w:rsidP="00666890">
      <w:pPr>
        <w:spacing w:before="100" w:after="100"/>
        <w:outlineLvl w:val="1"/>
        <w:rPr>
          <w:rFonts w:ascii="Arial Unicode MS" w:eastAsia="Arial Unicode MS"/>
          <w:b/>
          <w:sz w:val="36"/>
          <w:lang w:val="nl-NL"/>
        </w:rPr>
      </w:pPr>
      <w:r w:rsidRPr="00666890">
        <w:rPr>
          <w:rFonts w:ascii="Arial Unicode MS" w:eastAsia="Arial Unicode MS"/>
          <w:b/>
          <w:sz w:val="36"/>
          <w:lang w:val="nl-NL"/>
        </w:rPr>
        <w:lastRenderedPageBreak/>
        <w:t>Verzamelstaat perceel</w:t>
      </w:r>
      <w:r>
        <w:rPr>
          <w:rFonts w:ascii="Arial Unicode MS" w:eastAsia="Arial Unicode MS"/>
          <w:b/>
          <w:sz w:val="36"/>
          <w:lang w:val="nl-NL"/>
        </w:rPr>
        <w:t xml:space="preserve"> </w:t>
      </w:r>
      <w:r w:rsidR="008E79D9">
        <w:rPr>
          <w:rFonts w:ascii="Arial Unicode MS" w:eastAsia="Arial Unicode MS"/>
          <w:b/>
          <w:sz w:val="36"/>
          <w:lang w:val="nl-NL"/>
        </w:rPr>
        <w:t>MN</w:t>
      </w:r>
    </w:p>
    <w:tbl>
      <w:tblPr>
        <w:tblW w:w="90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76"/>
        <w:gridCol w:w="1559"/>
        <w:gridCol w:w="1134"/>
        <w:gridCol w:w="1418"/>
        <w:gridCol w:w="1336"/>
      </w:tblGrid>
      <w:tr w:rsidR="00666890" w:rsidRPr="00347A7D" w14:paraId="110B1CAE" w14:textId="77777777" w:rsidTr="00605698">
        <w:trPr>
          <w:trHeight w:val="307"/>
        </w:trPr>
        <w:tc>
          <w:tcPr>
            <w:tcW w:w="909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AD" w14:textId="2907F1B9" w:rsidR="00666890" w:rsidRPr="00D20674" w:rsidRDefault="00666890" w:rsidP="005D5BF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24"/>
                <w:szCs w:val="24"/>
                <w:lang w:val="nl-NL"/>
              </w:rPr>
            </w:pP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t xml:space="preserve">Verzamelstaat perceel </w:t>
            </w:r>
            <w:r w:rsidR="008E79D9">
              <w:rPr>
                <w:rFonts w:ascii="Verdana" w:hAnsi="Verdana"/>
                <w:b/>
                <w:sz w:val="24"/>
                <w:szCs w:val="24"/>
                <w:lang w:val="nl-NL"/>
              </w:rPr>
              <w:t>MN</w:t>
            </w: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t xml:space="preserve"> 202</w:t>
            </w:r>
            <w:r w:rsidR="009C7B98">
              <w:rPr>
                <w:rFonts w:ascii="Verdana" w:hAnsi="Verdana"/>
                <w:b/>
                <w:sz w:val="24"/>
                <w:szCs w:val="24"/>
                <w:lang w:val="nl-NL"/>
              </w:rPr>
              <w:t>3</w:t>
            </w: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t xml:space="preserve"> + 202</w:t>
            </w:r>
            <w:r w:rsidR="009C7B98">
              <w:rPr>
                <w:rFonts w:ascii="Verdana" w:hAnsi="Verdana"/>
                <w:b/>
                <w:sz w:val="24"/>
                <w:szCs w:val="24"/>
                <w:lang w:val="nl-NL"/>
              </w:rPr>
              <w:t>4</w:t>
            </w:r>
          </w:p>
        </w:tc>
      </w:tr>
      <w:tr w:rsidR="00666890" w:rsidRPr="00347A7D" w14:paraId="110B1CB6" w14:textId="77777777" w:rsidTr="00605698">
        <w:trPr>
          <w:trHeight w:val="30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CAF" w14:textId="6BA4F0DF" w:rsidR="00666890" w:rsidRPr="00724C6D" w:rsidRDefault="00666890" w:rsidP="00605698">
            <w:pPr>
              <w:pStyle w:val="Kop1"/>
              <w:rPr>
                <w:sz w:val="18"/>
                <w:szCs w:val="18"/>
              </w:rPr>
            </w:pPr>
            <w:r w:rsidRPr="00724C6D">
              <w:rPr>
                <w:sz w:val="18"/>
                <w:szCs w:val="18"/>
              </w:rPr>
              <w:t xml:space="preserve">Diensten / </w:t>
            </w:r>
            <w:r>
              <w:rPr>
                <w:sz w:val="18"/>
                <w:szCs w:val="18"/>
              </w:rPr>
              <w:t xml:space="preserve">(deel)producten </w:t>
            </w:r>
            <w:r w:rsidR="008E79D9">
              <w:rPr>
                <w:sz w:val="18"/>
                <w:szCs w:val="18"/>
              </w:rPr>
              <w:t>MN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B0" w14:textId="77777777" w:rsidR="00666890" w:rsidRPr="00C075A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B1" w14:textId="77777777" w:rsidR="00666890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14:paraId="110B1CB2" w14:textId="77777777" w:rsidR="00666890" w:rsidRPr="00C075A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waarnemers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B3" w14:textId="77777777" w:rsidR="00666890" w:rsidRPr="006A3189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6A318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camera’s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CB4" w14:textId="77777777" w:rsidR="00666890" w:rsidRPr="00242374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4237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Aantal </w:t>
            </w:r>
            <w:proofErr w:type="spellStart"/>
            <w:r w:rsidRPr="00242374">
              <w:rPr>
                <w:rFonts w:ascii="Verdana" w:hAnsi="Verdana"/>
                <w:b/>
                <w:sz w:val="18"/>
                <w:szCs w:val="18"/>
                <w:lang w:val="nl-NL"/>
              </w:rPr>
              <w:t>meet-apparatuur</w:t>
            </w:r>
            <w:proofErr w:type="spellEnd"/>
            <w:r w:rsidRPr="00242374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overig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B5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taal  kosten producten</w:t>
            </w:r>
          </w:p>
        </w:tc>
      </w:tr>
      <w:tr w:rsidR="00666890" w:rsidRPr="00724C6D" w14:paraId="110B1CC4" w14:textId="77777777" w:rsidTr="006056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BE" w14:textId="577C7B1F" w:rsidR="00666890" w:rsidRPr="00E55A64" w:rsidRDefault="00666890" w:rsidP="009C7B98">
            <w:pPr>
              <w:numPr>
                <w:ilvl w:val="0"/>
                <w:numId w:val="31"/>
              </w:num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</w:t>
            </w:r>
            <w:r w:rsidR="008E79D9"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202</w:t>
            </w:r>
            <w:r w:rsidR="009C7B98">
              <w:rPr>
                <w:rFonts w:ascii="Verdana" w:hAnsi="Verdana"/>
                <w:b/>
                <w:sz w:val="18"/>
                <w:szCs w:val="18"/>
                <w:lang w:val="nl-N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BF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0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1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C2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C3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66890" w:rsidRPr="00724C6D" w14:paraId="110B1CCB" w14:textId="77777777" w:rsidTr="00605698"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B1CC5" w14:textId="6932A630" w:rsidR="00666890" w:rsidRPr="00E55A64" w:rsidRDefault="00666890" w:rsidP="00666890">
            <w:pPr>
              <w:numPr>
                <w:ilvl w:val="0"/>
                <w:numId w:val="31"/>
              </w:num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Subtotaal </w:t>
            </w:r>
            <w:r w:rsidR="008E79D9"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202</w:t>
            </w:r>
            <w:r w:rsidR="009C7B98">
              <w:rPr>
                <w:rFonts w:ascii="Verdana" w:hAnsi="Verdana"/>
                <w:b/>
                <w:sz w:val="18"/>
                <w:szCs w:val="18"/>
                <w:lang w:val="nl-NL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6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7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1CC8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B1CC9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B1CCA" w14:textId="77777777" w:rsidR="00666890" w:rsidRPr="00724C6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66890" w:rsidRPr="00347A7D" w14:paraId="110B1CD3" w14:textId="77777777" w:rsidTr="00605698">
        <w:trPr>
          <w:trHeight w:val="33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B1CCC" w14:textId="4616BF24" w:rsidR="00666890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Totaal inschrijving perceel </w:t>
            </w:r>
            <w:r w:rsidR="008E79D9">
              <w:rPr>
                <w:rFonts w:ascii="Verdana" w:hAnsi="Verdana"/>
                <w:b/>
                <w:sz w:val="18"/>
                <w:szCs w:val="18"/>
                <w:lang w:val="nl-NL"/>
              </w:rPr>
              <w:t>MN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</w:p>
          <w:p w14:paraId="110B1CCD" w14:textId="77777777" w:rsidR="00666890" w:rsidRPr="0060587F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(excl. BTW)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CE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CF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0B1CD0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B1CD1" w14:textId="77777777" w:rsidR="00666890" w:rsidRPr="00347A7D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1CD2" w14:textId="6701F833" w:rsidR="00666890" w:rsidRPr="00347A7D" w:rsidRDefault="00280AF2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€ …</w:t>
            </w:r>
          </w:p>
        </w:tc>
      </w:tr>
    </w:tbl>
    <w:p w14:paraId="110B1CD4" w14:textId="77777777" w:rsidR="005E0BD8" w:rsidRDefault="005E0BD8" w:rsidP="00241548"/>
    <w:p w14:paraId="110B1CD5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Indien er minderwerk aan de orde is wordt dit verrekend middels de hierboven opgegeven prijs per locatie. Om meerwerk </w:t>
      </w:r>
      <w:r w:rsidR="00447E3B">
        <w:rPr>
          <w:rFonts w:ascii="Verdana" w:hAnsi="Verdana"/>
          <w:sz w:val="18"/>
          <w:szCs w:val="18"/>
          <w:lang w:val="nl-NL"/>
        </w:rPr>
        <w:t xml:space="preserve">(bijvoorbeeld het toevoegen van een extra tellocatie) </w:t>
      </w:r>
      <w:r>
        <w:rPr>
          <w:rFonts w:ascii="Verdana" w:hAnsi="Verdana"/>
          <w:sz w:val="18"/>
          <w:szCs w:val="18"/>
          <w:lang w:val="nl-NL"/>
        </w:rPr>
        <w:t xml:space="preserve">te kunnen verrekenen wordt u gevraagd om </w:t>
      </w:r>
      <w:r w:rsidR="00447E3B">
        <w:rPr>
          <w:rFonts w:ascii="Verdana" w:hAnsi="Verdana"/>
          <w:sz w:val="18"/>
          <w:szCs w:val="18"/>
          <w:lang w:val="nl-NL"/>
        </w:rPr>
        <w:t xml:space="preserve">in </w:t>
      </w:r>
      <w:r>
        <w:rPr>
          <w:rFonts w:ascii="Verdana" w:hAnsi="Verdana"/>
          <w:sz w:val="18"/>
          <w:szCs w:val="18"/>
          <w:lang w:val="nl-NL"/>
        </w:rPr>
        <w:t>onderstaande tabel uw prijzen op te geven.</w:t>
      </w:r>
      <w:r w:rsidR="00447E3B">
        <w:rPr>
          <w:rFonts w:ascii="Verdana" w:hAnsi="Verdana"/>
          <w:sz w:val="18"/>
          <w:szCs w:val="18"/>
          <w:lang w:val="nl-NL"/>
        </w:rPr>
        <w:t xml:space="preserve"> De prijzen in onderstaande tabel dienen in verhouding te zijn met de prijzen van de al geplande tellocaties. </w:t>
      </w:r>
    </w:p>
    <w:p w14:paraId="110B1CD6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984"/>
      </w:tblGrid>
      <w:tr w:rsidR="00666890" w:rsidRPr="007E392E" w14:paraId="110B1CD9" w14:textId="77777777" w:rsidTr="00605698">
        <w:tc>
          <w:tcPr>
            <w:tcW w:w="4252" w:type="dxa"/>
            <w:shd w:val="clear" w:color="auto" w:fill="auto"/>
          </w:tcPr>
          <w:p w14:paraId="110B1CD7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b/>
                <w:sz w:val="18"/>
                <w:szCs w:val="18"/>
                <w:lang w:val="nl-NL"/>
              </w:rPr>
              <w:t>Optie</w:t>
            </w:r>
          </w:p>
        </w:tc>
        <w:tc>
          <w:tcPr>
            <w:tcW w:w="1984" w:type="dxa"/>
            <w:shd w:val="clear" w:color="auto" w:fill="auto"/>
          </w:tcPr>
          <w:p w14:paraId="110B1CD8" w14:textId="0ED9E407" w:rsidR="00666890" w:rsidRPr="007E392E" w:rsidRDefault="00280AF2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Prijs (excl</w:t>
            </w:r>
            <w:r w:rsidR="00666890" w:rsidRPr="007E392E">
              <w:rPr>
                <w:rFonts w:ascii="Verdana" w:hAnsi="Verdana"/>
                <w:b/>
                <w:sz w:val="18"/>
                <w:szCs w:val="18"/>
                <w:lang w:val="nl-NL"/>
              </w:rPr>
              <w:t>. BTW)</w:t>
            </w:r>
          </w:p>
        </w:tc>
      </w:tr>
      <w:tr w:rsidR="00666890" w:rsidRPr="007E392E" w14:paraId="110B1CDC" w14:textId="77777777" w:rsidTr="00605698">
        <w:tc>
          <w:tcPr>
            <w:tcW w:w="4252" w:type="dxa"/>
            <w:shd w:val="clear" w:color="auto" w:fill="auto"/>
          </w:tcPr>
          <w:p w14:paraId="110B1CDA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Inzet camera per dag</w:t>
            </w:r>
          </w:p>
        </w:tc>
        <w:tc>
          <w:tcPr>
            <w:tcW w:w="1984" w:type="dxa"/>
            <w:shd w:val="clear" w:color="auto" w:fill="auto"/>
          </w:tcPr>
          <w:p w14:paraId="110B1CDB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666890" w:rsidRPr="007E392E" w14:paraId="110B1CDF" w14:textId="77777777" w:rsidTr="00605698">
        <w:tc>
          <w:tcPr>
            <w:tcW w:w="4252" w:type="dxa"/>
            <w:shd w:val="clear" w:color="auto" w:fill="auto"/>
          </w:tcPr>
          <w:p w14:paraId="110B1CDD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Inzet waarnemer per dag</w:t>
            </w:r>
          </w:p>
        </w:tc>
        <w:tc>
          <w:tcPr>
            <w:tcW w:w="1984" w:type="dxa"/>
            <w:shd w:val="clear" w:color="auto" w:fill="auto"/>
          </w:tcPr>
          <w:p w14:paraId="110B1CDE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666890" w:rsidRPr="007E392E" w14:paraId="110B1CE2" w14:textId="77777777" w:rsidTr="00605698">
        <w:tc>
          <w:tcPr>
            <w:tcW w:w="4252" w:type="dxa"/>
            <w:shd w:val="clear" w:color="auto" w:fill="auto"/>
          </w:tcPr>
          <w:p w14:paraId="110B1CE0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Inzet meetapparatuur overig per dag</w:t>
            </w:r>
          </w:p>
        </w:tc>
        <w:tc>
          <w:tcPr>
            <w:tcW w:w="1984" w:type="dxa"/>
            <w:shd w:val="clear" w:color="auto" w:fill="auto"/>
          </w:tcPr>
          <w:p w14:paraId="110B1CE1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666890" w:rsidRPr="007E392E" w14:paraId="110B1CE5" w14:textId="77777777" w:rsidTr="00605698">
        <w:tc>
          <w:tcPr>
            <w:tcW w:w="4252" w:type="dxa"/>
            <w:shd w:val="clear" w:color="auto" w:fill="auto"/>
          </w:tcPr>
          <w:p w14:paraId="110B1CE3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Wegafzetting (</w:t>
            </w:r>
            <w:proofErr w:type="spellStart"/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opbouw+afbreken</w:t>
            </w:r>
            <w:proofErr w:type="spellEnd"/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10B1CE4" w14:textId="77777777" w:rsidR="00666890" w:rsidRPr="007E392E" w:rsidRDefault="00666890" w:rsidP="006056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7E392E"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</w:tbl>
    <w:p w14:paraId="110B1CE6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7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8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9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A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Inschrijving g</w:t>
      </w:r>
      <w:r w:rsidRPr="00915998">
        <w:rPr>
          <w:rFonts w:ascii="Verdana" w:hAnsi="Verdana"/>
          <w:sz w:val="18"/>
          <w:szCs w:val="18"/>
          <w:lang w:val="nl-NL"/>
        </w:rPr>
        <w:t>edaan te  ........................................ (plaats), d.d.  ....................... 20..</w:t>
      </w:r>
    </w:p>
    <w:p w14:paraId="110B1CEB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C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B1CF9" wp14:editId="110B1CFA">
                <wp:simplePos x="0" y="0"/>
                <wp:positionH relativeFrom="column">
                  <wp:posOffset>1062355</wp:posOffset>
                </wp:positionH>
                <wp:positionV relativeFrom="paragraph">
                  <wp:posOffset>15875</wp:posOffset>
                </wp:positionV>
                <wp:extent cx="3034030" cy="684530"/>
                <wp:effectExtent l="0" t="0" r="0" b="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B1D05" w14:textId="77777777" w:rsidR="008E79D9" w:rsidRDefault="008E79D9" w:rsidP="006668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B1CF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3.65pt;margin-top:1.25pt;width:238.9pt;height:5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">
                <v:textbox>
                  <w:txbxContent>
                    <w:p w14:paraId="110B1D05" w14:textId="77777777" w:rsidR="008E79D9" w:rsidRDefault="008E79D9" w:rsidP="00666890"/>
                  </w:txbxContent>
                </v:textbox>
              </v:shape>
            </w:pict>
          </mc:Fallback>
        </mc:AlternateContent>
      </w:r>
    </w:p>
    <w:p w14:paraId="110B1CED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EE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(handtekening)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110B1CEF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0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1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2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110B1CF3" w14:textId="77777777" w:rsidR="00666890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naam:</w:t>
      </w:r>
      <w:r>
        <w:rPr>
          <w:rFonts w:ascii="Verdana" w:hAnsi="Verdana"/>
          <w:sz w:val="18"/>
          <w:szCs w:val="18"/>
          <w:lang w:val="nl-NL"/>
        </w:rPr>
        <w:t xml:space="preserve"> ……………………………………………………………………………</w:t>
      </w:r>
      <w:r w:rsidRPr="00915998">
        <w:rPr>
          <w:rFonts w:ascii="Verdana" w:hAnsi="Verdana"/>
          <w:sz w:val="18"/>
          <w:szCs w:val="18"/>
          <w:lang w:val="nl-NL"/>
        </w:rPr>
        <w:br/>
      </w:r>
    </w:p>
    <w:p w14:paraId="110B1CF4" w14:textId="77777777" w:rsidR="00666890" w:rsidRPr="00915998" w:rsidRDefault="00666890" w:rsidP="0066689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 xml:space="preserve">functie: </w:t>
      </w:r>
      <w:r>
        <w:rPr>
          <w:rFonts w:ascii="Verdana" w:hAnsi="Verdana"/>
          <w:sz w:val="18"/>
          <w:szCs w:val="18"/>
          <w:lang w:val="nl-NL"/>
        </w:rPr>
        <w:t>…………………………………………………………………………</w:t>
      </w:r>
    </w:p>
    <w:p w14:paraId="110B1CF5" w14:textId="77777777" w:rsidR="00666890" w:rsidRDefault="00666890" w:rsidP="00241548"/>
    <w:p w14:paraId="110B1CF6" w14:textId="77777777" w:rsidR="00666890" w:rsidRPr="00241548" w:rsidRDefault="00666890" w:rsidP="00241548"/>
    <w:sectPr w:rsidR="00666890" w:rsidRPr="00241548" w:rsidSect="0073653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B1CFD" w14:textId="77777777" w:rsidR="008E79D9" w:rsidRDefault="008E79D9" w:rsidP="0088501B">
      <w:r>
        <w:separator/>
      </w:r>
    </w:p>
  </w:endnote>
  <w:endnote w:type="continuationSeparator" w:id="0">
    <w:p w14:paraId="110B1CFE" w14:textId="77777777" w:rsidR="008E79D9" w:rsidRDefault="008E79D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B1CFF" w14:textId="14C0E447" w:rsidR="008E79D9" w:rsidRPr="005D32F7" w:rsidRDefault="008E79D9" w:rsidP="00666890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  <w:lang w:val="nl-NL"/>
      </w:rPr>
      <w:t xml:space="preserve">Bijlage </w:t>
    </w:r>
    <w:r w:rsidR="00754782">
      <w:rPr>
        <w:rFonts w:ascii="Verdana" w:hAnsi="Verdana"/>
        <w:sz w:val="16"/>
        <w:szCs w:val="16"/>
        <w:lang w:val="nl-NL"/>
      </w:rPr>
      <w:t>I</w:t>
    </w:r>
    <w:r w:rsidR="00E7678E">
      <w:rPr>
        <w:rFonts w:ascii="Verdana" w:hAnsi="Verdana"/>
        <w:sz w:val="16"/>
        <w:szCs w:val="16"/>
        <w:lang w:val="nl-NL"/>
      </w:rPr>
      <w:t>-1</w:t>
    </w:r>
    <w:r w:rsidRPr="005D32F7">
      <w:rPr>
        <w:rFonts w:ascii="Verdana" w:hAnsi="Verdana"/>
        <w:sz w:val="16"/>
        <w:szCs w:val="16"/>
        <w:lang w:val="nl-NL"/>
      </w:rPr>
      <w:t xml:space="preserve"> Inschrijvingsstaat </w:t>
    </w:r>
    <w:r>
      <w:rPr>
        <w:rFonts w:ascii="Verdana" w:hAnsi="Verdana"/>
        <w:sz w:val="16"/>
        <w:szCs w:val="16"/>
        <w:lang w:val="nl-NL"/>
      </w:rPr>
      <w:t>perceel MN, b</w:t>
    </w:r>
    <w:r w:rsidRPr="005D32F7">
      <w:rPr>
        <w:rFonts w:ascii="Verdana" w:hAnsi="Verdana"/>
        <w:sz w:val="16"/>
        <w:szCs w:val="16"/>
        <w:lang w:val="nl-NL"/>
      </w:rPr>
      <w:t xml:space="preserve">ehorende bij </w:t>
    </w:r>
    <w:r>
      <w:rPr>
        <w:rFonts w:ascii="Verdana" w:hAnsi="Verdana"/>
        <w:sz w:val="16"/>
        <w:szCs w:val="16"/>
        <w:lang w:val="nl-NL"/>
      </w:rPr>
      <w:t xml:space="preserve">project Verkeerstelling MN &amp; </w:t>
    </w:r>
    <w:r w:rsidR="00775412">
      <w:rPr>
        <w:rFonts w:ascii="Verdana" w:hAnsi="Verdana"/>
        <w:sz w:val="16"/>
        <w:szCs w:val="16"/>
        <w:lang w:val="nl-NL"/>
      </w:rPr>
      <w:t>WNN</w:t>
    </w:r>
    <w:r>
      <w:rPr>
        <w:rFonts w:ascii="Verdana" w:hAnsi="Verdana"/>
        <w:sz w:val="16"/>
        <w:szCs w:val="16"/>
        <w:lang w:val="nl-NL"/>
      </w:rPr>
      <w:t xml:space="preserve"> </w:t>
    </w:r>
    <w:r w:rsidR="00DD57DD">
      <w:rPr>
        <w:rFonts w:ascii="Verdana" w:hAnsi="Verdana"/>
        <w:sz w:val="16"/>
        <w:szCs w:val="16"/>
        <w:lang w:val="nl-NL"/>
      </w:rPr>
      <w:t>2023</w:t>
    </w:r>
    <w:r>
      <w:rPr>
        <w:rFonts w:ascii="Verdana" w:hAnsi="Verdana"/>
        <w:sz w:val="16"/>
        <w:szCs w:val="16"/>
        <w:lang w:val="nl-NL"/>
      </w:rPr>
      <w:t xml:space="preserve"> - 2024</w:t>
    </w:r>
  </w:p>
  <w:p w14:paraId="110B1D00" w14:textId="088EE8CE" w:rsidR="008E79D9" w:rsidRPr="005D32F7" w:rsidRDefault="008E79D9" w:rsidP="00666890">
    <w:pPr>
      <w:pStyle w:val="Voettekst"/>
      <w:jc w:val="center"/>
      <w:rPr>
        <w:rFonts w:ascii="Verdana" w:hAnsi="Verdana"/>
        <w:sz w:val="16"/>
        <w:szCs w:val="16"/>
      </w:rPr>
    </w:pPr>
    <w:r w:rsidRPr="005D32F7">
      <w:rPr>
        <w:rFonts w:ascii="Verdana" w:hAnsi="Verdana"/>
        <w:sz w:val="16"/>
        <w:szCs w:val="16"/>
      </w:rPr>
      <w:t xml:space="preserve">zaaknummer </w:t>
    </w:r>
    <w:r>
      <w:rPr>
        <w:rFonts w:ascii="Verdana" w:hAnsi="Verdana"/>
        <w:sz w:val="16"/>
        <w:szCs w:val="16"/>
      </w:rPr>
      <w:t>31179376</w:t>
    </w:r>
  </w:p>
  <w:p w14:paraId="110B1D01" w14:textId="77777777" w:rsidR="008E79D9" w:rsidRPr="005D32F7" w:rsidRDefault="008E79D9" w:rsidP="00666890">
    <w:pPr>
      <w:pStyle w:val="Voettekst"/>
      <w:rPr>
        <w:rFonts w:ascii="Verdana" w:hAnsi="Verdana"/>
        <w:sz w:val="16"/>
        <w:szCs w:val="16"/>
      </w:rPr>
    </w:pPr>
  </w:p>
  <w:p w14:paraId="110B1D02" w14:textId="3F75ECC3" w:rsidR="008E79D9" w:rsidRPr="005D32F7" w:rsidRDefault="008E79D9" w:rsidP="00666890">
    <w:pPr>
      <w:pStyle w:val="Voettekst"/>
      <w:rPr>
        <w:rFonts w:ascii="Verdana" w:hAnsi="Verdana"/>
        <w:sz w:val="16"/>
        <w:szCs w:val="16"/>
        <w:lang w:val="nl-NL"/>
      </w:rPr>
    </w:pPr>
    <w:r w:rsidRPr="005D32F7">
      <w:rPr>
        <w:rStyle w:val="Paginanummer"/>
        <w:rFonts w:ascii="Verdana" w:hAnsi="Verdana"/>
        <w:sz w:val="16"/>
        <w:szCs w:val="16"/>
      </w:rPr>
      <w:tab/>
      <w:t xml:space="preserve">pagina </w:t>
    </w:r>
    <w:r w:rsidRPr="005D32F7">
      <w:rPr>
        <w:rStyle w:val="Paginanummer"/>
        <w:rFonts w:ascii="Verdana" w:hAnsi="Verdana"/>
        <w:sz w:val="16"/>
        <w:szCs w:val="16"/>
      </w:rPr>
      <w:fldChar w:fldCharType="begin"/>
    </w:r>
    <w:r w:rsidRPr="005D32F7">
      <w:rPr>
        <w:rStyle w:val="Paginanummer"/>
        <w:rFonts w:ascii="Verdana" w:hAnsi="Verdana"/>
        <w:sz w:val="16"/>
        <w:szCs w:val="16"/>
        <w:lang w:val="nl-NL"/>
      </w:rPr>
      <w:instrText xml:space="preserve"> PAGE </w:instrText>
    </w:r>
    <w:r w:rsidRPr="005D32F7">
      <w:rPr>
        <w:rStyle w:val="Paginanummer"/>
        <w:rFonts w:ascii="Verdana" w:hAnsi="Verdana"/>
        <w:sz w:val="16"/>
        <w:szCs w:val="16"/>
      </w:rPr>
      <w:fldChar w:fldCharType="separate"/>
    </w:r>
    <w:r w:rsidR="00E7678E">
      <w:rPr>
        <w:rStyle w:val="Paginanummer"/>
        <w:rFonts w:ascii="Verdana" w:hAnsi="Verdana"/>
        <w:noProof/>
        <w:sz w:val="16"/>
        <w:szCs w:val="16"/>
        <w:lang w:val="nl-NL"/>
      </w:rPr>
      <w:t>7</w:t>
    </w:r>
    <w:r w:rsidRPr="005D32F7">
      <w:rPr>
        <w:rStyle w:val="Paginanummer"/>
        <w:rFonts w:ascii="Verdana" w:hAnsi="Verdana"/>
        <w:sz w:val="16"/>
        <w:szCs w:val="16"/>
      </w:rPr>
      <w:fldChar w:fldCharType="end"/>
    </w:r>
    <w:r w:rsidRPr="005D32F7">
      <w:rPr>
        <w:rStyle w:val="Paginanummer"/>
        <w:rFonts w:ascii="Verdana" w:hAnsi="Verdana"/>
        <w:sz w:val="16"/>
        <w:szCs w:val="16"/>
        <w:lang w:val="nl-NL"/>
      </w:rPr>
      <w:t xml:space="preserve"> van </w:t>
    </w:r>
    <w:r w:rsidRPr="005D32F7">
      <w:rPr>
        <w:rStyle w:val="Paginanummer"/>
        <w:rFonts w:ascii="Verdana" w:hAnsi="Verdana"/>
        <w:sz w:val="16"/>
        <w:szCs w:val="16"/>
      </w:rPr>
      <w:fldChar w:fldCharType="begin"/>
    </w:r>
    <w:r w:rsidRPr="005D32F7">
      <w:rPr>
        <w:rStyle w:val="Paginanummer"/>
        <w:rFonts w:ascii="Verdana" w:hAnsi="Verdana"/>
        <w:sz w:val="16"/>
        <w:szCs w:val="16"/>
      </w:rPr>
      <w:instrText xml:space="preserve"> NUMPAGES </w:instrText>
    </w:r>
    <w:r w:rsidRPr="005D32F7">
      <w:rPr>
        <w:rStyle w:val="Paginanummer"/>
        <w:rFonts w:ascii="Verdana" w:hAnsi="Verdana"/>
        <w:sz w:val="16"/>
        <w:szCs w:val="16"/>
      </w:rPr>
      <w:fldChar w:fldCharType="separate"/>
    </w:r>
    <w:r w:rsidR="00E7678E">
      <w:rPr>
        <w:rStyle w:val="Paginanummer"/>
        <w:rFonts w:ascii="Verdana" w:hAnsi="Verdana"/>
        <w:noProof/>
        <w:sz w:val="16"/>
        <w:szCs w:val="16"/>
      </w:rPr>
      <w:t>7</w:t>
    </w:r>
    <w:r w:rsidRPr="005D32F7">
      <w:rPr>
        <w:rStyle w:val="Paginanummer"/>
        <w:rFonts w:ascii="Verdana" w:hAnsi="Verdana"/>
        <w:sz w:val="16"/>
        <w:szCs w:val="16"/>
      </w:rPr>
      <w:fldChar w:fldCharType="end"/>
    </w:r>
  </w:p>
  <w:p w14:paraId="110B1D03" w14:textId="77777777" w:rsidR="008E79D9" w:rsidRPr="005D32F7" w:rsidRDefault="008E79D9" w:rsidP="00666890">
    <w:pPr>
      <w:pStyle w:val="Voettekst"/>
      <w:rPr>
        <w:rFonts w:ascii="Verdana" w:hAnsi="Verdana"/>
        <w:lang w:val="nl-NL"/>
      </w:rPr>
    </w:pPr>
    <w:r w:rsidRPr="005D32F7">
      <w:rPr>
        <w:rFonts w:ascii="Verdana" w:hAnsi="Verdana"/>
        <w:b/>
        <w:sz w:val="16"/>
        <w:szCs w:val="16"/>
        <w:lang w:val="nl-NL"/>
      </w:rPr>
      <w:t>RWS BEDRIJFSINFORMATIE</w:t>
    </w:r>
    <w:r w:rsidRPr="005D32F7">
      <w:rPr>
        <w:rFonts w:ascii="Verdana" w:hAnsi="Verdana"/>
        <w:lang w:val="nl-NL"/>
      </w:rPr>
      <w:tab/>
    </w:r>
  </w:p>
  <w:p w14:paraId="110B1D04" w14:textId="77777777" w:rsidR="008E79D9" w:rsidRPr="00666890" w:rsidRDefault="008E79D9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B1CFB" w14:textId="77777777" w:rsidR="008E79D9" w:rsidRDefault="008E79D9" w:rsidP="0088501B">
      <w:r>
        <w:separator/>
      </w:r>
    </w:p>
  </w:footnote>
  <w:footnote w:type="continuationSeparator" w:id="0">
    <w:p w14:paraId="110B1CFC" w14:textId="77777777" w:rsidR="008E79D9" w:rsidRDefault="008E79D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96609DC"/>
    <w:multiLevelType w:val="hybridMultilevel"/>
    <w:tmpl w:val="96D26FD0"/>
    <w:lvl w:ilvl="0" w:tplc="01E64B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A2CA4"/>
    <w:multiLevelType w:val="hybridMultilevel"/>
    <w:tmpl w:val="96D26FD0"/>
    <w:lvl w:ilvl="0" w:tplc="01E64B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5"/>
  </w:num>
  <w:num w:numId="25">
    <w:abstractNumId w:val="24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8C"/>
    <w:rsid w:val="000D1D80"/>
    <w:rsid w:val="000D60B4"/>
    <w:rsid w:val="000E1F3B"/>
    <w:rsid w:val="00190BDF"/>
    <w:rsid w:val="001D6F03"/>
    <w:rsid w:val="00241548"/>
    <w:rsid w:val="00266832"/>
    <w:rsid w:val="00280AF2"/>
    <w:rsid w:val="002A6578"/>
    <w:rsid w:val="002B1092"/>
    <w:rsid w:val="002C1F01"/>
    <w:rsid w:val="002E0FD2"/>
    <w:rsid w:val="00372134"/>
    <w:rsid w:val="0038549E"/>
    <w:rsid w:val="003C4BF2"/>
    <w:rsid w:val="0040142D"/>
    <w:rsid w:val="00403376"/>
    <w:rsid w:val="0040571B"/>
    <w:rsid w:val="00427880"/>
    <w:rsid w:val="00447E3B"/>
    <w:rsid w:val="00450447"/>
    <w:rsid w:val="004B0EA1"/>
    <w:rsid w:val="004D766D"/>
    <w:rsid w:val="00560087"/>
    <w:rsid w:val="0059482C"/>
    <w:rsid w:val="005A4FBE"/>
    <w:rsid w:val="005D2CF1"/>
    <w:rsid w:val="005D5BF5"/>
    <w:rsid w:val="005E046F"/>
    <w:rsid w:val="005E0BD8"/>
    <w:rsid w:val="006006F5"/>
    <w:rsid w:val="00605698"/>
    <w:rsid w:val="00666890"/>
    <w:rsid w:val="006D2E66"/>
    <w:rsid w:val="006F42D7"/>
    <w:rsid w:val="0073653F"/>
    <w:rsid w:val="007521EF"/>
    <w:rsid w:val="00754782"/>
    <w:rsid w:val="00771F9B"/>
    <w:rsid w:val="00775412"/>
    <w:rsid w:val="007F4AEA"/>
    <w:rsid w:val="0088501B"/>
    <w:rsid w:val="008E3581"/>
    <w:rsid w:val="008E48C3"/>
    <w:rsid w:val="008E79D9"/>
    <w:rsid w:val="00905289"/>
    <w:rsid w:val="009C5CF5"/>
    <w:rsid w:val="009C7B98"/>
    <w:rsid w:val="00A32591"/>
    <w:rsid w:val="00A77ABF"/>
    <w:rsid w:val="00A863E9"/>
    <w:rsid w:val="00B022C4"/>
    <w:rsid w:val="00B559E9"/>
    <w:rsid w:val="00B72222"/>
    <w:rsid w:val="00B80650"/>
    <w:rsid w:val="00C36FAA"/>
    <w:rsid w:val="00C85BA2"/>
    <w:rsid w:val="00CA55CC"/>
    <w:rsid w:val="00CB1B8C"/>
    <w:rsid w:val="00DA3555"/>
    <w:rsid w:val="00DD57DD"/>
    <w:rsid w:val="00E7678E"/>
    <w:rsid w:val="00ED7AB9"/>
    <w:rsid w:val="00EE5BBE"/>
    <w:rsid w:val="00F50F9C"/>
    <w:rsid w:val="00F65492"/>
    <w:rsid w:val="00FB0705"/>
    <w:rsid w:val="00FC39C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165B"/>
  <w15:docId w15:val="{165AAD38-FB02-48BD-922C-E3E493D0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B8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Paginanummer">
    <w:name w:val="page number"/>
    <w:basedOn w:val="Standaardalinea-lettertype"/>
    <w:rsid w:val="00CB1B8C"/>
  </w:style>
  <w:style w:type="paragraph" w:customStyle="1" w:styleId="Dokument1">
    <w:name w:val="Dokument 1"/>
    <w:rsid w:val="00CB1B8C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 w:val="22"/>
      <w:szCs w:val="20"/>
      <w:lang w:val="en-US"/>
    </w:rPr>
  </w:style>
  <w:style w:type="paragraph" w:customStyle="1" w:styleId="Normaalweb1">
    <w:name w:val="Normaal (web)1"/>
    <w:basedOn w:val="Standaard"/>
    <w:rsid w:val="00CB1B8C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HTML-schrijfmachine1">
    <w:name w:val="HTML-schrijfmachine1"/>
    <w:rsid w:val="00CB1B8C"/>
    <w:rPr>
      <w:rFonts w:ascii="Arial Unicode MS" w:eastAsia="Arial Unicode MS"/>
      <w:sz w:val="20"/>
    </w:rPr>
  </w:style>
  <w:style w:type="paragraph" w:styleId="Plattetekst">
    <w:name w:val="Body Text"/>
    <w:basedOn w:val="Standaard"/>
    <w:link w:val="PlattetekstChar"/>
    <w:rsid w:val="00CB1B8C"/>
    <w:pPr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</w:pPr>
    <w:rPr>
      <w:rFonts w:ascii="Arial" w:hAnsi="Arial"/>
      <w:b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CB1B8C"/>
    <w:rPr>
      <w:rFonts w:ascii="Arial" w:eastAsia="Times New Roman" w:hAnsi="Arial" w:cs="Times New Roman"/>
      <w:b/>
      <w:sz w:val="20"/>
      <w:szCs w:val="20"/>
    </w:rPr>
  </w:style>
  <w:style w:type="character" w:styleId="Verwijzingopmerking">
    <w:name w:val="annotation reference"/>
    <w:semiHidden/>
    <w:rsid w:val="00CB1B8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CB1B8C"/>
  </w:style>
  <w:style w:type="character" w:customStyle="1" w:styleId="TekstopmerkingChar">
    <w:name w:val="Tekst opmerking Char"/>
    <w:basedOn w:val="Standaardalinea-lettertype"/>
    <w:link w:val="Tekstopmerking"/>
    <w:semiHidden/>
    <w:rsid w:val="00CB1B8C"/>
    <w:rPr>
      <w:rFonts w:ascii="Times New Roman" w:eastAsia="Times New Roman" w:hAnsi="Times New Roman" w:cs="Times New Roman"/>
      <w:sz w:val="20"/>
      <w:szCs w:val="20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B1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B1B8C"/>
    <w:rPr>
      <w:rFonts w:ascii="Times New Roman" w:eastAsia="Times New Roman" w:hAnsi="Times New Roman" w:cs="Times New Roman"/>
      <w:b/>
      <w:bCs/>
      <w:sz w:val="20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_x0020_status12 xmlns="93331081-eed1-4b52-85f9-6ed5102967d8">Concept</Document_x0020_status12>
    <_Publisher xmlns="http://schemas.microsoft.com/sharepoint/v3/fields" xsi:nil="true"/>
    <Samenvatting xmlns="93331081-eed1-4b52-85f9-6ed5102967d8">Inschrijvingsstaat gesplitst per perceel, inclusief uitvraag naar meerkosten waarnemer/camera/andere meetapparatuur per dag. En de kosten van een wegafzetting. 
Inclusief verwerking van opmerkingen van Remco Zaal. </Samenvatting>
    <Publicatie_x0020_datum xmlns="93331081-eed1-4b52-85f9-6ed5102967d8">2019-05-14T22:00:00+00:00</Publicatie_x0020_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FD61BF4506FB2A409346F464310142F90600EC3031071741BD47A5DF35E7F4D256FB" ma:contentTypeVersion="18" ma:contentTypeDescription="RWS rapport zonder workflow" ma:contentTypeScope="" ma:versionID="4172f7d4d7ab4bbc58dc230221622d0a">
  <xsd:schema xmlns:xsd="http://www.w3.org/2001/XMLSchema" xmlns:p="http://schemas.microsoft.com/office/2006/metadata/properties" xmlns:ns2="http://schemas.microsoft.com/sharepoint/v3/fields" xmlns:ns3="93331081-eed1-4b52-85f9-6ed5102967d8" targetNamespace="http://schemas.microsoft.com/office/2006/metadata/properties" ma:root="true" ma:fieldsID="e15f17f680ff3d88e5f0e2621cd90ff4" ns2:_="" ns3:_="">
    <xsd:import namespace="http://schemas.microsoft.com/sharepoint/v3/fields"/>
    <xsd:import namespace="93331081-eed1-4b52-85f9-6ed5102967d8"/>
    <xsd:element name="properties">
      <xsd:complexType>
        <xsd:sequence>
          <xsd:element name="documentManagement">
            <xsd:complexType>
              <xsd:all>
                <xsd:element ref="ns3:Publicatie_x0020_datum" minOccurs="0"/>
                <xsd:element ref="ns3:Samenvatting" minOccurs="0"/>
                <xsd:element ref="ns3:Document_x0020_status12"/>
                <xsd:element ref="ns2:_Publish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13" nillable="true" ma:displayName="Uitgever" ma:description="De persoon, organisatie of service die deze bron heeft gepubliceerd" ma:internalName="_Publisher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Publicatie_x0020_datum" ma:index="3" nillable="true" ma:displayName="Publicatie datum" ma:default="[today]" ma:description="Datum van vandaag, indien anders aanpassen" ma:format="DateOnly" ma:internalName="Publicatie_x0020_datum">
      <xsd:simpleType>
        <xsd:restriction base="dms:DateTime"/>
      </xsd:simpleType>
    </xsd:element>
    <xsd:element name="Samenvatting" ma:index="4" nillable="true" ma:displayName="Samenvatting" ma:default="" ma:description="Geef hier een korte omschrijving van de inhoud op" ma:internalName="Samenvatting">
      <xsd:simpleType>
        <xsd:restriction base="dms:Note"/>
      </xsd:simpleType>
    </xsd:element>
    <xsd:element name="Document_x0020_status12" ma:index="10" ma:displayName="Document status" ma:format="Dropdown" ma:internalName="Document_x0020_status12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9F767-45DD-47BC-AF7F-ACB3035B1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70FCB-8011-45F8-BC9B-C3EFCBF327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93331081-eed1-4b52-85f9-6ed5102967d8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64566B-369B-4FAA-82AD-A74CDD4C6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93331081-eed1-4b52-85f9-6ed5102967d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AF13F3E-0E78-4E35-BD64-700300B2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1347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31148957 - Bijlage I - Inschrijvingsstaat - Verkeerstelling MN WNN 2019-2021 - Perceel WNN</vt:lpstr>
    </vt:vector>
  </TitlesOfParts>
  <Company>Rijkswaterstaat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31148957 - Bijlage I - Inschrijvingsstaat - Verkeerstelling MN WNN 2019-2021 - Perceel WNN</dc:title>
  <dc:creator>Beelen, Viktor (WNN)</dc:creator>
  <cp:lastModifiedBy>Broekman, Harry (PPO)</cp:lastModifiedBy>
  <cp:revision>4</cp:revision>
  <cp:lastPrinted>2019-05-29T07:07:00Z</cp:lastPrinted>
  <dcterms:created xsi:type="dcterms:W3CDTF">2022-09-01T12:01:00Z</dcterms:created>
  <dcterms:modified xsi:type="dcterms:W3CDTF">2022-09-05T10:03:00Z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0x010100FD61BF4506FB2A409346F464310142F90600EC3031071741BD47A5DF35E7F4D256FB</vt:lpwstr>
  </property>
</Properties>
</file>