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BF805" w14:textId="395BCE27" w:rsidR="00BD6160" w:rsidRPr="00CE53ED" w:rsidRDefault="00807C71" w:rsidP="00CE53ED">
      <w:pPr>
        <w:keepNext/>
        <w:widowControl w:val="0"/>
        <w:spacing w:before="240" w:after="60" w:line="320" w:lineRule="atLeast"/>
        <w:ind w:left="1530" w:hanging="1530"/>
        <w:outlineLvl w:val="1"/>
        <w:rPr>
          <w:rFonts w:ascii="Calibri" w:eastAsia="Times New Roman" w:hAnsi="Calibri" w:cs="Times New Roman"/>
          <w:b/>
          <w:snapToGrid w:val="0"/>
          <w:sz w:val="24"/>
          <w:szCs w:val="20"/>
          <w:lang w:eastAsia="nl-NL"/>
        </w:rPr>
      </w:pPr>
      <w:r>
        <w:rPr>
          <w:rFonts w:ascii="Calibri" w:eastAsia="Times New Roman" w:hAnsi="Calibri" w:cs="Times New Roman"/>
          <w:b/>
          <w:snapToGrid w:val="0"/>
          <w:sz w:val="24"/>
          <w:szCs w:val="20"/>
          <w:lang w:eastAsia="nl-NL"/>
        </w:rPr>
        <w:t xml:space="preserve">Bijlage </w:t>
      </w:r>
      <w:r w:rsidR="00CE53ED">
        <w:rPr>
          <w:rFonts w:ascii="Calibri" w:eastAsia="Times New Roman" w:hAnsi="Calibri" w:cs="Times New Roman"/>
          <w:b/>
          <w:snapToGrid w:val="0"/>
          <w:sz w:val="24"/>
          <w:szCs w:val="20"/>
          <w:lang w:eastAsia="nl-NL"/>
        </w:rPr>
        <w:t>5</w:t>
      </w:r>
      <w:r w:rsidR="00EC5F65">
        <w:rPr>
          <w:rFonts w:ascii="Calibri" w:eastAsia="Times New Roman" w:hAnsi="Calibri" w:cs="Times New Roman"/>
          <w:b/>
          <w:snapToGrid w:val="0"/>
          <w:sz w:val="24"/>
          <w:szCs w:val="20"/>
          <w:lang w:eastAsia="nl-NL"/>
        </w:rPr>
        <w:t xml:space="preserve">: </w:t>
      </w:r>
      <w:r w:rsidR="00460A88">
        <w:rPr>
          <w:rFonts w:ascii="Calibri" w:eastAsia="Times New Roman" w:hAnsi="Calibri" w:cs="Times New Roman"/>
          <w:b/>
          <w:snapToGrid w:val="0"/>
          <w:sz w:val="24"/>
          <w:szCs w:val="20"/>
          <w:lang w:eastAsia="nl-NL"/>
        </w:rPr>
        <w:t>Invulformulier</w:t>
      </w:r>
      <w:r w:rsidR="00BD6160" w:rsidRPr="00210A9B">
        <w:rPr>
          <w:rFonts w:ascii="Calibri" w:eastAsia="Times New Roman" w:hAnsi="Calibri" w:cs="Times New Roman"/>
          <w:b/>
          <w:snapToGrid w:val="0"/>
          <w:sz w:val="24"/>
          <w:szCs w:val="20"/>
          <w:lang w:eastAsia="nl-NL"/>
        </w:rPr>
        <w:t xml:space="preserve"> Referentie</w:t>
      </w:r>
    </w:p>
    <w:p w14:paraId="7786897E" w14:textId="77777777" w:rsidR="00BD6160" w:rsidRPr="00210A9B" w:rsidRDefault="00BD6160" w:rsidP="00BD6160">
      <w:pPr>
        <w:widowControl w:val="0"/>
        <w:rPr>
          <w:rFonts w:ascii="Calibri" w:eastAsia="Times New Roman" w:hAnsi="Calibri" w:cs="Times New Roman"/>
          <w:b/>
          <w:snapToGrid w:val="0"/>
          <w:szCs w:val="20"/>
          <w:lang w:eastAsia="nl-NL"/>
        </w:rPr>
      </w:pPr>
    </w:p>
    <w:p w14:paraId="7F559105" w14:textId="571D1837" w:rsidR="00BD6160" w:rsidRPr="00210A9B" w:rsidRDefault="00BD6160" w:rsidP="00BD6160">
      <w:pPr>
        <w:widowControl w:val="0"/>
        <w:rPr>
          <w:rFonts w:ascii="Calibri" w:eastAsia="Times New Roman" w:hAnsi="Calibri" w:cs="Times New Roman"/>
          <w:b/>
          <w:snapToGrid w:val="0"/>
          <w:szCs w:val="20"/>
          <w:lang w:eastAsia="nl-NL"/>
        </w:rPr>
      </w:pPr>
      <w:r w:rsidRPr="00210A9B">
        <w:rPr>
          <w:rFonts w:ascii="Calibri" w:eastAsia="Times New Roman" w:hAnsi="Calibri" w:cs="Times New Roman"/>
          <w:b/>
          <w:snapToGrid w:val="0"/>
          <w:szCs w:val="20"/>
          <w:lang w:eastAsia="nl-NL"/>
        </w:rPr>
        <w:t xml:space="preserve">Inschrijver dient onderstaand model te gebruiken voor het aanleveren van de referentie. </w:t>
      </w:r>
      <w:r w:rsidR="00460A88">
        <w:rPr>
          <w:rFonts w:ascii="Calibri" w:eastAsia="Times New Roman" w:hAnsi="Calibri" w:cs="Times New Roman"/>
          <w:b/>
          <w:snapToGrid w:val="0"/>
          <w:szCs w:val="20"/>
          <w:lang w:eastAsia="nl-NL"/>
        </w:rPr>
        <w:t>Inschrijver mag dit formulier niet aanpassen.</w:t>
      </w:r>
    </w:p>
    <w:p w14:paraId="10A95C8A" w14:textId="77777777" w:rsidR="00BD6160" w:rsidRPr="00210A9B" w:rsidRDefault="00BD6160" w:rsidP="00BD6160">
      <w:pPr>
        <w:widowControl w:val="0"/>
        <w:rPr>
          <w:rFonts w:ascii="Calibri" w:eastAsia="Times New Roman" w:hAnsi="Calibri" w:cs="Times New Roman"/>
          <w:b/>
          <w:snapToGrid w:val="0"/>
          <w:szCs w:val="20"/>
          <w:lang w:eastAsia="nl-NL"/>
        </w:rPr>
      </w:pPr>
    </w:p>
    <w:p w14:paraId="4BC8960F" w14:textId="77777777" w:rsidR="00BD6160" w:rsidRPr="00210A9B" w:rsidRDefault="00BD6160" w:rsidP="00BD6160">
      <w:pPr>
        <w:widowControl w:val="0"/>
        <w:tabs>
          <w:tab w:val="left" w:pos="0"/>
        </w:tabs>
        <w:rPr>
          <w:rFonts w:ascii="Calibri" w:eastAsia="Times New Roman" w:hAnsi="Calibri" w:cs="Times New Roman"/>
          <w:b/>
          <w:snapToGrid w:val="0"/>
          <w:szCs w:val="20"/>
          <w:lang w:eastAsia="nl-NL"/>
        </w:rPr>
      </w:pPr>
    </w:p>
    <w:p w14:paraId="2EE49F4A" w14:textId="7E3A8CA4" w:rsidR="00BD6160" w:rsidRPr="00210A9B" w:rsidRDefault="00BD6160" w:rsidP="00BD6160">
      <w:pPr>
        <w:widowControl w:val="0"/>
        <w:tabs>
          <w:tab w:val="left" w:pos="0"/>
        </w:tabs>
        <w:rPr>
          <w:rFonts w:ascii="Calibri" w:eastAsia="Times New Roman" w:hAnsi="Calibri" w:cs="Times New Roman"/>
          <w:b/>
          <w:snapToGrid w:val="0"/>
          <w:szCs w:val="20"/>
          <w:lang w:eastAsia="nl-NL"/>
        </w:rPr>
      </w:pPr>
    </w:p>
    <w:tbl>
      <w:tblPr>
        <w:tblStyle w:val="Rastertabel4-Accent1"/>
        <w:tblpPr w:leftFromText="141" w:rightFromText="141" w:vertAnchor="page" w:horzAnchor="margin" w:tblpX="-572" w:tblpY="3334"/>
        <w:tblW w:w="1020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600" w:firstRow="0" w:lastRow="0" w:firstColumn="0" w:lastColumn="0" w:noHBand="1" w:noVBand="1"/>
      </w:tblPr>
      <w:tblGrid>
        <w:gridCol w:w="4536"/>
        <w:gridCol w:w="2551"/>
        <w:gridCol w:w="3119"/>
      </w:tblGrid>
      <w:tr w:rsidR="00460A88" w:rsidRPr="0035795B" w14:paraId="563DBAC0" w14:textId="77777777" w:rsidTr="005314CD">
        <w:tc>
          <w:tcPr>
            <w:tcW w:w="4536" w:type="dxa"/>
            <w:shd w:val="clear" w:color="auto" w:fill="D9D9D9" w:themeFill="background1" w:themeFillShade="D9"/>
          </w:tcPr>
          <w:p w14:paraId="7E367FB6" w14:textId="77777777" w:rsidR="00460A88" w:rsidRPr="0035795B" w:rsidRDefault="00460A88" w:rsidP="005314CD">
            <w:pPr>
              <w:pStyle w:val="BasistekstSURF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Naam Inschrijver</w:t>
            </w:r>
          </w:p>
          <w:p w14:paraId="0BCE6786" w14:textId="77777777" w:rsidR="00460A88" w:rsidRPr="0035795B" w:rsidRDefault="00460A88" w:rsidP="005314CD">
            <w:pPr>
              <w:pStyle w:val="BasistekstSURF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70" w:type="dxa"/>
            <w:gridSpan w:val="2"/>
          </w:tcPr>
          <w:p w14:paraId="086643A5" w14:textId="77777777" w:rsidR="00460A88" w:rsidRPr="0035795B" w:rsidRDefault="00460A88" w:rsidP="005314CD">
            <w:pPr>
              <w:pStyle w:val="BasistekstSURF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60A88" w:rsidRPr="0035795B" w14:paraId="569C3074" w14:textId="77777777" w:rsidTr="005314CD">
        <w:tc>
          <w:tcPr>
            <w:tcW w:w="4536" w:type="dxa"/>
            <w:shd w:val="clear" w:color="auto" w:fill="D9D9D9" w:themeFill="background1" w:themeFillShade="D9"/>
          </w:tcPr>
          <w:p w14:paraId="19323F3B" w14:textId="77777777" w:rsidR="00460A88" w:rsidRPr="0035795B" w:rsidRDefault="00460A88" w:rsidP="005314CD">
            <w:pPr>
              <w:pStyle w:val="BasistekstSURF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5795B">
              <w:rPr>
                <w:rFonts w:asciiTheme="minorHAnsi" w:hAnsiTheme="minorHAnsi" w:cstheme="minorHAnsi"/>
                <w:sz w:val="20"/>
                <w:szCs w:val="20"/>
              </w:rPr>
              <w:t>Naam organisatie waar de referentieopdracht is uitgevoerd</w:t>
            </w:r>
          </w:p>
          <w:p w14:paraId="37B067FE" w14:textId="77777777" w:rsidR="00460A88" w:rsidRPr="0035795B" w:rsidRDefault="00460A88" w:rsidP="005314CD">
            <w:pPr>
              <w:pStyle w:val="BasistekstSURF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70" w:type="dxa"/>
            <w:gridSpan w:val="2"/>
          </w:tcPr>
          <w:p w14:paraId="05923F89" w14:textId="77777777" w:rsidR="00460A88" w:rsidRPr="0035795B" w:rsidRDefault="00460A88" w:rsidP="005314CD">
            <w:pPr>
              <w:pStyle w:val="BasistekstSURF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60A88" w:rsidRPr="0035795B" w14:paraId="4000C7CC" w14:textId="77777777" w:rsidTr="005314CD">
        <w:trPr>
          <w:trHeight w:val="471"/>
        </w:trPr>
        <w:tc>
          <w:tcPr>
            <w:tcW w:w="4536" w:type="dxa"/>
            <w:vMerge w:val="restart"/>
            <w:shd w:val="clear" w:color="auto" w:fill="D9D9D9" w:themeFill="background1" w:themeFillShade="D9"/>
          </w:tcPr>
          <w:p w14:paraId="40FBA922" w14:textId="51171809" w:rsidR="00460A88" w:rsidRPr="0035795B" w:rsidRDefault="00460A88" w:rsidP="005314CD">
            <w:pPr>
              <w:pStyle w:val="BasistekstSURF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5795B">
              <w:rPr>
                <w:rFonts w:asciiTheme="minorHAnsi" w:hAnsiTheme="minorHAnsi" w:cstheme="minorHAnsi"/>
                <w:sz w:val="20"/>
                <w:szCs w:val="20"/>
              </w:rPr>
              <w:t>Contactpersoon van de organisatie waar de referentieopdracht is uitgevoerd (naam, telefoonnummer, e-mailadres)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119452C6" w14:textId="77777777" w:rsidR="00460A88" w:rsidRPr="0035795B" w:rsidRDefault="00460A88" w:rsidP="005314CD">
            <w:pPr>
              <w:pStyle w:val="BasistekstSURF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5795B">
              <w:rPr>
                <w:rFonts w:asciiTheme="minorHAnsi" w:hAnsiTheme="minorHAnsi" w:cstheme="minorHAnsi"/>
                <w:sz w:val="20"/>
                <w:szCs w:val="20"/>
              </w:rPr>
              <w:t>Contactpersoon:</w:t>
            </w:r>
          </w:p>
        </w:tc>
        <w:tc>
          <w:tcPr>
            <w:tcW w:w="3119" w:type="dxa"/>
          </w:tcPr>
          <w:p w14:paraId="02382C1B" w14:textId="77777777" w:rsidR="00460A88" w:rsidRPr="0035795B" w:rsidRDefault="00460A88" w:rsidP="005314CD">
            <w:pPr>
              <w:pStyle w:val="BasistekstSURF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60A88" w:rsidRPr="0035795B" w14:paraId="2347EF39" w14:textId="77777777" w:rsidTr="005314CD">
        <w:trPr>
          <w:trHeight w:val="406"/>
        </w:trPr>
        <w:tc>
          <w:tcPr>
            <w:tcW w:w="4536" w:type="dxa"/>
            <w:vMerge/>
            <w:shd w:val="clear" w:color="auto" w:fill="D9D9D9" w:themeFill="background1" w:themeFillShade="D9"/>
          </w:tcPr>
          <w:p w14:paraId="78FDBB98" w14:textId="77777777" w:rsidR="00460A88" w:rsidRPr="0035795B" w:rsidRDefault="00460A88" w:rsidP="005314CD">
            <w:pPr>
              <w:pStyle w:val="BasistekstSURF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3912A8EF" w14:textId="77777777" w:rsidR="00460A88" w:rsidRPr="0035795B" w:rsidRDefault="00460A88" w:rsidP="005314CD">
            <w:pPr>
              <w:pStyle w:val="BasistekstSURF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5795B">
              <w:rPr>
                <w:rFonts w:asciiTheme="minorHAnsi" w:hAnsiTheme="minorHAnsi" w:cstheme="minorHAnsi"/>
                <w:sz w:val="20"/>
                <w:szCs w:val="20"/>
              </w:rPr>
              <w:t xml:space="preserve">Telefoonnummer: </w:t>
            </w:r>
          </w:p>
        </w:tc>
        <w:tc>
          <w:tcPr>
            <w:tcW w:w="3119" w:type="dxa"/>
          </w:tcPr>
          <w:p w14:paraId="1BE7B643" w14:textId="77777777" w:rsidR="00460A88" w:rsidRPr="0035795B" w:rsidRDefault="00460A88" w:rsidP="005314CD">
            <w:pPr>
              <w:pStyle w:val="BasistekstSURF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60A88" w:rsidRPr="0035795B" w14:paraId="06C9BFE7" w14:textId="77777777" w:rsidTr="005314CD">
        <w:trPr>
          <w:trHeight w:val="423"/>
        </w:trPr>
        <w:tc>
          <w:tcPr>
            <w:tcW w:w="4536" w:type="dxa"/>
            <w:vMerge/>
            <w:shd w:val="clear" w:color="auto" w:fill="D9D9D9" w:themeFill="background1" w:themeFillShade="D9"/>
          </w:tcPr>
          <w:p w14:paraId="19B1311B" w14:textId="77777777" w:rsidR="00460A88" w:rsidRPr="0035795B" w:rsidRDefault="00460A88" w:rsidP="005314CD">
            <w:pPr>
              <w:pStyle w:val="BasistekstSURF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3DB592A7" w14:textId="77777777" w:rsidR="00460A88" w:rsidRPr="0035795B" w:rsidRDefault="00460A88" w:rsidP="005314CD">
            <w:pPr>
              <w:pStyle w:val="BasistekstSURF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5795B">
              <w:rPr>
                <w:rFonts w:asciiTheme="minorHAnsi" w:hAnsiTheme="minorHAnsi" w:cstheme="minorHAnsi"/>
                <w:sz w:val="20"/>
                <w:szCs w:val="20"/>
              </w:rPr>
              <w:t>e-mailadres:</w:t>
            </w:r>
          </w:p>
        </w:tc>
        <w:tc>
          <w:tcPr>
            <w:tcW w:w="3119" w:type="dxa"/>
          </w:tcPr>
          <w:p w14:paraId="79C7F332" w14:textId="77777777" w:rsidR="00460A88" w:rsidRPr="0035795B" w:rsidRDefault="00460A88" w:rsidP="005314CD">
            <w:pPr>
              <w:pStyle w:val="BasistekstSURF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60A88" w:rsidRPr="0035795B" w14:paraId="26F278E9" w14:textId="77777777" w:rsidTr="005314CD">
        <w:trPr>
          <w:trHeight w:val="428"/>
        </w:trPr>
        <w:tc>
          <w:tcPr>
            <w:tcW w:w="4536" w:type="dxa"/>
            <w:vMerge w:val="restart"/>
            <w:shd w:val="clear" w:color="auto" w:fill="D9D9D9" w:themeFill="background1" w:themeFillShade="D9"/>
          </w:tcPr>
          <w:p w14:paraId="04D3A26A" w14:textId="77777777" w:rsidR="00460A88" w:rsidRPr="0035795B" w:rsidRDefault="00460A88" w:rsidP="005314CD">
            <w:pPr>
              <w:pStyle w:val="BasistekstSURF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5795B">
              <w:rPr>
                <w:rFonts w:asciiTheme="minorHAnsi" w:hAnsiTheme="minorHAnsi" w:cstheme="minorHAnsi"/>
                <w:sz w:val="20"/>
                <w:szCs w:val="20"/>
              </w:rPr>
              <w:t>Naam, omvang en omschrijving van de referentieopdracht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460A7767" w14:textId="77777777" w:rsidR="00460A88" w:rsidRPr="0035795B" w:rsidRDefault="00460A88" w:rsidP="005314CD">
            <w:pPr>
              <w:pStyle w:val="BasistekstSURF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5795B">
              <w:rPr>
                <w:rFonts w:asciiTheme="minorHAnsi" w:hAnsiTheme="minorHAnsi" w:cstheme="minorHAnsi"/>
                <w:sz w:val="20"/>
                <w:szCs w:val="20"/>
              </w:rPr>
              <w:t>Naam:</w:t>
            </w:r>
          </w:p>
        </w:tc>
        <w:tc>
          <w:tcPr>
            <w:tcW w:w="3119" w:type="dxa"/>
          </w:tcPr>
          <w:p w14:paraId="1A937B6B" w14:textId="77777777" w:rsidR="00460A88" w:rsidRPr="0035795B" w:rsidRDefault="00460A88" w:rsidP="005314CD">
            <w:pPr>
              <w:pStyle w:val="BasistekstSURF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60A88" w:rsidRPr="0035795B" w14:paraId="14C70726" w14:textId="77777777" w:rsidTr="005314CD">
        <w:trPr>
          <w:trHeight w:val="417"/>
        </w:trPr>
        <w:tc>
          <w:tcPr>
            <w:tcW w:w="4536" w:type="dxa"/>
            <w:vMerge/>
            <w:shd w:val="clear" w:color="auto" w:fill="D9D9D9" w:themeFill="background1" w:themeFillShade="D9"/>
          </w:tcPr>
          <w:p w14:paraId="3F154F99" w14:textId="77777777" w:rsidR="00460A88" w:rsidRPr="0035795B" w:rsidRDefault="00460A88" w:rsidP="005314CD">
            <w:pPr>
              <w:pStyle w:val="BasistekstSURF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2F9B68F7" w14:textId="77777777" w:rsidR="00460A88" w:rsidRPr="0035795B" w:rsidRDefault="00460A88" w:rsidP="005314CD">
            <w:pPr>
              <w:pStyle w:val="BasistekstSURF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5795B">
              <w:rPr>
                <w:rFonts w:asciiTheme="minorHAnsi" w:hAnsiTheme="minorHAnsi" w:cstheme="minorHAnsi"/>
                <w:sz w:val="20"/>
                <w:szCs w:val="20"/>
              </w:rPr>
              <w:t xml:space="preserve">Omvang: </w:t>
            </w:r>
          </w:p>
        </w:tc>
        <w:tc>
          <w:tcPr>
            <w:tcW w:w="3119" w:type="dxa"/>
          </w:tcPr>
          <w:p w14:paraId="78169109" w14:textId="77777777" w:rsidR="00460A88" w:rsidRPr="0035795B" w:rsidRDefault="00460A88" w:rsidP="005314CD">
            <w:pPr>
              <w:pStyle w:val="BasistekstSURF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60A88" w:rsidRPr="0035795B" w14:paraId="49B2D8CE" w14:textId="77777777" w:rsidTr="005314CD">
        <w:trPr>
          <w:trHeight w:val="408"/>
        </w:trPr>
        <w:tc>
          <w:tcPr>
            <w:tcW w:w="4536" w:type="dxa"/>
            <w:vMerge/>
            <w:shd w:val="clear" w:color="auto" w:fill="D9D9D9" w:themeFill="background1" w:themeFillShade="D9"/>
          </w:tcPr>
          <w:p w14:paraId="326A0077" w14:textId="77777777" w:rsidR="00460A88" w:rsidRPr="0035795B" w:rsidRDefault="00460A88" w:rsidP="005314CD">
            <w:pPr>
              <w:pStyle w:val="BasistekstSURF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27A0AFE5" w14:textId="77777777" w:rsidR="00460A88" w:rsidRPr="0035795B" w:rsidRDefault="00460A88" w:rsidP="005314CD">
            <w:pPr>
              <w:pStyle w:val="BasistekstSURF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5795B">
              <w:rPr>
                <w:rFonts w:asciiTheme="minorHAnsi" w:hAnsiTheme="minorHAnsi" w:cstheme="minorHAnsi"/>
                <w:sz w:val="20"/>
                <w:szCs w:val="20"/>
              </w:rPr>
              <w:t>Omschrijving:</w:t>
            </w:r>
          </w:p>
        </w:tc>
        <w:tc>
          <w:tcPr>
            <w:tcW w:w="3119" w:type="dxa"/>
          </w:tcPr>
          <w:p w14:paraId="5A88B5C9" w14:textId="77777777" w:rsidR="00460A88" w:rsidRPr="0035795B" w:rsidRDefault="00460A88" w:rsidP="005314CD">
            <w:pPr>
              <w:pStyle w:val="BasistekstSURF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60A88" w:rsidRPr="0035795B" w14:paraId="2F06C272" w14:textId="77777777" w:rsidTr="005314CD">
        <w:trPr>
          <w:trHeight w:val="371"/>
        </w:trPr>
        <w:tc>
          <w:tcPr>
            <w:tcW w:w="4536" w:type="dxa"/>
            <w:vMerge w:val="restart"/>
            <w:shd w:val="clear" w:color="auto" w:fill="D9D9D9" w:themeFill="background1" w:themeFillShade="D9"/>
          </w:tcPr>
          <w:p w14:paraId="6D34292E" w14:textId="77777777" w:rsidR="00460A88" w:rsidRPr="0035795B" w:rsidRDefault="00460A88" w:rsidP="005314CD">
            <w:pPr>
              <w:pStyle w:val="BasistekstSURF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5795B">
              <w:rPr>
                <w:rFonts w:asciiTheme="minorHAnsi" w:hAnsiTheme="minorHAnsi" w:cstheme="minorHAnsi"/>
                <w:sz w:val="20"/>
                <w:szCs w:val="20"/>
              </w:rPr>
              <w:t>Datum start en afronding van de referentieopdracht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051CBB75" w14:textId="77777777" w:rsidR="00460A88" w:rsidRPr="0035795B" w:rsidRDefault="00460A88" w:rsidP="005314CD">
            <w:pPr>
              <w:pStyle w:val="BasistekstSURF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5795B">
              <w:rPr>
                <w:rFonts w:asciiTheme="minorHAnsi" w:hAnsiTheme="minorHAnsi" w:cstheme="minorHAnsi"/>
                <w:sz w:val="20"/>
                <w:szCs w:val="20"/>
              </w:rPr>
              <w:t xml:space="preserve">Start: </w:t>
            </w:r>
          </w:p>
        </w:tc>
        <w:tc>
          <w:tcPr>
            <w:tcW w:w="3119" w:type="dxa"/>
          </w:tcPr>
          <w:p w14:paraId="3A5020CA" w14:textId="77777777" w:rsidR="00460A88" w:rsidRPr="0035795B" w:rsidRDefault="00460A88" w:rsidP="005314CD">
            <w:pPr>
              <w:pStyle w:val="BasistekstSURF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60A88" w:rsidRPr="0035795B" w14:paraId="346A881A" w14:textId="77777777" w:rsidTr="005314CD">
        <w:trPr>
          <w:trHeight w:val="370"/>
        </w:trPr>
        <w:tc>
          <w:tcPr>
            <w:tcW w:w="4536" w:type="dxa"/>
            <w:vMerge/>
            <w:shd w:val="clear" w:color="auto" w:fill="D9D9D9" w:themeFill="background1" w:themeFillShade="D9"/>
          </w:tcPr>
          <w:p w14:paraId="315E59D2" w14:textId="77777777" w:rsidR="00460A88" w:rsidRPr="0035795B" w:rsidRDefault="00460A88" w:rsidP="005314CD">
            <w:pPr>
              <w:pStyle w:val="BasistekstSURF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0BA88EEE" w14:textId="77777777" w:rsidR="00460A88" w:rsidRPr="0035795B" w:rsidRDefault="00460A88" w:rsidP="005314CD">
            <w:pPr>
              <w:pStyle w:val="BasistekstSURF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5795B">
              <w:rPr>
                <w:rFonts w:asciiTheme="minorHAnsi" w:hAnsiTheme="minorHAnsi" w:cstheme="minorHAnsi"/>
                <w:sz w:val="20"/>
                <w:szCs w:val="20"/>
              </w:rPr>
              <w:t>Afronding:</w:t>
            </w:r>
          </w:p>
        </w:tc>
        <w:tc>
          <w:tcPr>
            <w:tcW w:w="3119" w:type="dxa"/>
          </w:tcPr>
          <w:p w14:paraId="5C7FF86E" w14:textId="77777777" w:rsidR="00460A88" w:rsidRPr="0035795B" w:rsidRDefault="00460A88" w:rsidP="005314CD">
            <w:pPr>
              <w:pStyle w:val="BasistekstSURF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60A88" w:rsidRPr="0035795B" w14:paraId="6C62C77A" w14:textId="77777777" w:rsidTr="005314CD">
        <w:tc>
          <w:tcPr>
            <w:tcW w:w="4536" w:type="dxa"/>
            <w:shd w:val="clear" w:color="auto" w:fill="D9D9D9" w:themeFill="background1" w:themeFillShade="D9"/>
          </w:tcPr>
          <w:p w14:paraId="75F415C0" w14:textId="77777777" w:rsidR="00460A88" w:rsidRPr="0035795B" w:rsidRDefault="00460A88" w:rsidP="005314CD">
            <w:pPr>
              <w:pStyle w:val="BasistekstSURF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5795B">
              <w:rPr>
                <w:rFonts w:asciiTheme="minorHAnsi" w:hAnsiTheme="minorHAnsi" w:cstheme="minorHAnsi"/>
                <w:sz w:val="20"/>
                <w:szCs w:val="20"/>
              </w:rPr>
              <w:t xml:space="preserve">Korte beschrijving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(max. 1 A4) </w:t>
            </w:r>
            <w:r w:rsidRPr="0035795B">
              <w:rPr>
                <w:rFonts w:asciiTheme="minorHAnsi" w:hAnsiTheme="minorHAnsi" w:cstheme="minorHAnsi"/>
                <w:sz w:val="20"/>
                <w:szCs w:val="20"/>
              </w:rPr>
              <w:t xml:space="preserve">van de werkzaamheden waaruit blijkt dat wordt voldaan aan de kerncompetentie: </w:t>
            </w:r>
          </w:p>
          <w:p w14:paraId="2FF34B74" w14:textId="77777777" w:rsidR="00460A88" w:rsidRPr="0035795B" w:rsidRDefault="00460A88" w:rsidP="005314CD">
            <w:pPr>
              <w:pStyle w:val="BasistekstSURF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4661A00" w14:textId="77777777" w:rsidR="00460A88" w:rsidRDefault="00460A88" w:rsidP="00460A88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Cs w:val="20"/>
              </w:rPr>
            </w:pPr>
            <w:r>
              <w:rPr>
                <w:i/>
                <w:iCs/>
                <w:szCs w:val="20"/>
              </w:rPr>
              <w:t>“Het uitvoeren van facilitair management in een MFA met als gebruikers minimaal één school voor basisonderwijs (definitie conform artikel 1 van de Wet op het primair onderwijs).”</w:t>
            </w:r>
          </w:p>
          <w:p w14:paraId="2C0CB895" w14:textId="77777777" w:rsidR="00460A88" w:rsidRPr="0035795B" w:rsidRDefault="00460A88" w:rsidP="005314CD">
            <w:pPr>
              <w:pStyle w:val="BasistekstSURF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70" w:type="dxa"/>
            <w:gridSpan w:val="2"/>
          </w:tcPr>
          <w:p w14:paraId="7F11E3F2" w14:textId="77777777" w:rsidR="00460A88" w:rsidRPr="0035795B" w:rsidRDefault="00460A88" w:rsidP="005314CD">
            <w:pPr>
              <w:pStyle w:val="BasistekstSURF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3BF9E5F" w14:textId="77777777" w:rsidR="00BD6160" w:rsidRPr="00210A9B" w:rsidRDefault="00BD6160" w:rsidP="00BD6160">
      <w:pPr>
        <w:widowControl w:val="0"/>
        <w:tabs>
          <w:tab w:val="left" w:pos="0"/>
        </w:tabs>
        <w:rPr>
          <w:rFonts w:ascii="Calibri" w:eastAsia="Times New Roman" w:hAnsi="Calibri" w:cs="Times New Roman"/>
          <w:b/>
          <w:snapToGrid w:val="0"/>
          <w:szCs w:val="20"/>
          <w:lang w:eastAsia="nl-NL"/>
        </w:rPr>
      </w:pPr>
    </w:p>
    <w:p w14:paraId="392B56BD" w14:textId="19CB19B1" w:rsidR="00F9759F" w:rsidRDefault="00F9759F">
      <w:pPr>
        <w:spacing w:after="200" w:line="276" w:lineRule="auto"/>
        <w:rPr>
          <w:rFonts w:ascii="Calibri" w:eastAsia="Times New Roman" w:hAnsi="Calibri" w:cs="Times New Roman"/>
          <w:snapToGrid w:val="0"/>
          <w:szCs w:val="20"/>
          <w:lang w:eastAsia="nl-NL"/>
        </w:rPr>
      </w:pPr>
      <w:bookmarkStart w:id="0" w:name="_Toc221095174"/>
      <w:bookmarkStart w:id="1" w:name="_Toc228067968"/>
    </w:p>
    <w:bookmarkEnd w:id="0"/>
    <w:bookmarkEnd w:id="1"/>
    <w:sectPr w:rsidR="00F9759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35C45" w14:textId="77777777" w:rsidR="00BD6160" w:rsidRDefault="00BD6160" w:rsidP="00F91A8A">
      <w:pPr>
        <w:spacing w:line="240" w:lineRule="auto"/>
      </w:pPr>
      <w:r>
        <w:separator/>
      </w:r>
    </w:p>
  </w:endnote>
  <w:endnote w:type="continuationSeparator" w:id="0">
    <w:p w14:paraId="33DDC067" w14:textId="77777777" w:rsidR="00BD6160" w:rsidRDefault="00BD6160" w:rsidP="00F91A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7BF84" w14:textId="77777777" w:rsidR="00F91A8A" w:rsidRDefault="00F91A8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547A9" w14:textId="77777777" w:rsidR="00F91A8A" w:rsidRDefault="00F91A8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98508" w14:textId="77777777" w:rsidR="00F91A8A" w:rsidRDefault="00F91A8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3043A" w14:textId="77777777" w:rsidR="00BD6160" w:rsidRDefault="00BD6160" w:rsidP="00F91A8A">
      <w:pPr>
        <w:spacing w:line="240" w:lineRule="auto"/>
      </w:pPr>
      <w:r>
        <w:separator/>
      </w:r>
    </w:p>
  </w:footnote>
  <w:footnote w:type="continuationSeparator" w:id="0">
    <w:p w14:paraId="66F46ADE" w14:textId="77777777" w:rsidR="00BD6160" w:rsidRDefault="00BD6160" w:rsidP="00F91A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44E90" w14:textId="77777777" w:rsidR="00F91A8A" w:rsidRDefault="00F91A8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DBAAB" w14:textId="77777777" w:rsidR="00F91A8A" w:rsidRDefault="00F91A8A" w:rsidP="00F91A8A">
    <w:pPr>
      <w:pStyle w:val="Voet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E08B1" w14:textId="77777777" w:rsidR="00F91A8A" w:rsidRDefault="00F91A8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160"/>
    <w:rsid w:val="000E27D1"/>
    <w:rsid w:val="00183BFF"/>
    <w:rsid w:val="00186254"/>
    <w:rsid w:val="003A17C3"/>
    <w:rsid w:val="004277E0"/>
    <w:rsid w:val="00460A88"/>
    <w:rsid w:val="005355A5"/>
    <w:rsid w:val="0063599E"/>
    <w:rsid w:val="00747D8B"/>
    <w:rsid w:val="007831A4"/>
    <w:rsid w:val="007D034A"/>
    <w:rsid w:val="00807C71"/>
    <w:rsid w:val="008C06D2"/>
    <w:rsid w:val="009F7ABF"/>
    <w:rsid w:val="00A9425F"/>
    <w:rsid w:val="00B62F43"/>
    <w:rsid w:val="00BA1B56"/>
    <w:rsid w:val="00BD6160"/>
    <w:rsid w:val="00BE5344"/>
    <w:rsid w:val="00C4694D"/>
    <w:rsid w:val="00CE53ED"/>
    <w:rsid w:val="00D616C6"/>
    <w:rsid w:val="00D6296E"/>
    <w:rsid w:val="00EC5F65"/>
    <w:rsid w:val="00F07FBD"/>
    <w:rsid w:val="00F91A8A"/>
    <w:rsid w:val="00F9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3D21B"/>
  <w15:docId w15:val="{B60B52E9-4298-4D04-98D1-5547575E6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D6160"/>
    <w:pPr>
      <w:spacing w:after="0" w:line="240" w:lineRule="atLeast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91A8A"/>
    <w:pPr>
      <w:keepNext/>
      <w:keepLines/>
      <w:spacing w:after="240"/>
      <w:outlineLvl w:val="0"/>
    </w:pPr>
    <w:rPr>
      <w:rFonts w:eastAsiaTheme="majorEastAsia" w:cstheme="majorBidi"/>
      <w:b/>
      <w:bCs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spacing w:before="240" w:after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91A8A"/>
    <w:pPr>
      <w:keepNext/>
      <w:keepLines/>
      <w:outlineLvl w:val="3"/>
    </w:pPr>
    <w:rPr>
      <w:rFonts w:eastAsiaTheme="majorEastAsia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91A8A"/>
    <w:rPr>
      <w:rFonts w:eastAsiaTheme="majorEastAsia" w:cstheme="majorBidi"/>
      <w:b/>
      <w:bCs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F91A8A"/>
    <w:rPr>
      <w:rFonts w:eastAsiaTheme="majorEastAsia" w:cstheme="majorBidi"/>
      <w:b/>
      <w:bCs/>
      <w:iCs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paragraph" w:customStyle="1" w:styleId="BasistekstSURF">
    <w:name w:val="Basistekst SURF"/>
    <w:basedOn w:val="Standaard"/>
    <w:qFormat/>
    <w:rsid w:val="00460A88"/>
    <w:pPr>
      <w:spacing w:after="160" w:line="257" w:lineRule="atLeast"/>
      <w:jc w:val="both"/>
    </w:pPr>
    <w:rPr>
      <w:rFonts w:ascii="Calibri" w:eastAsia="Times New Roman" w:hAnsi="Calibri" w:cs="Maiandra GD"/>
      <w:color w:val="000000" w:themeColor="text1"/>
      <w:sz w:val="21"/>
      <w:szCs w:val="18"/>
      <w:lang w:eastAsia="nl-NL"/>
    </w:rPr>
  </w:style>
  <w:style w:type="table" w:styleId="Rastertabel4-Accent1">
    <w:name w:val="Grid Table 4 Accent 1"/>
    <w:basedOn w:val="Standaardtabel"/>
    <w:uiPriority w:val="49"/>
    <w:rsid w:val="00460A88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135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Tilburg</Company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Ottevangers, Iris</dc:creator>
  <cp:lastModifiedBy>Veer, Rikie de</cp:lastModifiedBy>
  <cp:revision>7</cp:revision>
  <dcterms:created xsi:type="dcterms:W3CDTF">2022-08-22T09:07:00Z</dcterms:created>
  <dcterms:modified xsi:type="dcterms:W3CDTF">2022-10-25T08:31:00Z</dcterms:modified>
</cp:coreProperties>
</file>