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F895" w14:textId="292CD649" w:rsidR="00F91A8A" w:rsidRPr="00972C93" w:rsidRDefault="00F43776" w:rsidP="00972C93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972C93">
        <w:rPr>
          <w:rFonts w:cstheme="minorHAnsi"/>
          <w:b/>
          <w:bCs/>
          <w:sz w:val="24"/>
          <w:szCs w:val="24"/>
        </w:rPr>
        <w:t xml:space="preserve">Bijlage </w:t>
      </w:r>
      <w:r w:rsidR="0097238E" w:rsidRPr="00972C93">
        <w:rPr>
          <w:rFonts w:cstheme="minorHAnsi"/>
          <w:b/>
          <w:bCs/>
          <w:sz w:val="24"/>
          <w:szCs w:val="24"/>
        </w:rPr>
        <w:t>6</w:t>
      </w:r>
      <w:r w:rsidRPr="00972C93">
        <w:rPr>
          <w:rFonts w:cstheme="minorHAnsi"/>
          <w:b/>
          <w:bCs/>
          <w:sz w:val="24"/>
          <w:szCs w:val="24"/>
        </w:rPr>
        <w:t xml:space="preserve"> - </w:t>
      </w:r>
      <w:r w:rsidR="00F446DD" w:rsidRPr="00972C93">
        <w:rPr>
          <w:rFonts w:cstheme="minorHAnsi"/>
          <w:b/>
          <w:bCs/>
          <w:sz w:val="24"/>
          <w:szCs w:val="24"/>
        </w:rPr>
        <w:t>Verklaring van geen-Russische betrokkenheid</w:t>
      </w:r>
      <w:r w:rsidR="00976A13" w:rsidRPr="00972C93">
        <w:rPr>
          <w:rFonts w:cstheme="minorHAnsi"/>
          <w:b/>
          <w:bCs/>
          <w:sz w:val="24"/>
          <w:szCs w:val="24"/>
        </w:rPr>
        <w:t>;</w:t>
      </w:r>
      <w:r w:rsidR="005A393E" w:rsidRPr="00972C93">
        <w:rPr>
          <w:rFonts w:cstheme="minorHAnsi"/>
          <w:b/>
          <w:bCs/>
          <w:sz w:val="24"/>
          <w:szCs w:val="24"/>
        </w:rPr>
        <w:t xml:space="preserve"> </w:t>
      </w:r>
      <w:r w:rsidR="00976A13" w:rsidRPr="00972C93">
        <w:rPr>
          <w:rFonts w:cstheme="minorHAnsi"/>
          <w:b/>
          <w:bCs/>
          <w:sz w:val="24"/>
          <w:szCs w:val="24"/>
        </w:rPr>
        <w:t>D</w:t>
      </w:r>
      <w:r w:rsidR="005A393E" w:rsidRPr="00972C93">
        <w:rPr>
          <w:rFonts w:cstheme="minorHAnsi"/>
          <w:b/>
          <w:bCs/>
          <w:sz w:val="24"/>
          <w:szCs w:val="24"/>
        </w:rPr>
        <w:t xml:space="preserve">oor Inschrijver af te geven bij </w:t>
      </w:r>
      <w:r w:rsidR="00AE5195" w:rsidRPr="00972C93">
        <w:rPr>
          <w:rFonts w:cstheme="minorHAnsi"/>
          <w:b/>
          <w:bCs/>
          <w:sz w:val="24"/>
          <w:szCs w:val="24"/>
        </w:rPr>
        <w:t xml:space="preserve">de </w:t>
      </w:r>
      <w:r w:rsidR="005A393E" w:rsidRPr="00972C93">
        <w:rPr>
          <w:rFonts w:cstheme="minorHAnsi"/>
          <w:b/>
          <w:bCs/>
          <w:sz w:val="24"/>
          <w:szCs w:val="24"/>
        </w:rPr>
        <w:t>Europese aanbesteding</w:t>
      </w:r>
      <w:r w:rsidR="00AE5195" w:rsidRPr="00972C93">
        <w:rPr>
          <w:rFonts w:cstheme="minorHAnsi"/>
          <w:b/>
          <w:bCs/>
          <w:sz w:val="24"/>
          <w:szCs w:val="24"/>
        </w:rPr>
        <w:t xml:space="preserve"> </w:t>
      </w:r>
      <w:r w:rsidR="0016436D" w:rsidRPr="00972C93">
        <w:rPr>
          <w:rFonts w:cstheme="minorHAnsi"/>
          <w:b/>
          <w:bCs/>
          <w:sz w:val="24"/>
          <w:szCs w:val="24"/>
        </w:rPr>
        <w:t>aangaande</w:t>
      </w:r>
      <w:r w:rsidR="00AE5195" w:rsidRPr="00972C93">
        <w:rPr>
          <w:rFonts w:cstheme="minorHAnsi"/>
          <w:b/>
          <w:bCs/>
          <w:sz w:val="24"/>
          <w:szCs w:val="24"/>
        </w:rPr>
        <w:t xml:space="preserve"> </w:t>
      </w:r>
      <w:r w:rsidR="0097238E" w:rsidRPr="00972C93">
        <w:rPr>
          <w:rFonts w:cstheme="minorHAnsi"/>
          <w:b/>
          <w:bCs/>
          <w:sz w:val="24"/>
          <w:szCs w:val="24"/>
        </w:rPr>
        <w:t xml:space="preserve">Facilitair beheer </w:t>
      </w:r>
      <w:r w:rsidR="00226C73" w:rsidRPr="00972C93">
        <w:rPr>
          <w:rFonts w:cstheme="minorHAnsi"/>
          <w:b/>
          <w:bCs/>
          <w:sz w:val="24"/>
          <w:szCs w:val="24"/>
        </w:rPr>
        <w:t xml:space="preserve">MFA </w:t>
      </w:r>
      <w:r w:rsidR="0097238E" w:rsidRPr="00972C93">
        <w:rPr>
          <w:rFonts w:cstheme="minorHAnsi"/>
          <w:b/>
          <w:bCs/>
          <w:sz w:val="24"/>
          <w:szCs w:val="24"/>
        </w:rPr>
        <w:t>Grote Beemd</w:t>
      </w:r>
    </w:p>
    <w:p w14:paraId="49573D47" w14:textId="77777777" w:rsidR="00F446DD" w:rsidRPr="00972C93" w:rsidRDefault="00F446DD" w:rsidP="00972C93">
      <w:pPr>
        <w:spacing w:line="276" w:lineRule="auto"/>
        <w:rPr>
          <w:rFonts w:cstheme="minorHAnsi"/>
          <w:szCs w:val="20"/>
        </w:rPr>
      </w:pPr>
    </w:p>
    <w:p w14:paraId="32D6B2C6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>Hierbij verklaar</w:t>
      </w:r>
      <w:r w:rsidR="005A393E" w:rsidRPr="00972C93">
        <w:rPr>
          <w:rFonts w:asciiTheme="minorHAnsi" w:hAnsiTheme="minorHAnsi" w:cstheme="minorHAnsi"/>
          <w:color w:val="343434"/>
          <w:sz w:val="20"/>
          <w:szCs w:val="20"/>
        </w:rPr>
        <w:t>t ondergetekende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naar eer en geweten dat er geen sprake is van Russische betrokkenheid bij de uitvoering van </w:t>
      </w:r>
      <w:r w:rsidR="00B3112B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onderhavige </w:t>
      </w:r>
      <w:r w:rsidR="0016436D" w:rsidRPr="00972C93">
        <w:rPr>
          <w:rFonts w:asciiTheme="minorHAnsi" w:hAnsiTheme="minorHAnsi" w:cstheme="minorHAnsi"/>
          <w:color w:val="343434"/>
          <w:sz w:val="20"/>
          <w:szCs w:val="20"/>
        </w:rPr>
        <w:t>Opdracht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AE5195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(die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de drempels van artikel 5 </w:t>
      </w:r>
      <w:proofErr w:type="spellStart"/>
      <w:r w:rsidRPr="00972C93">
        <w:rPr>
          <w:rFonts w:asciiTheme="minorHAnsi" w:hAnsiTheme="minorHAnsi" w:cstheme="minorHAnsi"/>
          <w:color w:val="343434"/>
          <w:sz w:val="20"/>
          <w:szCs w:val="20"/>
        </w:rPr>
        <w:t>duodecies</w:t>
      </w:r>
      <w:proofErr w:type="spellEnd"/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van EU Verordening (EU) 833/2014 van 31 juli 2014</w:t>
      </w:r>
      <w:r w:rsidR="00396DD0" w:rsidRPr="00972C93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 w:rsidRPr="00972C93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overschrijdt</w:t>
      </w:r>
      <w:r w:rsidR="0016436D" w:rsidRPr="00972C93">
        <w:rPr>
          <w:rFonts w:asciiTheme="minorHAnsi" w:hAnsiTheme="minorHAnsi" w:cstheme="minorHAnsi"/>
          <w:color w:val="343434"/>
          <w:sz w:val="20"/>
          <w:szCs w:val="20"/>
        </w:rPr>
        <w:t>)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71951192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</w:p>
    <w:p w14:paraId="7ECFFE5A" w14:textId="77777777" w:rsidR="00F446DD" w:rsidRPr="00972C93" w:rsidRDefault="004B58CA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>Ondertekende</w:t>
      </w:r>
      <w:r w:rsidR="00F446DD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verklaar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t</w:t>
      </w:r>
      <w:r w:rsidR="00F446DD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in het bijzonder dat:</w:t>
      </w:r>
    </w:p>
    <w:p w14:paraId="0C5DCDB1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a)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de organisatie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976A13" w:rsidRPr="00972C93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972C93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976A13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4B58CA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door ondergetekende wordt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4B58CA" w:rsidRPr="00972C93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972C93">
        <w:rPr>
          <w:rFonts w:asciiTheme="minorHAnsi" w:hAnsiTheme="minorHAnsi" w:cstheme="minorHAnsi"/>
          <w:color w:val="343434"/>
          <w:sz w:val="20"/>
          <w:szCs w:val="20"/>
        </w:rPr>
        <w:t>een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(rechts)perso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(natuurlijke persoon, bedrijf, entiteit of orgaan)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70D69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Russische nationaliteit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heeft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en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>/of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in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Rusland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gevestigd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="00420759" w:rsidRPr="00972C93">
        <w:rPr>
          <w:rFonts w:asciiTheme="minorHAnsi" w:hAnsiTheme="minorHAnsi" w:cstheme="minorHAnsi"/>
          <w:color w:val="343434"/>
          <w:sz w:val="20"/>
          <w:szCs w:val="20"/>
        </w:rPr>
        <w:t>;</w:t>
      </w:r>
    </w:p>
    <w:p w14:paraId="05A8B0AF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</w:p>
    <w:p w14:paraId="338ED196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b) de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="00420759" w:rsidRPr="00972C93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972C93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42075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4B58CA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een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recht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s)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perso</w:t>
      </w:r>
      <w:r w:rsidR="003747B2" w:rsidRPr="00972C93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AB7B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3747B2" w:rsidRPr="00972C93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="0051511D" w:rsidRPr="00972C93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="0042075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die</w:t>
      </w:r>
      <w:r w:rsidR="0051511D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niet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voor meer dan 50% eigendom </w:t>
      </w:r>
      <w:r w:rsidR="0040782B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van een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(rechts)persoon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zoals onder a) genoemd; </w:t>
      </w:r>
    </w:p>
    <w:p w14:paraId="090B412F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</w:p>
    <w:p w14:paraId="0FD06BD0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c)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972C93">
        <w:rPr>
          <w:rFonts w:asciiTheme="minorHAnsi" w:hAnsiTheme="minorHAnsi" w:cstheme="minorHAnsi"/>
          <w:color w:val="343434"/>
          <w:sz w:val="20"/>
          <w:szCs w:val="20"/>
        </w:rPr>
        <w:t>en/of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de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C62929" w:rsidRPr="00972C93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een (rechts)persoon</w:t>
      </w:r>
      <w:r w:rsidR="00AB7B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AB7BF2" w:rsidRPr="00972C93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die </w:t>
      </w:r>
      <w:r w:rsidR="003747B2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handelt in belang </w:t>
      </w:r>
      <w:r w:rsidR="004D41FC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en/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of op aanwijzing van een partij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, zoals bedoeld onder a) en b);</w:t>
      </w:r>
    </w:p>
    <w:p w14:paraId="49C4C5D5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</w:p>
    <w:p w14:paraId="1CE649DB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  <w:r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d) er </w:t>
      </w:r>
      <w:r w:rsidR="00722857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door de organisatie die 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722857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="00722857" w:rsidRPr="00972C93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972C93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="00722857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972C93">
        <w:rPr>
          <w:rFonts w:asciiTheme="minorHAnsi" w:hAnsiTheme="minorHAnsi" w:cstheme="minorHAnsi"/>
          <w:color w:val="343434"/>
          <w:sz w:val="20"/>
          <w:szCs w:val="20"/>
        </w:rPr>
        <w:t xml:space="preserve">voor de uitvoering van deze overeenkomst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onderaannemers, leveranciers of ondernemingen die een aandeel hebben van meer dan 10% van de contractwaarde </w:t>
      </w:r>
      <w:r w:rsidR="00722857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worden ingeroepen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waarbij </w:t>
      </w:r>
      <w:r w:rsidR="00420759"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zich </w:t>
      </w:r>
      <w:r w:rsidRPr="00972C93">
        <w:rPr>
          <w:rFonts w:asciiTheme="minorHAnsi" w:hAnsiTheme="minorHAnsi" w:cstheme="minorHAnsi"/>
          <w:color w:val="343434"/>
          <w:sz w:val="20"/>
          <w:szCs w:val="20"/>
          <w:u w:val="single"/>
        </w:rPr>
        <w:t>een situatie als onder a) t/m c) voordoet</w:t>
      </w:r>
      <w:r w:rsidRPr="00972C93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49AC295B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343434"/>
          <w:sz w:val="20"/>
          <w:szCs w:val="20"/>
        </w:rPr>
      </w:pPr>
    </w:p>
    <w:p w14:paraId="6CBB56E1" w14:textId="77777777" w:rsidR="00F309FC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 xml:space="preserve">Aldus naar waarheid ondertekend op  d.d. …………………………… (datum), te </w:t>
      </w:r>
    </w:p>
    <w:p w14:paraId="6A00F93C" w14:textId="77777777" w:rsidR="00F309FC" w:rsidRPr="00972C93" w:rsidRDefault="00F309FC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</w:p>
    <w:p w14:paraId="42666A9B" w14:textId="77777777" w:rsidR="00F864B5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>……………….…………………………. (plaats),</w:t>
      </w:r>
    </w:p>
    <w:p w14:paraId="6E14A727" w14:textId="77777777" w:rsidR="00F864B5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</w:p>
    <w:p w14:paraId="295D841F" w14:textId="77777777" w:rsidR="00F864B5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</w:p>
    <w:p w14:paraId="03A263F8" w14:textId="77777777" w:rsidR="00F309FC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>door ………………………………………………………… (naam tekenbevoegde functionaris)</w:t>
      </w:r>
    </w:p>
    <w:p w14:paraId="07E1D83F" w14:textId="77777777" w:rsidR="00F309FC" w:rsidRPr="00972C93" w:rsidRDefault="00F309FC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</w:p>
    <w:p w14:paraId="7E31905F" w14:textId="77777777" w:rsidR="00F309FC" w:rsidRPr="00972C93" w:rsidRDefault="00F864B5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 xml:space="preserve">in de functie van …………………………………………………….. </w:t>
      </w:r>
    </w:p>
    <w:p w14:paraId="4E7C8226" w14:textId="77777777" w:rsidR="00F309FC" w:rsidRPr="00972C93" w:rsidRDefault="00F309FC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</w:p>
    <w:p w14:paraId="1999CC8A" w14:textId="77777777" w:rsidR="00F864B5" w:rsidRPr="00972C93" w:rsidRDefault="00F309FC" w:rsidP="00972C93">
      <w:pPr>
        <w:tabs>
          <w:tab w:val="left" w:pos="0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 xml:space="preserve">bij </w:t>
      </w:r>
      <w:r w:rsidR="00F864B5" w:rsidRPr="00972C93">
        <w:rPr>
          <w:rFonts w:ascii="Calibri" w:hAnsi="Calibri"/>
          <w:szCs w:val="20"/>
        </w:rPr>
        <w:t>……………………………………………</w:t>
      </w:r>
      <w:r w:rsidRPr="00972C93">
        <w:rPr>
          <w:rFonts w:ascii="Calibri" w:hAnsi="Calibri"/>
          <w:szCs w:val="20"/>
        </w:rPr>
        <w:t>(</w:t>
      </w:r>
      <w:r w:rsidR="00F864B5" w:rsidRPr="00972C93">
        <w:rPr>
          <w:rFonts w:ascii="Calibri" w:hAnsi="Calibri"/>
          <w:szCs w:val="20"/>
        </w:rPr>
        <w:t>organisatie/bedrijf)</w:t>
      </w:r>
      <w:r w:rsidR="00C3093A" w:rsidRPr="00972C93">
        <w:rPr>
          <w:rFonts w:ascii="Calibri" w:hAnsi="Calibri"/>
          <w:szCs w:val="20"/>
        </w:rPr>
        <w:t>,</w:t>
      </w:r>
      <w:r w:rsidR="00F864B5" w:rsidRPr="00972C93">
        <w:rPr>
          <w:rFonts w:ascii="Calibri" w:hAnsi="Calibri"/>
          <w:szCs w:val="20"/>
        </w:rPr>
        <w:t xml:space="preserve"> </w:t>
      </w:r>
    </w:p>
    <w:p w14:paraId="3C4890B7" w14:textId="77777777" w:rsidR="00F864B5" w:rsidRPr="00972C93" w:rsidRDefault="00F864B5" w:rsidP="00972C93">
      <w:pPr>
        <w:tabs>
          <w:tab w:val="left" w:pos="284"/>
        </w:tabs>
        <w:spacing w:line="276" w:lineRule="auto"/>
        <w:rPr>
          <w:rFonts w:ascii="Calibri" w:hAnsi="Calibri"/>
          <w:szCs w:val="20"/>
        </w:rPr>
      </w:pPr>
    </w:p>
    <w:p w14:paraId="46E49A5E" w14:textId="77777777" w:rsidR="00F864B5" w:rsidRPr="00972C93" w:rsidRDefault="00F864B5" w:rsidP="00972C93">
      <w:pPr>
        <w:tabs>
          <w:tab w:val="left" w:pos="284"/>
        </w:tabs>
        <w:spacing w:line="276" w:lineRule="auto"/>
        <w:rPr>
          <w:rFonts w:ascii="Calibri" w:hAnsi="Calibri"/>
          <w:szCs w:val="20"/>
        </w:rPr>
      </w:pPr>
    </w:p>
    <w:p w14:paraId="4B02D27A" w14:textId="77777777" w:rsidR="00F864B5" w:rsidRPr="00972C93" w:rsidRDefault="00F864B5" w:rsidP="00972C93">
      <w:pPr>
        <w:tabs>
          <w:tab w:val="left" w:pos="284"/>
        </w:tabs>
        <w:spacing w:line="276" w:lineRule="auto"/>
        <w:rPr>
          <w:rFonts w:ascii="Calibri" w:hAnsi="Calibri"/>
          <w:szCs w:val="20"/>
        </w:rPr>
      </w:pPr>
    </w:p>
    <w:p w14:paraId="4651735A" w14:textId="77777777" w:rsidR="00F864B5" w:rsidRPr="00972C93" w:rsidRDefault="00F864B5" w:rsidP="00972C93">
      <w:pPr>
        <w:tabs>
          <w:tab w:val="left" w:pos="284"/>
        </w:tabs>
        <w:spacing w:line="276" w:lineRule="auto"/>
        <w:rPr>
          <w:rFonts w:ascii="Calibri" w:hAnsi="Calibri"/>
          <w:szCs w:val="20"/>
        </w:rPr>
      </w:pPr>
    </w:p>
    <w:p w14:paraId="3DC32627" w14:textId="77777777" w:rsidR="00F864B5" w:rsidRPr="00972C93" w:rsidRDefault="00F864B5" w:rsidP="00972C93">
      <w:pPr>
        <w:tabs>
          <w:tab w:val="left" w:pos="284"/>
        </w:tabs>
        <w:spacing w:line="276" w:lineRule="auto"/>
        <w:rPr>
          <w:rFonts w:ascii="Calibri" w:hAnsi="Calibri"/>
          <w:szCs w:val="20"/>
        </w:rPr>
      </w:pPr>
      <w:r w:rsidRPr="00972C93">
        <w:rPr>
          <w:rFonts w:ascii="Calibri" w:hAnsi="Calibri"/>
          <w:szCs w:val="20"/>
        </w:rPr>
        <w:t>………………………………………………………………….. (handtekening)</w:t>
      </w:r>
    </w:p>
    <w:p w14:paraId="029B7393" w14:textId="77777777" w:rsidR="00F446DD" w:rsidRPr="00972C93" w:rsidRDefault="00F446DD" w:rsidP="00972C93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sz w:val="20"/>
          <w:szCs w:val="20"/>
        </w:rPr>
      </w:pPr>
    </w:p>
    <w:sectPr w:rsidR="00F446DD" w:rsidRPr="00972C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088D2" w14:textId="77777777" w:rsidR="0097238E" w:rsidRDefault="0097238E" w:rsidP="00F91A8A">
      <w:pPr>
        <w:spacing w:line="240" w:lineRule="auto"/>
      </w:pPr>
      <w:r>
        <w:separator/>
      </w:r>
    </w:p>
  </w:endnote>
  <w:endnote w:type="continuationSeparator" w:id="0">
    <w:p w14:paraId="26EA709E" w14:textId="77777777" w:rsidR="0097238E" w:rsidRDefault="0097238E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3F66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64B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8B1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D73DE" w14:textId="77777777" w:rsidR="0097238E" w:rsidRDefault="0097238E" w:rsidP="00F91A8A">
      <w:pPr>
        <w:spacing w:line="240" w:lineRule="auto"/>
      </w:pPr>
      <w:r>
        <w:separator/>
      </w:r>
    </w:p>
  </w:footnote>
  <w:footnote w:type="continuationSeparator" w:id="0">
    <w:p w14:paraId="556260FB" w14:textId="77777777" w:rsidR="0097238E" w:rsidRDefault="0097238E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F529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4AF5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D46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8E"/>
    <w:rsid w:val="000E089A"/>
    <w:rsid w:val="000E27D1"/>
    <w:rsid w:val="0016436D"/>
    <w:rsid w:val="00183BFF"/>
    <w:rsid w:val="00186254"/>
    <w:rsid w:val="002143A2"/>
    <w:rsid w:val="00226C73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238E"/>
    <w:rsid w:val="00972C93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C799"/>
  <w15:chartTrackingRefBased/>
  <w15:docId w15:val="{CE5264D6-A9C0-4527-B471-E1817BEB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Megens, Barry</dc:creator>
  <cp:keywords/>
  <dc:description/>
  <cp:lastModifiedBy>Veer, Rikie de</cp:lastModifiedBy>
  <cp:revision>3</cp:revision>
  <dcterms:created xsi:type="dcterms:W3CDTF">2022-10-17T09:25:00Z</dcterms:created>
  <dcterms:modified xsi:type="dcterms:W3CDTF">2022-10-25T08:32:00Z</dcterms:modified>
</cp:coreProperties>
</file>