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04AED" w14:textId="09C5D9DE" w:rsidR="00F91A8A" w:rsidRDefault="00F91A8A" w:rsidP="00BA1B56"/>
    <w:p w14:paraId="7CABAEDA" w14:textId="77777777" w:rsidR="00302DF8" w:rsidRDefault="005109DD" w:rsidP="005109DD">
      <w:pPr>
        <w:jc w:val="center"/>
        <w:rPr>
          <w:rFonts w:ascii="Calibri" w:hAnsi="Calibri"/>
          <w:b/>
          <w:sz w:val="28"/>
          <w:szCs w:val="28"/>
        </w:rPr>
      </w:pPr>
      <w:r w:rsidRPr="00302DF8">
        <w:rPr>
          <w:rFonts w:ascii="Calibri" w:hAnsi="Calibri"/>
          <w:b/>
          <w:sz w:val="28"/>
          <w:szCs w:val="28"/>
        </w:rPr>
        <w:t xml:space="preserve">Aanvraagformulier </w:t>
      </w:r>
      <w:r w:rsidR="004B73B9" w:rsidRPr="00302DF8">
        <w:rPr>
          <w:rFonts w:ascii="Calibri" w:hAnsi="Calibri"/>
          <w:b/>
          <w:sz w:val="28"/>
          <w:szCs w:val="28"/>
        </w:rPr>
        <w:t xml:space="preserve">schaarse vergunning </w:t>
      </w:r>
    </w:p>
    <w:p w14:paraId="47B021C3" w14:textId="7BFA1B29" w:rsidR="005109DD" w:rsidRPr="00DC28FC" w:rsidRDefault="004B73B9" w:rsidP="00DC28FC">
      <w:pPr>
        <w:jc w:val="center"/>
        <w:rPr>
          <w:rFonts w:ascii="Calibri" w:hAnsi="Calibri"/>
          <w:b/>
          <w:sz w:val="28"/>
          <w:szCs w:val="28"/>
        </w:rPr>
      </w:pPr>
      <w:r w:rsidRPr="00302DF8">
        <w:rPr>
          <w:rFonts w:ascii="Calibri" w:hAnsi="Calibri"/>
          <w:b/>
          <w:sz w:val="28"/>
          <w:szCs w:val="28"/>
        </w:rPr>
        <w:t>elektrische fietsen en/of elektrische snor- en bromfietsen</w:t>
      </w:r>
    </w:p>
    <w:p w14:paraId="4B0C07E3" w14:textId="77777777" w:rsidR="005109DD" w:rsidRPr="005109DD" w:rsidRDefault="005109DD" w:rsidP="005109DD">
      <w:pPr>
        <w:rPr>
          <w:rFonts w:ascii="Calibri" w:hAnsi="Calibri"/>
          <w:szCs w:val="20"/>
          <w:highlight w:val="yellow"/>
        </w:rPr>
      </w:pPr>
    </w:p>
    <w:p w14:paraId="27976556" w14:textId="68C22B0A" w:rsidR="005109DD" w:rsidRPr="005109DD" w:rsidRDefault="005109DD" w:rsidP="00DC28FC">
      <w:pPr>
        <w:jc w:val="center"/>
        <w:rPr>
          <w:rFonts w:ascii="Calibri" w:hAnsi="Calibri"/>
          <w:szCs w:val="20"/>
          <w:highlight w:val="yellow"/>
        </w:rPr>
      </w:pPr>
      <w:r w:rsidRPr="00694D98">
        <w:rPr>
          <w:rFonts w:ascii="Calibri" w:hAnsi="Calibri"/>
          <w:szCs w:val="20"/>
        </w:rPr>
        <w:t xml:space="preserve">Aanvraag voor het verkrijgen van een vergunning voor </w:t>
      </w:r>
      <w:r w:rsidR="00CC7DFA" w:rsidRPr="00F50152">
        <w:t>Deelmobiliteit Tweewielers</w:t>
      </w:r>
    </w:p>
    <w:p w14:paraId="7712E4E8" w14:textId="44F0EFC0" w:rsidR="005109DD" w:rsidRDefault="005109DD" w:rsidP="005109DD">
      <w:pPr>
        <w:rPr>
          <w:rFonts w:ascii="Calibri" w:hAnsi="Calibri"/>
          <w:szCs w:val="20"/>
          <w:highlight w:val="yellow"/>
        </w:rPr>
      </w:pPr>
    </w:p>
    <w:p w14:paraId="6A2A7C54" w14:textId="7AF08BB6" w:rsidR="00DC28FC" w:rsidRDefault="00DC28FC" w:rsidP="005109DD">
      <w:pPr>
        <w:rPr>
          <w:rFonts w:ascii="Calibri" w:hAnsi="Calibri"/>
          <w:szCs w:val="20"/>
          <w:highlight w:val="yellow"/>
        </w:rPr>
      </w:pPr>
    </w:p>
    <w:p w14:paraId="792CC637" w14:textId="77777777" w:rsidR="00DC28FC" w:rsidRPr="005109DD" w:rsidRDefault="00DC28FC" w:rsidP="005109DD">
      <w:pPr>
        <w:rPr>
          <w:rFonts w:ascii="Calibri" w:hAnsi="Calibri"/>
          <w:szCs w:val="20"/>
          <w:highlight w:val="yellow"/>
        </w:rPr>
      </w:pPr>
    </w:p>
    <w:p w14:paraId="2AE49F61" w14:textId="4B90F8F2" w:rsidR="005109DD" w:rsidRPr="00694D98" w:rsidRDefault="005109DD" w:rsidP="005109DD">
      <w:pPr>
        <w:rPr>
          <w:rFonts w:ascii="Calibri" w:hAnsi="Calibri"/>
          <w:szCs w:val="20"/>
        </w:rPr>
      </w:pPr>
      <w:r w:rsidRPr="006B2330">
        <w:rPr>
          <w:rFonts w:ascii="Calibri" w:hAnsi="Calibri"/>
          <w:szCs w:val="20"/>
        </w:rPr>
        <w:t xml:space="preserve">Aan de burgemeester van Gemeente </w:t>
      </w:r>
      <w:r w:rsidR="006722BE">
        <w:rPr>
          <w:rFonts w:ascii="Calibri" w:hAnsi="Calibri"/>
          <w:szCs w:val="20"/>
        </w:rPr>
        <w:t>‘s-Hertogenbosch</w:t>
      </w:r>
    </w:p>
    <w:p w14:paraId="1FC312E6" w14:textId="77777777" w:rsidR="005109DD" w:rsidRPr="00694D98" w:rsidRDefault="005109DD" w:rsidP="005109DD">
      <w:pPr>
        <w:rPr>
          <w:rFonts w:ascii="Calibri" w:hAnsi="Calibri"/>
          <w:szCs w:val="20"/>
        </w:rPr>
      </w:pPr>
    </w:p>
    <w:p w14:paraId="19B8C00C" w14:textId="77777777" w:rsidR="005109DD" w:rsidRPr="00694D98" w:rsidRDefault="005109DD" w:rsidP="005109DD">
      <w:pPr>
        <w:rPr>
          <w:rFonts w:ascii="Calibri" w:hAnsi="Calibri"/>
          <w:szCs w:val="20"/>
        </w:rPr>
      </w:pPr>
    </w:p>
    <w:p w14:paraId="5FAC5291" w14:textId="583CA5D8" w:rsidR="005109DD" w:rsidRPr="00694D98" w:rsidRDefault="005109DD" w:rsidP="005109DD">
      <w:pPr>
        <w:numPr>
          <w:ilvl w:val="0"/>
          <w:numId w:val="3"/>
        </w:numPr>
        <w:spacing w:line="240" w:lineRule="auto"/>
        <w:rPr>
          <w:rFonts w:ascii="Calibri" w:hAnsi="Calibri"/>
          <w:szCs w:val="20"/>
        </w:rPr>
      </w:pPr>
      <w:r w:rsidRPr="00694D98">
        <w:rPr>
          <w:rFonts w:ascii="Calibri" w:hAnsi="Calibri"/>
          <w:szCs w:val="20"/>
        </w:rPr>
        <w:t>Ondernemingsvorm</w:t>
      </w:r>
      <w:r w:rsidR="00305BC5" w:rsidRPr="00694D98">
        <w:rPr>
          <w:rFonts w:ascii="Calibri" w:hAnsi="Calibri"/>
          <w:szCs w:val="20"/>
        </w:rPr>
        <w:t>:</w:t>
      </w:r>
      <w:r w:rsidR="00305BC5" w:rsidRPr="00694D98">
        <w:rPr>
          <w:rFonts w:ascii="Calibri" w:hAnsi="Calibri"/>
          <w:szCs w:val="20"/>
        </w:rPr>
        <w:tab/>
        <w:t>_________________________________________________________</w:t>
      </w:r>
    </w:p>
    <w:p w14:paraId="7878B886" w14:textId="3012EFC8" w:rsidR="005109DD" w:rsidRPr="00694D98" w:rsidRDefault="00305BC5" w:rsidP="00302DF8">
      <w:pPr>
        <w:rPr>
          <w:rFonts w:ascii="Calibri" w:hAnsi="Calibri"/>
          <w:szCs w:val="20"/>
        </w:rPr>
      </w:pPr>
      <w:r w:rsidRPr="00694D98">
        <w:rPr>
          <w:rFonts w:ascii="Calibri" w:hAnsi="Calibri"/>
          <w:szCs w:val="20"/>
        </w:rPr>
        <w:t xml:space="preserve">        </w:t>
      </w:r>
      <w:r w:rsidR="00302DF8" w:rsidRPr="00694D98">
        <w:rPr>
          <w:rFonts w:ascii="Calibri" w:hAnsi="Calibri"/>
          <w:szCs w:val="20"/>
        </w:rPr>
        <w:t>KvK</w:t>
      </w:r>
      <w:r w:rsidR="005109DD" w:rsidRPr="00694D98">
        <w:rPr>
          <w:rFonts w:ascii="Calibri" w:hAnsi="Calibri"/>
          <w:szCs w:val="20"/>
        </w:rPr>
        <w:t xml:space="preserve">-nummer: </w:t>
      </w:r>
      <w:r w:rsidRPr="00694D98">
        <w:rPr>
          <w:rFonts w:ascii="Calibri" w:hAnsi="Calibri"/>
          <w:szCs w:val="20"/>
        </w:rPr>
        <w:tab/>
        <w:t>_________________________________________________________</w:t>
      </w:r>
    </w:p>
    <w:p w14:paraId="4EF25A04" w14:textId="0715EAC9" w:rsidR="005109DD" w:rsidRPr="00694D98" w:rsidRDefault="005109DD" w:rsidP="00302DF8">
      <w:pPr>
        <w:ind w:firstLine="360"/>
        <w:rPr>
          <w:rFonts w:ascii="Calibri" w:hAnsi="Calibri"/>
          <w:szCs w:val="20"/>
        </w:rPr>
      </w:pPr>
      <w:r w:rsidRPr="00694D98">
        <w:rPr>
          <w:rFonts w:ascii="Calibri" w:hAnsi="Calibri"/>
          <w:szCs w:val="20"/>
        </w:rPr>
        <w:t>Handelsnaam:</w:t>
      </w:r>
      <w:r w:rsidR="00305BC5" w:rsidRPr="00694D98">
        <w:rPr>
          <w:rFonts w:ascii="Calibri" w:hAnsi="Calibri"/>
          <w:szCs w:val="20"/>
        </w:rPr>
        <w:tab/>
        <w:t>_________________________________________________________</w:t>
      </w:r>
      <w:r w:rsidRPr="00694D98">
        <w:rPr>
          <w:rFonts w:ascii="Calibri" w:hAnsi="Calibri"/>
          <w:szCs w:val="20"/>
        </w:rPr>
        <w:t xml:space="preserve"> </w:t>
      </w:r>
    </w:p>
    <w:p w14:paraId="6EDCC9C7" w14:textId="3C250E12" w:rsidR="004319B2" w:rsidRDefault="004319B2" w:rsidP="00302DF8">
      <w:pPr>
        <w:ind w:firstLine="360"/>
        <w:rPr>
          <w:rFonts w:ascii="Calibri" w:hAnsi="Calibri"/>
          <w:szCs w:val="20"/>
        </w:rPr>
      </w:pPr>
      <w:r w:rsidRPr="00694D98">
        <w:rPr>
          <w:rFonts w:ascii="Calibri" w:hAnsi="Calibri"/>
          <w:szCs w:val="20"/>
        </w:rPr>
        <w:t>Contactpersoon 1:</w:t>
      </w:r>
      <w:r w:rsidRPr="00694D98">
        <w:rPr>
          <w:rFonts w:ascii="Calibri" w:hAnsi="Calibri"/>
          <w:szCs w:val="20"/>
        </w:rPr>
        <w:tab/>
        <w:t>_________________________________________________________</w:t>
      </w:r>
    </w:p>
    <w:p w14:paraId="7499A30D" w14:textId="1C837CA6" w:rsidR="00C666F1" w:rsidRDefault="00C666F1" w:rsidP="00302DF8">
      <w:pPr>
        <w:ind w:firstLine="360"/>
        <w:rPr>
          <w:rFonts w:ascii="Calibri" w:hAnsi="Calibri"/>
          <w:szCs w:val="20"/>
        </w:rPr>
      </w:pPr>
      <w:r>
        <w:rPr>
          <w:rFonts w:ascii="Calibri" w:hAnsi="Calibri"/>
          <w:szCs w:val="20"/>
        </w:rPr>
        <w:t>Telefoonnummer:</w:t>
      </w:r>
      <w:r>
        <w:rPr>
          <w:rFonts w:ascii="Calibri" w:hAnsi="Calibri"/>
          <w:szCs w:val="20"/>
        </w:rPr>
        <w:tab/>
        <w:t>_________________________________________________________</w:t>
      </w:r>
    </w:p>
    <w:p w14:paraId="7B51B37C" w14:textId="5A03745F" w:rsidR="00C666F1" w:rsidRPr="00694D98" w:rsidRDefault="00C666F1" w:rsidP="00302DF8">
      <w:pPr>
        <w:ind w:firstLine="360"/>
        <w:rPr>
          <w:rFonts w:ascii="Calibri" w:hAnsi="Calibri"/>
          <w:szCs w:val="20"/>
        </w:rPr>
      </w:pPr>
      <w:r>
        <w:rPr>
          <w:rFonts w:ascii="Calibri" w:hAnsi="Calibri"/>
          <w:szCs w:val="20"/>
        </w:rPr>
        <w:t>Emailadres:</w:t>
      </w:r>
      <w:r>
        <w:rPr>
          <w:rFonts w:ascii="Calibri" w:hAnsi="Calibri"/>
          <w:szCs w:val="20"/>
        </w:rPr>
        <w:tab/>
      </w:r>
      <w:r>
        <w:rPr>
          <w:rFonts w:ascii="Calibri" w:hAnsi="Calibri"/>
          <w:szCs w:val="20"/>
        </w:rPr>
        <w:tab/>
        <w:t>_________________________________________________________</w:t>
      </w:r>
    </w:p>
    <w:p w14:paraId="57483E47" w14:textId="71399AA8" w:rsidR="004319B2" w:rsidRDefault="004319B2" w:rsidP="00302DF8">
      <w:pPr>
        <w:ind w:firstLine="360"/>
        <w:rPr>
          <w:rFonts w:ascii="Calibri" w:hAnsi="Calibri"/>
          <w:szCs w:val="20"/>
        </w:rPr>
      </w:pPr>
      <w:r w:rsidRPr="00694D98">
        <w:rPr>
          <w:rFonts w:ascii="Calibri" w:hAnsi="Calibri"/>
          <w:szCs w:val="20"/>
        </w:rPr>
        <w:t>Contactpersoon 2</w:t>
      </w:r>
      <w:r w:rsidRPr="00F50152">
        <w:rPr>
          <w:rFonts w:ascii="Calibri" w:hAnsi="Calibri"/>
          <w:szCs w:val="20"/>
        </w:rPr>
        <w:t>:</w:t>
      </w:r>
      <w:r w:rsidRPr="00F50152">
        <w:rPr>
          <w:rFonts w:ascii="Calibri" w:hAnsi="Calibri"/>
          <w:szCs w:val="20"/>
        </w:rPr>
        <w:tab/>
        <w:t>_________________________________________________________</w:t>
      </w:r>
    </w:p>
    <w:p w14:paraId="71CB1DCA" w14:textId="77777777" w:rsidR="00C666F1" w:rsidRDefault="00C666F1" w:rsidP="00C666F1">
      <w:pPr>
        <w:ind w:firstLine="360"/>
        <w:rPr>
          <w:rFonts w:ascii="Calibri" w:hAnsi="Calibri"/>
          <w:szCs w:val="20"/>
        </w:rPr>
      </w:pPr>
      <w:r>
        <w:rPr>
          <w:rFonts w:ascii="Calibri" w:hAnsi="Calibri"/>
          <w:szCs w:val="20"/>
        </w:rPr>
        <w:t>Telefoonnummer:</w:t>
      </w:r>
      <w:r>
        <w:rPr>
          <w:rFonts w:ascii="Calibri" w:hAnsi="Calibri"/>
          <w:szCs w:val="20"/>
        </w:rPr>
        <w:tab/>
        <w:t>_________________________________________________________</w:t>
      </w:r>
    </w:p>
    <w:p w14:paraId="49EF0622" w14:textId="55D6C3FE" w:rsidR="00C666F1" w:rsidRPr="00F50152" w:rsidRDefault="00C666F1" w:rsidP="00C666F1">
      <w:pPr>
        <w:ind w:firstLine="360"/>
        <w:rPr>
          <w:rFonts w:ascii="Calibri" w:hAnsi="Calibri"/>
          <w:szCs w:val="20"/>
        </w:rPr>
      </w:pPr>
      <w:r>
        <w:rPr>
          <w:rFonts w:ascii="Calibri" w:hAnsi="Calibri"/>
          <w:szCs w:val="20"/>
        </w:rPr>
        <w:t>Emailadres:</w:t>
      </w:r>
      <w:r>
        <w:rPr>
          <w:rFonts w:ascii="Calibri" w:hAnsi="Calibri"/>
          <w:szCs w:val="20"/>
        </w:rPr>
        <w:tab/>
      </w:r>
      <w:r>
        <w:rPr>
          <w:rFonts w:ascii="Calibri" w:hAnsi="Calibri"/>
          <w:szCs w:val="20"/>
        </w:rPr>
        <w:tab/>
        <w:t>_________________________________________________________</w:t>
      </w:r>
    </w:p>
    <w:p w14:paraId="4274303B" w14:textId="77777777" w:rsidR="005109DD" w:rsidRPr="00F50152" w:rsidRDefault="005109DD" w:rsidP="005109DD">
      <w:pPr>
        <w:rPr>
          <w:rFonts w:ascii="Calibri" w:hAnsi="Calibri"/>
          <w:szCs w:val="20"/>
        </w:rPr>
      </w:pPr>
    </w:p>
    <w:p w14:paraId="7E6B2D08" w14:textId="77777777" w:rsidR="005109DD" w:rsidRPr="00F50152" w:rsidRDefault="005109DD" w:rsidP="005109DD">
      <w:pPr>
        <w:numPr>
          <w:ilvl w:val="0"/>
          <w:numId w:val="3"/>
        </w:numPr>
        <w:spacing w:line="240" w:lineRule="auto"/>
        <w:rPr>
          <w:rFonts w:ascii="Calibri" w:hAnsi="Calibri"/>
          <w:szCs w:val="20"/>
        </w:rPr>
      </w:pPr>
      <w:r w:rsidRPr="00F50152">
        <w:rPr>
          <w:rFonts w:ascii="Calibri" w:hAnsi="Calibri"/>
          <w:szCs w:val="20"/>
        </w:rPr>
        <w:t>Rechtspersoon / rechtspersonen</w:t>
      </w:r>
    </w:p>
    <w:p w14:paraId="70AB97CB" w14:textId="77777777" w:rsidR="005109DD" w:rsidRPr="00F50152" w:rsidRDefault="005109DD" w:rsidP="005109DD">
      <w:pPr>
        <w:rPr>
          <w:rFonts w:ascii="Calibri" w:hAnsi="Calibri"/>
          <w:szCs w:val="20"/>
        </w:rPr>
      </w:pPr>
    </w:p>
    <w:p w14:paraId="01EB4BBF" w14:textId="77777777" w:rsidR="005109DD" w:rsidRPr="00F50152" w:rsidRDefault="005109DD" w:rsidP="005109DD">
      <w:pPr>
        <w:ind w:left="360"/>
        <w:rPr>
          <w:rFonts w:ascii="Calibri" w:hAnsi="Calibri"/>
          <w:i/>
          <w:szCs w:val="20"/>
        </w:rPr>
      </w:pPr>
      <w:r w:rsidRPr="00F50152">
        <w:rPr>
          <w:rFonts w:ascii="Calibri" w:hAnsi="Calibri"/>
          <w:i/>
          <w:szCs w:val="20"/>
        </w:rPr>
        <w:t>Rechtspersoon A:</w:t>
      </w:r>
    </w:p>
    <w:p w14:paraId="3AC5A1BF" w14:textId="77777777" w:rsidR="005109DD" w:rsidRPr="00F50152" w:rsidRDefault="005109DD" w:rsidP="005109DD">
      <w:pPr>
        <w:ind w:left="360"/>
        <w:rPr>
          <w:rFonts w:ascii="Calibri" w:hAnsi="Calibri"/>
          <w:szCs w:val="20"/>
        </w:rPr>
      </w:pPr>
      <w:r w:rsidRPr="00F50152">
        <w:rPr>
          <w:rFonts w:ascii="Calibri" w:hAnsi="Calibri"/>
          <w:szCs w:val="20"/>
        </w:rPr>
        <w:t>Naam</w:t>
      </w:r>
      <w:r w:rsidRPr="00F50152">
        <w:rPr>
          <w:rFonts w:ascii="Calibri" w:hAnsi="Calibri"/>
          <w:szCs w:val="20"/>
        </w:rPr>
        <w:tab/>
      </w:r>
      <w:r w:rsidRPr="00F50152">
        <w:rPr>
          <w:rFonts w:ascii="Calibri" w:hAnsi="Calibri"/>
          <w:szCs w:val="20"/>
        </w:rPr>
        <w:tab/>
        <w:t>_________________________________________________________</w:t>
      </w:r>
    </w:p>
    <w:p w14:paraId="4ADB018B" w14:textId="77777777" w:rsidR="005109DD" w:rsidRPr="00F50152" w:rsidRDefault="005109DD" w:rsidP="005109DD">
      <w:pPr>
        <w:ind w:left="360"/>
        <w:rPr>
          <w:rFonts w:ascii="Calibri" w:hAnsi="Calibri"/>
          <w:szCs w:val="20"/>
        </w:rPr>
      </w:pPr>
      <w:r w:rsidRPr="00F50152">
        <w:rPr>
          <w:rFonts w:ascii="Calibri" w:hAnsi="Calibri"/>
          <w:szCs w:val="20"/>
        </w:rPr>
        <w:t>Vestigingsplaats</w:t>
      </w:r>
      <w:r w:rsidRPr="00F50152">
        <w:rPr>
          <w:rFonts w:ascii="Calibri" w:hAnsi="Calibri"/>
          <w:szCs w:val="20"/>
        </w:rPr>
        <w:tab/>
        <w:t>_________________________________________________________</w:t>
      </w:r>
    </w:p>
    <w:p w14:paraId="4ED70437" w14:textId="77777777" w:rsidR="005109DD" w:rsidRPr="00F50152" w:rsidRDefault="005109DD" w:rsidP="005109DD">
      <w:pPr>
        <w:ind w:left="360"/>
        <w:rPr>
          <w:rFonts w:ascii="Calibri" w:hAnsi="Calibri"/>
          <w:szCs w:val="20"/>
        </w:rPr>
      </w:pPr>
    </w:p>
    <w:p w14:paraId="29C9A034" w14:textId="77777777" w:rsidR="005109DD" w:rsidRPr="00F50152" w:rsidRDefault="005109DD" w:rsidP="005109DD">
      <w:pPr>
        <w:ind w:left="360"/>
        <w:rPr>
          <w:rFonts w:ascii="Calibri" w:hAnsi="Calibri"/>
          <w:i/>
          <w:szCs w:val="20"/>
        </w:rPr>
      </w:pPr>
      <w:r w:rsidRPr="00F50152">
        <w:rPr>
          <w:rFonts w:ascii="Calibri" w:hAnsi="Calibri"/>
          <w:i/>
          <w:szCs w:val="20"/>
        </w:rPr>
        <w:t>Rechtspersoon B:</w:t>
      </w:r>
    </w:p>
    <w:p w14:paraId="3713A5C9" w14:textId="77777777" w:rsidR="005109DD" w:rsidRPr="00F50152" w:rsidRDefault="005109DD" w:rsidP="005109DD">
      <w:pPr>
        <w:ind w:left="360"/>
        <w:rPr>
          <w:rFonts w:ascii="Calibri" w:hAnsi="Calibri"/>
          <w:szCs w:val="20"/>
        </w:rPr>
      </w:pPr>
      <w:r w:rsidRPr="00F50152">
        <w:rPr>
          <w:rFonts w:ascii="Calibri" w:hAnsi="Calibri"/>
          <w:szCs w:val="20"/>
        </w:rPr>
        <w:t>Naam</w:t>
      </w:r>
      <w:r w:rsidRPr="00F50152">
        <w:rPr>
          <w:rFonts w:ascii="Calibri" w:hAnsi="Calibri"/>
          <w:szCs w:val="20"/>
        </w:rPr>
        <w:tab/>
      </w:r>
      <w:r w:rsidRPr="00F50152">
        <w:rPr>
          <w:rFonts w:ascii="Calibri" w:hAnsi="Calibri"/>
          <w:szCs w:val="20"/>
        </w:rPr>
        <w:tab/>
        <w:t>_________________________________________________________</w:t>
      </w:r>
    </w:p>
    <w:p w14:paraId="07CBE105" w14:textId="77777777" w:rsidR="005109DD" w:rsidRPr="00F50152" w:rsidRDefault="005109DD" w:rsidP="005109DD">
      <w:pPr>
        <w:ind w:left="360"/>
        <w:rPr>
          <w:rFonts w:ascii="Calibri" w:hAnsi="Calibri"/>
          <w:szCs w:val="20"/>
        </w:rPr>
      </w:pPr>
      <w:r w:rsidRPr="00F50152">
        <w:rPr>
          <w:rFonts w:ascii="Calibri" w:hAnsi="Calibri"/>
          <w:szCs w:val="20"/>
        </w:rPr>
        <w:t>Vestigingsplaats</w:t>
      </w:r>
      <w:r w:rsidRPr="00F50152">
        <w:rPr>
          <w:rFonts w:ascii="Calibri" w:hAnsi="Calibri"/>
          <w:szCs w:val="20"/>
        </w:rPr>
        <w:tab/>
        <w:t>_________________________________________________________</w:t>
      </w:r>
    </w:p>
    <w:p w14:paraId="33843DDB" w14:textId="77777777" w:rsidR="005109DD" w:rsidRPr="00F50152" w:rsidRDefault="005109DD" w:rsidP="005109DD">
      <w:pPr>
        <w:ind w:left="360"/>
        <w:rPr>
          <w:rFonts w:ascii="Calibri" w:hAnsi="Calibri"/>
          <w:szCs w:val="20"/>
        </w:rPr>
      </w:pPr>
    </w:p>
    <w:p w14:paraId="7345C782" w14:textId="77777777" w:rsidR="005109DD" w:rsidRPr="00F50152" w:rsidRDefault="005109DD" w:rsidP="005109DD">
      <w:pPr>
        <w:numPr>
          <w:ilvl w:val="0"/>
          <w:numId w:val="3"/>
        </w:numPr>
        <w:spacing w:line="240" w:lineRule="auto"/>
        <w:rPr>
          <w:rFonts w:ascii="Calibri" w:hAnsi="Calibri"/>
          <w:szCs w:val="20"/>
        </w:rPr>
      </w:pPr>
      <w:r w:rsidRPr="00F50152">
        <w:rPr>
          <w:rFonts w:ascii="Calibri" w:hAnsi="Calibri"/>
          <w:szCs w:val="20"/>
        </w:rPr>
        <w:t>Namen van de bestuursleden van de rechtspersoon / rechtspersonen</w:t>
      </w:r>
    </w:p>
    <w:p w14:paraId="5703B4F8" w14:textId="77777777" w:rsidR="005109DD" w:rsidRPr="00F50152" w:rsidRDefault="005109DD" w:rsidP="005109DD">
      <w:pPr>
        <w:rPr>
          <w:rFonts w:ascii="Calibri" w:hAnsi="Calibri"/>
          <w:szCs w:val="20"/>
        </w:rPr>
      </w:pPr>
    </w:p>
    <w:p w14:paraId="444279EA" w14:textId="77777777" w:rsidR="005109DD" w:rsidRPr="00F50152" w:rsidRDefault="005109DD" w:rsidP="005109DD">
      <w:pPr>
        <w:ind w:firstLine="360"/>
        <w:rPr>
          <w:rFonts w:ascii="Calibri" w:hAnsi="Calibri"/>
          <w:i/>
          <w:szCs w:val="20"/>
        </w:rPr>
      </w:pPr>
      <w:r w:rsidRPr="00F50152">
        <w:rPr>
          <w:rFonts w:ascii="Calibri" w:hAnsi="Calibri"/>
          <w:i/>
          <w:szCs w:val="20"/>
        </w:rPr>
        <w:t>Bestuurslid 1:</w:t>
      </w:r>
    </w:p>
    <w:p w14:paraId="454BEE75" w14:textId="77777777" w:rsidR="005109DD" w:rsidRPr="00F50152" w:rsidRDefault="005109DD" w:rsidP="005109DD">
      <w:pPr>
        <w:ind w:left="360"/>
        <w:rPr>
          <w:rFonts w:ascii="Calibri" w:hAnsi="Calibri"/>
          <w:szCs w:val="20"/>
        </w:rPr>
      </w:pPr>
      <w:r w:rsidRPr="00F50152">
        <w:rPr>
          <w:rFonts w:ascii="Calibri" w:hAnsi="Calibri"/>
          <w:szCs w:val="20"/>
        </w:rPr>
        <w:t>Naam en voornamen</w:t>
      </w:r>
      <w:r w:rsidRPr="00F50152">
        <w:rPr>
          <w:rFonts w:ascii="Calibri" w:hAnsi="Calibri"/>
          <w:szCs w:val="20"/>
        </w:rPr>
        <w:tab/>
      </w:r>
      <w:r w:rsidRPr="00F50152">
        <w:rPr>
          <w:rFonts w:ascii="Calibri" w:hAnsi="Calibri"/>
          <w:szCs w:val="20"/>
        </w:rPr>
        <w:tab/>
        <w:t>____________________________________________________</w:t>
      </w:r>
    </w:p>
    <w:p w14:paraId="0D07E04A" w14:textId="77777777" w:rsidR="005109DD" w:rsidRPr="00F50152" w:rsidRDefault="005109DD" w:rsidP="005109DD">
      <w:pPr>
        <w:ind w:left="360"/>
        <w:rPr>
          <w:rFonts w:ascii="Calibri" w:hAnsi="Calibri"/>
          <w:szCs w:val="20"/>
        </w:rPr>
      </w:pPr>
      <w:r w:rsidRPr="00F50152">
        <w:rPr>
          <w:rFonts w:ascii="Calibri" w:hAnsi="Calibri"/>
          <w:szCs w:val="20"/>
        </w:rPr>
        <w:t>Straat en huisnummer</w:t>
      </w:r>
      <w:r w:rsidRPr="00F50152">
        <w:rPr>
          <w:rFonts w:ascii="Calibri" w:hAnsi="Calibri"/>
          <w:szCs w:val="20"/>
        </w:rPr>
        <w:tab/>
        <w:t>____________________________________________________</w:t>
      </w:r>
    </w:p>
    <w:p w14:paraId="02342BF0" w14:textId="77777777" w:rsidR="005109DD" w:rsidRPr="00F50152" w:rsidRDefault="005109DD" w:rsidP="005109DD">
      <w:pPr>
        <w:ind w:left="360"/>
        <w:rPr>
          <w:rFonts w:ascii="Calibri" w:hAnsi="Calibri"/>
          <w:szCs w:val="20"/>
        </w:rPr>
      </w:pPr>
      <w:r w:rsidRPr="00F50152">
        <w:rPr>
          <w:rFonts w:ascii="Calibri" w:hAnsi="Calibri"/>
          <w:szCs w:val="20"/>
        </w:rPr>
        <w:t>Postcode en woonplaats</w:t>
      </w:r>
      <w:r w:rsidRPr="00F50152">
        <w:rPr>
          <w:rFonts w:ascii="Calibri" w:hAnsi="Calibri"/>
          <w:szCs w:val="20"/>
        </w:rPr>
        <w:tab/>
        <w:t>____________________________________________________</w:t>
      </w:r>
    </w:p>
    <w:p w14:paraId="26863A61" w14:textId="77777777" w:rsidR="005109DD" w:rsidRPr="00F50152" w:rsidRDefault="005109DD" w:rsidP="005109DD">
      <w:pPr>
        <w:ind w:left="360"/>
        <w:rPr>
          <w:rFonts w:ascii="Calibri" w:hAnsi="Calibri"/>
          <w:szCs w:val="20"/>
        </w:rPr>
      </w:pPr>
      <w:r w:rsidRPr="00F50152">
        <w:rPr>
          <w:rFonts w:ascii="Calibri" w:hAnsi="Calibri"/>
          <w:szCs w:val="20"/>
        </w:rPr>
        <w:t>Telefoonnummer</w:t>
      </w:r>
      <w:r w:rsidRPr="00F50152">
        <w:rPr>
          <w:rFonts w:ascii="Calibri" w:hAnsi="Calibri"/>
          <w:szCs w:val="20"/>
        </w:rPr>
        <w:tab/>
      </w:r>
      <w:r w:rsidRPr="00F50152">
        <w:rPr>
          <w:rFonts w:ascii="Calibri" w:hAnsi="Calibri"/>
          <w:szCs w:val="20"/>
        </w:rPr>
        <w:tab/>
        <w:t>____________________________________________________</w:t>
      </w:r>
    </w:p>
    <w:p w14:paraId="067A6AD1" w14:textId="77777777" w:rsidR="005109DD" w:rsidRPr="00F50152" w:rsidRDefault="005109DD" w:rsidP="005109DD">
      <w:pPr>
        <w:ind w:left="360"/>
        <w:rPr>
          <w:rFonts w:ascii="Calibri" w:hAnsi="Calibri"/>
          <w:szCs w:val="20"/>
        </w:rPr>
      </w:pPr>
      <w:r w:rsidRPr="00F50152">
        <w:rPr>
          <w:rFonts w:ascii="Calibri" w:hAnsi="Calibri"/>
          <w:szCs w:val="20"/>
        </w:rPr>
        <w:t>Geboortedatum</w:t>
      </w:r>
      <w:r w:rsidRPr="00F50152">
        <w:rPr>
          <w:rFonts w:ascii="Calibri" w:hAnsi="Calibri"/>
          <w:szCs w:val="20"/>
        </w:rPr>
        <w:tab/>
      </w:r>
      <w:r w:rsidRPr="00F50152">
        <w:rPr>
          <w:rFonts w:ascii="Calibri" w:hAnsi="Calibri"/>
          <w:szCs w:val="20"/>
        </w:rPr>
        <w:tab/>
        <w:t>____________________________________________________</w:t>
      </w:r>
    </w:p>
    <w:p w14:paraId="21609AA9" w14:textId="77777777" w:rsidR="005109DD" w:rsidRPr="00F50152" w:rsidRDefault="005109DD" w:rsidP="005109DD">
      <w:pPr>
        <w:ind w:left="360"/>
        <w:rPr>
          <w:rFonts w:ascii="Calibri" w:hAnsi="Calibri"/>
          <w:szCs w:val="20"/>
        </w:rPr>
      </w:pPr>
      <w:r w:rsidRPr="00F50152">
        <w:rPr>
          <w:rFonts w:ascii="Calibri" w:hAnsi="Calibri"/>
          <w:szCs w:val="20"/>
        </w:rPr>
        <w:t>Geboorteplaats</w:t>
      </w:r>
      <w:r w:rsidRPr="00F50152">
        <w:rPr>
          <w:rFonts w:ascii="Calibri" w:hAnsi="Calibri"/>
          <w:szCs w:val="20"/>
        </w:rPr>
        <w:tab/>
      </w:r>
      <w:r w:rsidRPr="00F50152">
        <w:rPr>
          <w:rFonts w:ascii="Calibri" w:hAnsi="Calibri"/>
          <w:szCs w:val="20"/>
        </w:rPr>
        <w:tab/>
        <w:t>____________________________________________________</w:t>
      </w:r>
    </w:p>
    <w:p w14:paraId="121A0ADB" w14:textId="77777777" w:rsidR="005109DD" w:rsidRPr="00F50152" w:rsidRDefault="005109DD" w:rsidP="005109DD">
      <w:pPr>
        <w:ind w:left="360"/>
        <w:rPr>
          <w:rFonts w:ascii="Calibri" w:hAnsi="Calibri"/>
          <w:szCs w:val="20"/>
        </w:rPr>
      </w:pPr>
      <w:r w:rsidRPr="00F50152">
        <w:rPr>
          <w:rFonts w:ascii="Calibri" w:hAnsi="Calibri"/>
          <w:szCs w:val="20"/>
        </w:rPr>
        <w:t>Burgerservicenummer</w:t>
      </w:r>
      <w:r w:rsidRPr="00F50152">
        <w:rPr>
          <w:rFonts w:ascii="Calibri" w:hAnsi="Calibri"/>
          <w:szCs w:val="20"/>
        </w:rPr>
        <w:tab/>
        <w:t>____________________________________________________</w:t>
      </w:r>
    </w:p>
    <w:p w14:paraId="0C1F35A6" w14:textId="77777777" w:rsidR="005109DD" w:rsidRPr="00F50152" w:rsidRDefault="005109DD" w:rsidP="005109DD">
      <w:pPr>
        <w:ind w:firstLine="360"/>
        <w:rPr>
          <w:rFonts w:ascii="Calibri" w:hAnsi="Calibri"/>
          <w:szCs w:val="20"/>
        </w:rPr>
      </w:pPr>
    </w:p>
    <w:p w14:paraId="2459DCBA" w14:textId="77777777" w:rsidR="005109DD" w:rsidRPr="00F50152" w:rsidRDefault="005109DD" w:rsidP="005109DD">
      <w:pPr>
        <w:ind w:firstLine="360"/>
        <w:rPr>
          <w:rFonts w:ascii="Calibri" w:hAnsi="Calibri"/>
          <w:i/>
          <w:szCs w:val="20"/>
        </w:rPr>
      </w:pPr>
      <w:r w:rsidRPr="00F50152">
        <w:rPr>
          <w:rFonts w:ascii="Calibri" w:hAnsi="Calibri"/>
          <w:i/>
          <w:szCs w:val="20"/>
        </w:rPr>
        <w:t>Bestuurslid 2:</w:t>
      </w:r>
    </w:p>
    <w:p w14:paraId="2675809F" w14:textId="77777777" w:rsidR="005109DD" w:rsidRPr="00F50152" w:rsidRDefault="005109DD" w:rsidP="005109DD">
      <w:pPr>
        <w:ind w:left="360"/>
        <w:rPr>
          <w:rFonts w:ascii="Calibri" w:hAnsi="Calibri"/>
          <w:szCs w:val="20"/>
        </w:rPr>
      </w:pPr>
      <w:r w:rsidRPr="00F50152">
        <w:rPr>
          <w:rFonts w:ascii="Calibri" w:hAnsi="Calibri"/>
          <w:szCs w:val="20"/>
        </w:rPr>
        <w:t>Naam en voornamen</w:t>
      </w:r>
      <w:r w:rsidRPr="00F50152">
        <w:rPr>
          <w:rFonts w:ascii="Calibri" w:hAnsi="Calibri"/>
          <w:szCs w:val="20"/>
        </w:rPr>
        <w:tab/>
      </w:r>
      <w:r w:rsidRPr="00F50152">
        <w:rPr>
          <w:rFonts w:ascii="Calibri" w:hAnsi="Calibri"/>
          <w:szCs w:val="20"/>
        </w:rPr>
        <w:tab/>
        <w:t>____________________________________________________</w:t>
      </w:r>
    </w:p>
    <w:p w14:paraId="04D41E52" w14:textId="77777777" w:rsidR="005109DD" w:rsidRPr="00F50152" w:rsidRDefault="005109DD" w:rsidP="005109DD">
      <w:pPr>
        <w:ind w:left="360"/>
        <w:rPr>
          <w:rFonts w:ascii="Calibri" w:hAnsi="Calibri"/>
          <w:szCs w:val="20"/>
        </w:rPr>
      </w:pPr>
      <w:r w:rsidRPr="00F50152">
        <w:rPr>
          <w:rFonts w:ascii="Calibri" w:hAnsi="Calibri"/>
          <w:szCs w:val="20"/>
        </w:rPr>
        <w:t>Straat en huisnummer</w:t>
      </w:r>
      <w:r w:rsidRPr="00F50152">
        <w:rPr>
          <w:rFonts w:ascii="Calibri" w:hAnsi="Calibri"/>
          <w:szCs w:val="20"/>
        </w:rPr>
        <w:tab/>
        <w:t>____________________________________________________</w:t>
      </w:r>
    </w:p>
    <w:p w14:paraId="589BD900" w14:textId="77777777" w:rsidR="005109DD" w:rsidRPr="00F50152" w:rsidRDefault="005109DD" w:rsidP="005109DD">
      <w:pPr>
        <w:ind w:left="360"/>
        <w:rPr>
          <w:rFonts w:ascii="Calibri" w:hAnsi="Calibri"/>
          <w:szCs w:val="20"/>
        </w:rPr>
      </w:pPr>
      <w:r w:rsidRPr="00F50152">
        <w:rPr>
          <w:rFonts w:ascii="Calibri" w:hAnsi="Calibri"/>
          <w:szCs w:val="20"/>
        </w:rPr>
        <w:t>Postcode en woonplaats</w:t>
      </w:r>
      <w:r w:rsidRPr="00F50152">
        <w:rPr>
          <w:rFonts w:ascii="Calibri" w:hAnsi="Calibri"/>
          <w:szCs w:val="20"/>
        </w:rPr>
        <w:tab/>
        <w:t>____________________________________________________</w:t>
      </w:r>
    </w:p>
    <w:p w14:paraId="6DE0AB17" w14:textId="77777777" w:rsidR="005109DD" w:rsidRPr="00F50152" w:rsidRDefault="005109DD" w:rsidP="005109DD">
      <w:pPr>
        <w:ind w:left="360"/>
        <w:rPr>
          <w:rFonts w:ascii="Calibri" w:hAnsi="Calibri"/>
          <w:szCs w:val="20"/>
        </w:rPr>
      </w:pPr>
      <w:r w:rsidRPr="00F50152">
        <w:rPr>
          <w:rFonts w:ascii="Calibri" w:hAnsi="Calibri"/>
          <w:szCs w:val="20"/>
        </w:rPr>
        <w:t>Telefoonnummer</w:t>
      </w:r>
      <w:r w:rsidRPr="00F50152">
        <w:rPr>
          <w:rFonts w:ascii="Calibri" w:hAnsi="Calibri"/>
          <w:szCs w:val="20"/>
        </w:rPr>
        <w:tab/>
      </w:r>
      <w:r w:rsidRPr="00F50152">
        <w:rPr>
          <w:rFonts w:ascii="Calibri" w:hAnsi="Calibri"/>
          <w:szCs w:val="20"/>
        </w:rPr>
        <w:tab/>
        <w:t>____________________________________________________</w:t>
      </w:r>
    </w:p>
    <w:p w14:paraId="5F10863E" w14:textId="77777777" w:rsidR="005109DD" w:rsidRPr="00F50152" w:rsidRDefault="005109DD" w:rsidP="005109DD">
      <w:pPr>
        <w:ind w:left="360"/>
        <w:rPr>
          <w:rFonts w:ascii="Calibri" w:hAnsi="Calibri"/>
          <w:szCs w:val="20"/>
        </w:rPr>
      </w:pPr>
      <w:r w:rsidRPr="00F50152">
        <w:rPr>
          <w:rFonts w:ascii="Calibri" w:hAnsi="Calibri"/>
          <w:szCs w:val="20"/>
        </w:rPr>
        <w:t>Geboortedatum</w:t>
      </w:r>
      <w:r w:rsidRPr="00F50152">
        <w:rPr>
          <w:rFonts w:ascii="Calibri" w:hAnsi="Calibri"/>
          <w:szCs w:val="20"/>
        </w:rPr>
        <w:tab/>
      </w:r>
      <w:r w:rsidRPr="00F50152">
        <w:rPr>
          <w:rFonts w:ascii="Calibri" w:hAnsi="Calibri"/>
          <w:szCs w:val="20"/>
        </w:rPr>
        <w:tab/>
        <w:t>____________________________________________________</w:t>
      </w:r>
    </w:p>
    <w:p w14:paraId="17FAE027" w14:textId="77777777" w:rsidR="005109DD" w:rsidRPr="00F50152" w:rsidRDefault="005109DD" w:rsidP="005109DD">
      <w:pPr>
        <w:ind w:left="360"/>
        <w:rPr>
          <w:rFonts w:ascii="Calibri" w:hAnsi="Calibri"/>
          <w:szCs w:val="20"/>
        </w:rPr>
      </w:pPr>
      <w:r w:rsidRPr="00F50152">
        <w:rPr>
          <w:rFonts w:ascii="Calibri" w:hAnsi="Calibri"/>
          <w:szCs w:val="20"/>
        </w:rPr>
        <w:t>Geboorteplaats</w:t>
      </w:r>
      <w:r w:rsidRPr="00F50152">
        <w:rPr>
          <w:rFonts w:ascii="Calibri" w:hAnsi="Calibri"/>
          <w:szCs w:val="20"/>
        </w:rPr>
        <w:tab/>
      </w:r>
      <w:r w:rsidRPr="00F50152">
        <w:rPr>
          <w:rFonts w:ascii="Calibri" w:hAnsi="Calibri"/>
          <w:szCs w:val="20"/>
        </w:rPr>
        <w:tab/>
        <w:t>____________________________________________________</w:t>
      </w:r>
    </w:p>
    <w:p w14:paraId="0E75F3AA" w14:textId="77777777" w:rsidR="005109DD" w:rsidRPr="00F50152" w:rsidRDefault="005109DD" w:rsidP="005109DD">
      <w:pPr>
        <w:ind w:left="360"/>
        <w:rPr>
          <w:rFonts w:ascii="Calibri" w:hAnsi="Calibri"/>
          <w:szCs w:val="20"/>
        </w:rPr>
      </w:pPr>
      <w:r w:rsidRPr="00F50152">
        <w:rPr>
          <w:rFonts w:ascii="Calibri" w:hAnsi="Calibri"/>
          <w:szCs w:val="20"/>
        </w:rPr>
        <w:t>Burgerservicenummer</w:t>
      </w:r>
      <w:r w:rsidRPr="00F50152">
        <w:rPr>
          <w:rFonts w:ascii="Calibri" w:hAnsi="Calibri"/>
          <w:szCs w:val="20"/>
        </w:rPr>
        <w:tab/>
        <w:t>____________________________________________________</w:t>
      </w:r>
    </w:p>
    <w:p w14:paraId="5E117CC6" w14:textId="5E47F16E" w:rsidR="005109DD" w:rsidRDefault="005109DD" w:rsidP="005109DD">
      <w:pPr>
        <w:rPr>
          <w:rFonts w:ascii="Calibri" w:hAnsi="Calibri"/>
          <w:szCs w:val="20"/>
        </w:rPr>
      </w:pPr>
    </w:p>
    <w:p w14:paraId="09060053" w14:textId="46473131" w:rsidR="00C37FDF" w:rsidRDefault="00C37FDF" w:rsidP="005109DD">
      <w:pPr>
        <w:rPr>
          <w:rFonts w:ascii="Calibri" w:hAnsi="Calibri"/>
          <w:szCs w:val="20"/>
        </w:rPr>
      </w:pPr>
    </w:p>
    <w:p w14:paraId="3436F1C1" w14:textId="3AE5417F" w:rsidR="00C37FDF" w:rsidRDefault="00C37FDF" w:rsidP="005109DD">
      <w:pPr>
        <w:rPr>
          <w:rFonts w:ascii="Calibri" w:hAnsi="Calibri"/>
          <w:szCs w:val="20"/>
        </w:rPr>
      </w:pPr>
    </w:p>
    <w:p w14:paraId="080E6A73" w14:textId="2C1671EE" w:rsidR="00C37FDF" w:rsidRDefault="00C37FDF" w:rsidP="005109DD">
      <w:pPr>
        <w:rPr>
          <w:rFonts w:ascii="Calibri" w:hAnsi="Calibri"/>
          <w:szCs w:val="20"/>
        </w:rPr>
      </w:pPr>
    </w:p>
    <w:p w14:paraId="741D7B1E" w14:textId="4B2B245E" w:rsidR="00C37FDF" w:rsidRDefault="00C37FDF" w:rsidP="005109DD">
      <w:pPr>
        <w:rPr>
          <w:rFonts w:ascii="Calibri" w:hAnsi="Calibri"/>
          <w:szCs w:val="20"/>
        </w:rPr>
      </w:pPr>
    </w:p>
    <w:p w14:paraId="511F0962" w14:textId="77777777" w:rsidR="00A755A1" w:rsidRPr="00F50152" w:rsidRDefault="00A755A1" w:rsidP="005109DD">
      <w:pPr>
        <w:rPr>
          <w:rFonts w:ascii="Calibri" w:hAnsi="Calibri"/>
          <w:szCs w:val="20"/>
        </w:rPr>
      </w:pPr>
    </w:p>
    <w:p w14:paraId="5FECA4B9" w14:textId="77777777" w:rsidR="005109DD" w:rsidRPr="00F50152" w:rsidRDefault="005109DD" w:rsidP="005109DD">
      <w:pPr>
        <w:ind w:firstLine="360"/>
        <w:rPr>
          <w:rFonts w:ascii="Calibri" w:hAnsi="Calibri"/>
          <w:i/>
          <w:szCs w:val="20"/>
        </w:rPr>
      </w:pPr>
      <w:r w:rsidRPr="00F50152">
        <w:rPr>
          <w:rFonts w:ascii="Calibri" w:hAnsi="Calibri"/>
          <w:i/>
          <w:szCs w:val="20"/>
        </w:rPr>
        <w:lastRenderedPageBreak/>
        <w:t>Bestuurslid 3:</w:t>
      </w:r>
    </w:p>
    <w:p w14:paraId="14784386" w14:textId="77777777" w:rsidR="005109DD" w:rsidRPr="00F50152" w:rsidRDefault="005109DD" w:rsidP="005109DD">
      <w:pPr>
        <w:ind w:left="360"/>
        <w:rPr>
          <w:rFonts w:ascii="Calibri" w:hAnsi="Calibri"/>
          <w:szCs w:val="20"/>
        </w:rPr>
      </w:pPr>
      <w:r w:rsidRPr="00F50152">
        <w:rPr>
          <w:rFonts w:ascii="Calibri" w:hAnsi="Calibri"/>
          <w:szCs w:val="20"/>
        </w:rPr>
        <w:t>Naam en voornamen</w:t>
      </w:r>
      <w:r w:rsidRPr="00F50152">
        <w:rPr>
          <w:rFonts w:ascii="Calibri" w:hAnsi="Calibri"/>
          <w:szCs w:val="20"/>
        </w:rPr>
        <w:tab/>
      </w:r>
      <w:r w:rsidRPr="00F50152">
        <w:rPr>
          <w:rFonts w:ascii="Calibri" w:hAnsi="Calibri"/>
          <w:szCs w:val="20"/>
        </w:rPr>
        <w:tab/>
        <w:t>____________________________________________________</w:t>
      </w:r>
    </w:p>
    <w:p w14:paraId="64C317E3" w14:textId="77777777" w:rsidR="005109DD" w:rsidRPr="00F50152" w:rsidRDefault="005109DD" w:rsidP="005109DD">
      <w:pPr>
        <w:ind w:left="360"/>
        <w:rPr>
          <w:rFonts w:ascii="Calibri" w:hAnsi="Calibri"/>
          <w:szCs w:val="20"/>
        </w:rPr>
      </w:pPr>
      <w:r w:rsidRPr="00F50152">
        <w:rPr>
          <w:rFonts w:ascii="Calibri" w:hAnsi="Calibri"/>
          <w:szCs w:val="20"/>
        </w:rPr>
        <w:t>Straat en huisnummer</w:t>
      </w:r>
      <w:r w:rsidRPr="00F50152">
        <w:rPr>
          <w:rFonts w:ascii="Calibri" w:hAnsi="Calibri"/>
          <w:szCs w:val="20"/>
        </w:rPr>
        <w:tab/>
        <w:t>____________________________________________________</w:t>
      </w:r>
    </w:p>
    <w:p w14:paraId="2B783FC0" w14:textId="77777777" w:rsidR="005109DD" w:rsidRPr="00F50152" w:rsidRDefault="005109DD" w:rsidP="005109DD">
      <w:pPr>
        <w:ind w:left="360"/>
        <w:rPr>
          <w:rFonts w:ascii="Calibri" w:hAnsi="Calibri"/>
          <w:szCs w:val="20"/>
        </w:rPr>
      </w:pPr>
      <w:r w:rsidRPr="00F50152">
        <w:rPr>
          <w:rFonts w:ascii="Calibri" w:hAnsi="Calibri"/>
          <w:szCs w:val="20"/>
        </w:rPr>
        <w:t>Postcode en woonplaats</w:t>
      </w:r>
      <w:r w:rsidRPr="00F50152">
        <w:rPr>
          <w:rFonts w:ascii="Calibri" w:hAnsi="Calibri"/>
          <w:szCs w:val="20"/>
        </w:rPr>
        <w:tab/>
        <w:t>____________________________________________________</w:t>
      </w:r>
    </w:p>
    <w:p w14:paraId="3F326BE3" w14:textId="77777777" w:rsidR="005109DD" w:rsidRPr="00F50152" w:rsidRDefault="005109DD" w:rsidP="005109DD">
      <w:pPr>
        <w:ind w:left="360"/>
        <w:rPr>
          <w:rFonts w:ascii="Calibri" w:hAnsi="Calibri"/>
          <w:szCs w:val="20"/>
        </w:rPr>
      </w:pPr>
      <w:r w:rsidRPr="00F50152">
        <w:rPr>
          <w:rFonts w:ascii="Calibri" w:hAnsi="Calibri"/>
          <w:szCs w:val="20"/>
        </w:rPr>
        <w:t>Telefoonnummer</w:t>
      </w:r>
      <w:r w:rsidRPr="00F50152">
        <w:rPr>
          <w:rFonts w:ascii="Calibri" w:hAnsi="Calibri"/>
          <w:szCs w:val="20"/>
        </w:rPr>
        <w:tab/>
      </w:r>
      <w:r w:rsidRPr="00F50152">
        <w:rPr>
          <w:rFonts w:ascii="Calibri" w:hAnsi="Calibri"/>
          <w:szCs w:val="20"/>
        </w:rPr>
        <w:tab/>
        <w:t>____________________________________________________</w:t>
      </w:r>
    </w:p>
    <w:p w14:paraId="0C61B3B7" w14:textId="77777777" w:rsidR="005109DD" w:rsidRPr="00F50152" w:rsidRDefault="005109DD" w:rsidP="005109DD">
      <w:pPr>
        <w:ind w:left="360"/>
        <w:rPr>
          <w:rFonts w:ascii="Calibri" w:hAnsi="Calibri"/>
          <w:szCs w:val="20"/>
        </w:rPr>
      </w:pPr>
      <w:r w:rsidRPr="00F50152">
        <w:rPr>
          <w:rFonts w:ascii="Calibri" w:hAnsi="Calibri"/>
          <w:szCs w:val="20"/>
        </w:rPr>
        <w:t>Geboortedatum</w:t>
      </w:r>
      <w:r w:rsidRPr="00F50152">
        <w:rPr>
          <w:rFonts w:ascii="Calibri" w:hAnsi="Calibri"/>
          <w:szCs w:val="20"/>
        </w:rPr>
        <w:tab/>
      </w:r>
      <w:r w:rsidRPr="00F50152">
        <w:rPr>
          <w:rFonts w:ascii="Calibri" w:hAnsi="Calibri"/>
          <w:szCs w:val="20"/>
        </w:rPr>
        <w:tab/>
        <w:t>____________________________________________________</w:t>
      </w:r>
    </w:p>
    <w:p w14:paraId="1B383B90" w14:textId="77777777" w:rsidR="005109DD" w:rsidRPr="00F50152" w:rsidRDefault="005109DD" w:rsidP="005109DD">
      <w:pPr>
        <w:ind w:left="360"/>
        <w:rPr>
          <w:rFonts w:ascii="Calibri" w:hAnsi="Calibri"/>
          <w:szCs w:val="20"/>
        </w:rPr>
      </w:pPr>
      <w:r w:rsidRPr="00F50152">
        <w:rPr>
          <w:rFonts w:ascii="Calibri" w:hAnsi="Calibri"/>
          <w:szCs w:val="20"/>
        </w:rPr>
        <w:t>Geboorteplaats</w:t>
      </w:r>
      <w:r w:rsidRPr="00F50152">
        <w:rPr>
          <w:rFonts w:ascii="Calibri" w:hAnsi="Calibri"/>
          <w:szCs w:val="20"/>
        </w:rPr>
        <w:tab/>
      </w:r>
      <w:r w:rsidRPr="00F50152">
        <w:rPr>
          <w:rFonts w:ascii="Calibri" w:hAnsi="Calibri"/>
          <w:szCs w:val="20"/>
        </w:rPr>
        <w:tab/>
        <w:t>____________________________________________________</w:t>
      </w:r>
    </w:p>
    <w:p w14:paraId="5751D31C" w14:textId="77777777" w:rsidR="005109DD" w:rsidRPr="00F50152" w:rsidRDefault="005109DD" w:rsidP="005109DD">
      <w:pPr>
        <w:ind w:left="360"/>
        <w:rPr>
          <w:rFonts w:ascii="Calibri" w:hAnsi="Calibri"/>
          <w:szCs w:val="20"/>
        </w:rPr>
      </w:pPr>
      <w:r w:rsidRPr="00F50152">
        <w:rPr>
          <w:rFonts w:ascii="Calibri" w:hAnsi="Calibri"/>
          <w:szCs w:val="20"/>
        </w:rPr>
        <w:t>Burgerservicenummer</w:t>
      </w:r>
      <w:r w:rsidRPr="00F50152">
        <w:rPr>
          <w:rFonts w:ascii="Calibri" w:hAnsi="Calibri"/>
          <w:szCs w:val="20"/>
        </w:rPr>
        <w:tab/>
        <w:t>____________________________________________________</w:t>
      </w:r>
    </w:p>
    <w:p w14:paraId="791CC42B" w14:textId="77777777" w:rsidR="005109DD" w:rsidRPr="00F50152" w:rsidRDefault="005109DD" w:rsidP="005109DD">
      <w:pPr>
        <w:ind w:left="360"/>
        <w:rPr>
          <w:rFonts w:ascii="Calibri" w:hAnsi="Calibri"/>
          <w:szCs w:val="20"/>
        </w:rPr>
      </w:pPr>
    </w:p>
    <w:p w14:paraId="6A611E9A" w14:textId="77777777" w:rsidR="005109DD" w:rsidRPr="00F50152" w:rsidRDefault="005109DD" w:rsidP="00CC7DFA">
      <w:pPr>
        <w:rPr>
          <w:rFonts w:ascii="Calibri" w:hAnsi="Calibri"/>
          <w:i/>
          <w:szCs w:val="20"/>
        </w:rPr>
      </w:pPr>
    </w:p>
    <w:p w14:paraId="2ADFFBCC" w14:textId="77777777" w:rsidR="005109DD" w:rsidRPr="00F50152" w:rsidRDefault="005109DD" w:rsidP="005109DD">
      <w:pPr>
        <w:rPr>
          <w:rStyle w:val="Nadruk"/>
        </w:rPr>
      </w:pPr>
      <w:r w:rsidRPr="00F50152">
        <w:rPr>
          <w:rStyle w:val="Nadruk"/>
        </w:rPr>
        <w:t>Aanvullend in te leveren documenten</w:t>
      </w:r>
    </w:p>
    <w:p w14:paraId="6DCB92A1" w14:textId="7023449C" w:rsidR="005109DD" w:rsidRPr="00F50152" w:rsidRDefault="005109DD" w:rsidP="005109DD">
      <w:pPr>
        <w:rPr>
          <w:rFonts w:ascii="Calibri" w:hAnsi="Calibri"/>
          <w:b/>
          <w:szCs w:val="20"/>
        </w:rPr>
      </w:pPr>
    </w:p>
    <w:p w14:paraId="2E0E0C9C" w14:textId="01CE7EC7" w:rsidR="001628EC" w:rsidRPr="00F50152" w:rsidRDefault="00F50152" w:rsidP="001628EC">
      <w:pPr>
        <w:rPr>
          <w:rFonts w:ascii="Calibri" w:hAnsi="Calibri"/>
          <w:szCs w:val="20"/>
        </w:rPr>
      </w:pPr>
      <w:r>
        <w:rPr>
          <w:rFonts w:ascii="Calibri" w:hAnsi="Calibri"/>
          <w:szCs w:val="20"/>
        </w:rPr>
        <w:t>N</w:t>
      </w:r>
      <w:r w:rsidR="001628EC" w:rsidRPr="00F50152">
        <w:rPr>
          <w:rFonts w:ascii="Calibri" w:hAnsi="Calibri"/>
          <w:szCs w:val="20"/>
        </w:rPr>
        <w:t xml:space="preserve">aast het aanvraagformulier </w:t>
      </w:r>
      <w:r w:rsidR="00E3689D">
        <w:rPr>
          <w:rFonts w:ascii="Calibri" w:hAnsi="Calibri"/>
          <w:szCs w:val="20"/>
        </w:rPr>
        <w:t xml:space="preserve">en overige gevraagde documenten </w:t>
      </w:r>
      <w:r>
        <w:rPr>
          <w:rFonts w:ascii="Calibri" w:hAnsi="Calibri"/>
          <w:szCs w:val="20"/>
        </w:rPr>
        <w:t xml:space="preserve">dient een Plan van Aanpak </w:t>
      </w:r>
      <w:r w:rsidR="001628EC" w:rsidRPr="00F50152">
        <w:rPr>
          <w:rFonts w:ascii="Calibri" w:hAnsi="Calibri"/>
          <w:szCs w:val="20"/>
        </w:rPr>
        <w:t xml:space="preserve">te worden ingediend. De inhoud van </w:t>
      </w:r>
      <w:r>
        <w:rPr>
          <w:rFonts w:ascii="Calibri" w:hAnsi="Calibri"/>
          <w:szCs w:val="20"/>
        </w:rPr>
        <w:t xml:space="preserve">het Plan van Aanpak bevat tenminste onderstaande onderdelen </w:t>
      </w:r>
      <w:r w:rsidR="007A4931">
        <w:rPr>
          <w:rFonts w:ascii="Calibri" w:hAnsi="Calibri"/>
          <w:szCs w:val="20"/>
        </w:rPr>
        <w:t xml:space="preserve">(maximaal 4 A4 per item en leesbaar) </w:t>
      </w:r>
      <w:r>
        <w:rPr>
          <w:rFonts w:ascii="Calibri" w:hAnsi="Calibri"/>
          <w:szCs w:val="20"/>
        </w:rPr>
        <w:t>en</w:t>
      </w:r>
      <w:r w:rsidR="001628EC" w:rsidRPr="00F50152">
        <w:rPr>
          <w:rFonts w:ascii="Calibri" w:hAnsi="Calibri"/>
          <w:szCs w:val="20"/>
        </w:rPr>
        <w:t xml:space="preserve"> dient te voldoen aan de omschrijving in de </w:t>
      </w:r>
      <w:r w:rsidR="001628EC" w:rsidRPr="00F50152">
        <w:t xml:space="preserve">Beleidsregels </w:t>
      </w:r>
      <w:r w:rsidR="00FA2537" w:rsidRPr="00F50152">
        <w:t xml:space="preserve">Vergunningen en Ontheffingen </w:t>
      </w:r>
      <w:r w:rsidR="00FA2537">
        <w:t>Deeltweewielers van de gemeente ‘s-Hertogenbosch</w:t>
      </w:r>
      <w:r w:rsidR="001628EC" w:rsidRPr="00F50152">
        <w:rPr>
          <w:rFonts w:ascii="Calibri" w:hAnsi="Calibri"/>
          <w:szCs w:val="20"/>
        </w:rPr>
        <w:t>:</w:t>
      </w:r>
    </w:p>
    <w:p w14:paraId="140C11A8" w14:textId="77777777" w:rsidR="001628EC" w:rsidRDefault="001628EC" w:rsidP="005109DD">
      <w:pPr>
        <w:rPr>
          <w:rFonts w:ascii="Calibri" w:hAnsi="Calibri"/>
          <w:b/>
          <w:szCs w:val="20"/>
          <w:highlight w:val="yellow"/>
        </w:rPr>
      </w:pPr>
    </w:p>
    <w:p w14:paraId="7C77799A" w14:textId="659A57D2" w:rsidR="00E821F5" w:rsidRDefault="007A4931" w:rsidP="007A4931">
      <w:pPr>
        <w:pStyle w:val="Lijstalinea"/>
        <w:numPr>
          <w:ilvl w:val="0"/>
          <w:numId w:val="6"/>
        </w:numPr>
      </w:pPr>
      <w:r>
        <w:t>Een implementatieplan met daarin beschreven wat de aanbieder wil bereiken, hoe de aanbieder dit gaat realiseren, waar en hoe gestart wordt met hoeveel deelvoertuigen (inclusief onderbouwing), wanneer en waar wordt op- of afgeschaald met hoeveel deelvoertuigen, welke marketing/ communicatie uitingen/activiteiten om gebruik van deelmobiliteit te vergroten wordt ingezet en hoe de samenwerking wordt afgestemd met andere (deel)mobiliteitsaanbieders.</w:t>
      </w:r>
    </w:p>
    <w:p w14:paraId="0DC71BEC" w14:textId="77777777" w:rsidR="007A4931" w:rsidRDefault="007A4931" w:rsidP="007A4931">
      <w:pPr>
        <w:pStyle w:val="Lijstalinea"/>
        <w:ind w:left="1080"/>
      </w:pPr>
    </w:p>
    <w:p w14:paraId="0E80F538" w14:textId="172551FD" w:rsidR="00E821F5" w:rsidRDefault="00E821F5" w:rsidP="00E821F5">
      <w:pPr>
        <w:pStyle w:val="Lijstalinea"/>
        <w:numPr>
          <w:ilvl w:val="0"/>
          <w:numId w:val="6"/>
        </w:numPr>
      </w:pPr>
      <w:r>
        <w:t xml:space="preserve">Een (her)verdelingsplan voor een gebalanceerd gebruik van de openbare ruimte zodat er geen grote (ongewenste) clustering van deelvoertuigen plaatsvindt. Hierin is tenminste opgenomen waar, op welke manier en met welke frequentie deelvoertuigen door de aanbieder worden (her) verdeeld. </w:t>
      </w:r>
    </w:p>
    <w:p w14:paraId="044C2AF5" w14:textId="77777777" w:rsidR="00E821F5" w:rsidRDefault="00E821F5" w:rsidP="00E821F5"/>
    <w:p w14:paraId="41252D4C" w14:textId="77777777" w:rsidR="00E821F5" w:rsidRDefault="00E821F5" w:rsidP="00E821F5">
      <w:pPr>
        <w:pStyle w:val="Lijstalinea"/>
        <w:numPr>
          <w:ilvl w:val="0"/>
          <w:numId w:val="6"/>
        </w:numPr>
      </w:pPr>
      <w:r>
        <w:t xml:space="preserve">Een veiligheidsplan, waarin is opgenomen op welke manier de veiligheid van de gebruiker en andere verkeersdeelnemers te allen tijde wordt gewaarborgd, en hoe de gebruiker wordt aangespoord om op een veilige en verantwoorde manier gebruik te maken van de deelvoertuigen en de openbare ruimte. </w:t>
      </w:r>
    </w:p>
    <w:p w14:paraId="37BF8750" w14:textId="77777777" w:rsidR="00E821F5" w:rsidRDefault="00E821F5" w:rsidP="00E821F5"/>
    <w:p w14:paraId="49B6D0AB" w14:textId="77777777" w:rsidR="00E821F5" w:rsidRDefault="00E821F5" w:rsidP="00E821F5">
      <w:pPr>
        <w:pStyle w:val="Lijstalinea"/>
        <w:numPr>
          <w:ilvl w:val="0"/>
          <w:numId w:val="6"/>
        </w:numPr>
      </w:pPr>
      <w:r>
        <w:t xml:space="preserve">Een onderhoudsplan, met daarin hoe vaak de deelvoertuigen worden gecontroleerd op werking en wettelijke conformiteit, en hoe ze worden schoongehouden (o.a. van graffiti, stickers (met uitzondering van stickers gerelateerd aan de deelvoertuigen). Hierin wordt ook aangegeven hoe de accu’s worden opgeladen/verwisseld. </w:t>
      </w:r>
    </w:p>
    <w:p w14:paraId="36495365" w14:textId="77777777" w:rsidR="00E821F5" w:rsidRDefault="00E821F5" w:rsidP="00E821F5"/>
    <w:p w14:paraId="36110E7A" w14:textId="77777777" w:rsidR="00E821F5" w:rsidRDefault="00E821F5" w:rsidP="00E821F5">
      <w:pPr>
        <w:pStyle w:val="Lijstalinea"/>
        <w:numPr>
          <w:ilvl w:val="0"/>
          <w:numId w:val="6"/>
        </w:numPr>
      </w:pPr>
      <w:r>
        <w:t xml:space="preserve">Een klachtenplan, met daarin de wijze van indiening, termijn van afhandeling, acties, registratie en reactie. </w:t>
      </w:r>
    </w:p>
    <w:p w14:paraId="0FB29F62" w14:textId="77777777" w:rsidR="00E821F5" w:rsidRDefault="00E821F5" w:rsidP="00E821F5"/>
    <w:p w14:paraId="52992447" w14:textId="77777777" w:rsidR="00E821F5" w:rsidRDefault="00E821F5" w:rsidP="00E821F5">
      <w:pPr>
        <w:pStyle w:val="Lijstalinea"/>
        <w:numPr>
          <w:ilvl w:val="0"/>
          <w:numId w:val="6"/>
        </w:numPr>
      </w:pPr>
      <w:r>
        <w:t xml:space="preserve">Een dataplan, met daarin welke data wordt geleverd aan de gemeente, hoe de datalevering wordt georganiseerd (zie paragraaf 3.5) en op welke manier de data wordt gebruikt voor het verbeteren van de dienstverlening en het bijdragen aan de ambities van de gemeente ’s-Hertogenbosch. </w:t>
      </w:r>
    </w:p>
    <w:p w14:paraId="37824934" w14:textId="77777777" w:rsidR="00E821F5" w:rsidRDefault="00E821F5" w:rsidP="00E821F5"/>
    <w:p w14:paraId="1C3F1520" w14:textId="77777777" w:rsidR="00E821F5" w:rsidRDefault="00E821F5" w:rsidP="00E821F5">
      <w:pPr>
        <w:pStyle w:val="Lijstalinea"/>
        <w:numPr>
          <w:ilvl w:val="0"/>
          <w:numId w:val="6"/>
        </w:numPr>
      </w:pPr>
      <w:r>
        <w:t xml:space="preserve">Een innovatieplan, waarin wordt beschreven hoe de dienstverlening van de aanbieders, nu en in de toekomst, proactief, een bijdrage levert aan de doelstellingen van de gemeente. In dit plan wordt in ieder geval omschreven hoe de aanbieder haar gebruikers van deelmobiliteit stimuleert om correct en netjes te parkeren zodat overlast tot een </w:t>
      </w:r>
      <w:r>
        <w:lastRenderedPageBreak/>
        <w:t xml:space="preserve">minimum wordt beperkt. Ook wordt hier beschreven op welke wijze de koppeling met </w:t>
      </w:r>
      <w:proofErr w:type="spellStart"/>
      <w:r>
        <w:t>MaaS</w:t>
      </w:r>
      <w:proofErr w:type="spellEnd"/>
      <w:r>
        <w:t xml:space="preserve"> wordt gelegd en op welke termijn (zie paragraaf 3.4). </w:t>
      </w:r>
    </w:p>
    <w:p w14:paraId="791C9FC3" w14:textId="77777777" w:rsidR="00E821F5" w:rsidRDefault="00E821F5" w:rsidP="00E821F5"/>
    <w:p w14:paraId="5A29FC7E" w14:textId="77777777" w:rsidR="00E821F5" w:rsidRPr="00E821F5" w:rsidRDefault="00E821F5" w:rsidP="00E821F5">
      <w:pPr>
        <w:ind w:left="1080"/>
        <w:rPr>
          <w:i/>
          <w:iCs/>
          <w:sz w:val="22"/>
          <w:szCs w:val="24"/>
        </w:rPr>
      </w:pPr>
      <w:r w:rsidRPr="00E821F5">
        <w:rPr>
          <w:i/>
          <w:iCs/>
          <w:sz w:val="22"/>
          <w:szCs w:val="24"/>
        </w:rPr>
        <w:t xml:space="preserve">Extra toevoeging n.a.v. de bestuurlijke vaststelling: het innovatieplan omvat met name elementen die de gebruiksvriendelijkheid van de diensten dienen te vergroten, zowel voor de gebruikers als ook niet-gebruikers zoals omwonenden. Met name innovaties om het stallen van voertuigen in de openbare ruimte te verbeteren (en klachten te voorkomen), het afhandelen van klachten en meldingen en de integratie van </w:t>
      </w:r>
      <w:proofErr w:type="spellStart"/>
      <w:r w:rsidRPr="00E821F5">
        <w:rPr>
          <w:i/>
          <w:iCs/>
          <w:sz w:val="22"/>
          <w:szCs w:val="24"/>
        </w:rPr>
        <w:t>MaaS</w:t>
      </w:r>
      <w:proofErr w:type="spellEnd"/>
      <w:r w:rsidRPr="00E821F5">
        <w:rPr>
          <w:i/>
          <w:iCs/>
          <w:sz w:val="22"/>
          <w:szCs w:val="24"/>
        </w:rPr>
        <w:t xml:space="preserve"> zijn door het bestuur extra van belang geacht en vormen hiermee een extra belangrijk onderdeel van de gunning. We benoemen hier in dit kader het lopende project </w:t>
      </w:r>
      <w:proofErr w:type="spellStart"/>
      <w:r w:rsidRPr="00E821F5">
        <w:rPr>
          <w:i/>
          <w:iCs/>
          <w:sz w:val="22"/>
          <w:szCs w:val="24"/>
        </w:rPr>
        <w:t>MaaS</w:t>
      </w:r>
      <w:proofErr w:type="spellEnd"/>
      <w:r w:rsidRPr="00E821F5">
        <w:rPr>
          <w:i/>
          <w:iCs/>
          <w:sz w:val="22"/>
          <w:szCs w:val="24"/>
        </w:rPr>
        <w:t xml:space="preserve"> op de A2, waarin de gemeente ’s-Hertogenbosch participeert en waarin de aanbieder </w:t>
      </w:r>
      <w:proofErr w:type="spellStart"/>
      <w:r w:rsidRPr="00E821F5">
        <w:rPr>
          <w:i/>
          <w:iCs/>
          <w:sz w:val="22"/>
          <w:szCs w:val="24"/>
        </w:rPr>
        <w:t>Gayio</w:t>
      </w:r>
      <w:proofErr w:type="spellEnd"/>
      <w:r w:rsidRPr="00E821F5">
        <w:rPr>
          <w:i/>
          <w:iCs/>
          <w:sz w:val="22"/>
          <w:szCs w:val="24"/>
        </w:rPr>
        <w:t xml:space="preserve"> al actief is. </w:t>
      </w:r>
    </w:p>
    <w:p w14:paraId="17C842F8" w14:textId="77777777" w:rsidR="00E821F5" w:rsidRDefault="00E821F5" w:rsidP="00E821F5"/>
    <w:p w14:paraId="2F78DBBB" w14:textId="1CA48986" w:rsidR="005109DD" w:rsidRPr="005A7586" w:rsidRDefault="005109DD" w:rsidP="005A7586">
      <w:pPr>
        <w:rPr>
          <w:rFonts w:ascii="Calibri" w:hAnsi="Calibri"/>
          <w:szCs w:val="20"/>
        </w:rPr>
      </w:pPr>
      <w:r w:rsidRPr="005A7586">
        <w:rPr>
          <w:rFonts w:ascii="Calibri" w:hAnsi="Calibri"/>
          <w:szCs w:val="20"/>
        </w:rPr>
        <w:t xml:space="preserve">Aldus naar waarheid ingevuld en akkoord met </w:t>
      </w:r>
      <w:r w:rsidR="005A7586" w:rsidRPr="005A7586">
        <w:rPr>
          <w:rFonts w:ascii="Calibri" w:hAnsi="Calibri"/>
          <w:szCs w:val="20"/>
        </w:rPr>
        <w:t>de voorwaarden gesteld in ‘</w:t>
      </w:r>
      <w:r w:rsidR="005A7586" w:rsidRPr="00F50152">
        <w:t xml:space="preserve">Beleidsregels Vergunningen en Ontheffingen </w:t>
      </w:r>
      <w:r w:rsidR="003F2C18">
        <w:t>Deeltweewielers 2023</w:t>
      </w:r>
      <w:r w:rsidR="005A7586">
        <w:t>’</w:t>
      </w:r>
      <w:r w:rsidR="007C5FFF">
        <w:t xml:space="preserve"> </w:t>
      </w:r>
      <w:r w:rsidR="005A7586" w:rsidRPr="005A7586">
        <w:rPr>
          <w:rFonts w:ascii="Calibri" w:hAnsi="Calibri"/>
          <w:szCs w:val="20"/>
        </w:rPr>
        <w:t xml:space="preserve">van de gemeente </w:t>
      </w:r>
      <w:r w:rsidR="006F7680">
        <w:rPr>
          <w:rFonts w:ascii="Calibri" w:hAnsi="Calibri"/>
          <w:szCs w:val="20"/>
        </w:rPr>
        <w:t>‘s-Hertogenbosch</w:t>
      </w:r>
      <w:r w:rsidRPr="005A7586">
        <w:rPr>
          <w:rFonts w:ascii="Calibri" w:hAnsi="Calibri"/>
          <w:szCs w:val="20"/>
        </w:rPr>
        <w:t>:</w:t>
      </w:r>
    </w:p>
    <w:p w14:paraId="4A926E2C" w14:textId="42E10312" w:rsidR="005109DD" w:rsidRDefault="005109DD" w:rsidP="005109DD">
      <w:pPr>
        <w:ind w:left="360"/>
        <w:rPr>
          <w:rFonts w:ascii="Calibri" w:hAnsi="Calibri"/>
          <w:b/>
          <w:szCs w:val="20"/>
          <w:highlight w:val="yellow"/>
        </w:rPr>
      </w:pPr>
    </w:p>
    <w:p w14:paraId="4D3F98BD" w14:textId="77777777" w:rsidR="00FA2537" w:rsidRPr="005109DD" w:rsidRDefault="00FA2537" w:rsidP="005109DD">
      <w:pPr>
        <w:ind w:left="360"/>
        <w:rPr>
          <w:rFonts w:ascii="Calibri" w:hAnsi="Calibri"/>
          <w:b/>
          <w:szCs w:val="20"/>
          <w:highlight w:val="yellow"/>
        </w:rPr>
      </w:pPr>
    </w:p>
    <w:p w14:paraId="6E9974A2" w14:textId="77777777" w:rsidR="005109DD" w:rsidRPr="006B2330" w:rsidRDefault="005109DD" w:rsidP="005109DD">
      <w:pPr>
        <w:ind w:left="360"/>
        <w:rPr>
          <w:rFonts w:ascii="Calibri" w:hAnsi="Calibri"/>
          <w:szCs w:val="20"/>
        </w:rPr>
      </w:pPr>
      <w:r w:rsidRPr="006B2330">
        <w:rPr>
          <w:rFonts w:ascii="Calibri" w:hAnsi="Calibri"/>
          <w:szCs w:val="20"/>
        </w:rPr>
        <w:t>_______________________________</w:t>
      </w:r>
      <w:r w:rsidRPr="006B2330">
        <w:rPr>
          <w:rFonts w:ascii="Calibri" w:hAnsi="Calibri"/>
          <w:szCs w:val="20"/>
        </w:rPr>
        <w:tab/>
      </w:r>
      <w:r w:rsidRPr="006B2330">
        <w:rPr>
          <w:rFonts w:ascii="Calibri" w:hAnsi="Calibri"/>
          <w:szCs w:val="20"/>
        </w:rPr>
        <w:tab/>
        <w:t>______________________________</w:t>
      </w:r>
    </w:p>
    <w:p w14:paraId="101C6536" w14:textId="77777777" w:rsidR="005109DD" w:rsidRPr="006B2330" w:rsidRDefault="005109DD" w:rsidP="005109DD">
      <w:pPr>
        <w:ind w:left="360"/>
        <w:rPr>
          <w:rFonts w:ascii="Calibri" w:hAnsi="Calibri"/>
          <w:i/>
          <w:szCs w:val="20"/>
        </w:rPr>
      </w:pPr>
      <w:r w:rsidRPr="006B2330">
        <w:rPr>
          <w:rFonts w:ascii="Calibri" w:hAnsi="Calibri"/>
          <w:i/>
          <w:szCs w:val="20"/>
        </w:rPr>
        <w:t>Plaats</w:t>
      </w:r>
      <w:r w:rsidRPr="006B2330">
        <w:rPr>
          <w:rFonts w:ascii="Calibri" w:hAnsi="Calibri"/>
          <w:i/>
          <w:szCs w:val="20"/>
        </w:rPr>
        <w:tab/>
      </w:r>
      <w:r w:rsidRPr="006B2330">
        <w:rPr>
          <w:rFonts w:ascii="Calibri" w:hAnsi="Calibri"/>
          <w:i/>
          <w:szCs w:val="20"/>
        </w:rPr>
        <w:tab/>
      </w:r>
      <w:r w:rsidRPr="006B2330">
        <w:rPr>
          <w:rFonts w:ascii="Calibri" w:hAnsi="Calibri"/>
          <w:i/>
          <w:szCs w:val="20"/>
        </w:rPr>
        <w:tab/>
      </w:r>
      <w:r w:rsidRPr="006B2330">
        <w:rPr>
          <w:rFonts w:ascii="Calibri" w:hAnsi="Calibri"/>
          <w:i/>
          <w:szCs w:val="20"/>
        </w:rPr>
        <w:tab/>
      </w:r>
      <w:r w:rsidRPr="006B2330">
        <w:rPr>
          <w:rFonts w:ascii="Calibri" w:hAnsi="Calibri"/>
          <w:i/>
          <w:szCs w:val="20"/>
        </w:rPr>
        <w:tab/>
        <w:t>Datum</w:t>
      </w:r>
    </w:p>
    <w:p w14:paraId="2C6393EC" w14:textId="23FC24A3" w:rsidR="005109DD" w:rsidRDefault="005109DD" w:rsidP="005109DD">
      <w:pPr>
        <w:ind w:left="360"/>
        <w:rPr>
          <w:rFonts w:ascii="Calibri" w:hAnsi="Calibri"/>
          <w:szCs w:val="20"/>
        </w:rPr>
      </w:pPr>
    </w:p>
    <w:p w14:paraId="1B1655A9" w14:textId="77777777" w:rsidR="00FA2537" w:rsidRPr="006B2330" w:rsidRDefault="00FA2537" w:rsidP="005109DD">
      <w:pPr>
        <w:ind w:left="360"/>
        <w:rPr>
          <w:rFonts w:ascii="Calibri" w:hAnsi="Calibri"/>
          <w:szCs w:val="20"/>
        </w:rPr>
      </w:pPr>
    </w:p>
    <w:p w14:paraId="032E8D45" w14:textId="77777777" w:rsidR="005109DD" w:rsidRPr="006B2330" w:rsidRDefault="005109DD" w:rsidP="005109DD">
      <w:pPr>
        <w:ind w:firstLine="360"/>
        <w:rPr>
          <w:rFonts w:ascii="Calibri" w:hAnsi="Calibri"/>
          <w:szCs w:val="20"/>
        </w:rPr>
      </w:pPr>
      <w:r w:rsidRPr="006B2330">
        <w:rPr>
          <w:rFonts w:ascii="Calibri" w:hAnsi="Calibri"/>
          <w:szCs w:val="20"/>
        </w:rPr>
        <w:t>_______________________________</w:t>
      </w:r>
      <w:r w:rsidRPr="006B2330">
        <w:rPr>
          <w:rFonts w:ascii="Calibri" w:hAnsi="Calibri"/>
          <w:szCs w:val="20"/>
        </w:rPr>
        <w:tab/>
      </w:r>
      <w:r w:rsidRPr="006B2330">
        <w:rPr>
          <w:rFonts w:ascii="Calibri" w:hAnsi="Calibri"/>
          <w:szCs w:val="20"/>
        </w:rPr>
        <w:tab/>
        <w:t>_______________________________</w:t>
      </w:r>
      <w:r w:rsidRPr="006B2330">
        <w:rPr>
          <w:rFonts w:ascii="Calibri" w:hAnsi="Calibri"/>
          <w:szCs w:val="20"/>
        </w:rPr>
        <w:tab/>
      </w:r>
    </w:p>
    <w:p w14:paraId="2BEE3CF3" w14:textId="77777777" w:rsidR="005109DD" w:rsidRPr="006B2330" w:rsidRDefault="005109DD" w:rsidP="005109DD">
      <w:pPr>
        <w:rPr>
          <w:rFonts w:ascii="Calibri" w:hAnsi="Calibri"/>
          <w:i/>
          <w:szCs w:val="20"/>
        </w:rPr>
      </w:pPr>
      <w:r w:rsidRPr="006B2330">
        <w:rPr>
          <w:rFonts w:ascii="Calibri" w:hAnsi="Calibri"/>
          <w:i/>
          <w:szCs w:val="20"/>
        </w:rPr>
        <w:t xml:space="preserve">        Naam</w:t>
      </w:r>
      <w:r w:rsidRPr="006B2330">
        <w:rPr>
          <w:rFonts w:ascii="Calibri" w:hAnsi="Calibri"/>
          <w:i/>
          <w:szCs w:val="20"/>
        </w:rPr>
        <w:tab/>
      </w:r>
      <w:r w:rsidRPr="006B2330">
        <w:rPr>
          <w:rFonts w:ascii="Calibri" w:hAnsi="Calibri"/>
          <w:i/>
          <w:szCs w:val="20"/>
        </w:rPr>
        <w:tab/>
      </w:r>
      <w:r w:rsidRPr="006B2330">
        <w:rPr>
          <w:rFonts w:ascii="Calibri" w:hAnsi="Calibri"/>
          <w:i/>
          <w:szCs w:val="20"/>
        </w:rPr>
        <w:tab/>
      </w:r>
      <w:r w:rsidRPr="006B2330">
        <w:rPr>
          <w:rFonts w:ascii="Calibri" w:hAnsi="Calibri"/>
          <w:i/>
          <w:szCs w:val="20"/>
        </w:rPr>
        <w:tab/>
      </w:r>
      <w:r w:rsidRPr="006B2330">
        <w:rPr>
          <w:rFonts w:ascii="Calibri" w:hAnsi="Calibri"/>
          <w:i/>
          <w:szCs w:val="20"/>
        </w:rPr>
        <w:tab/>
        <w:t>Handtekening</w:t>
      </w:r>
    </w:p>
    <w:p w14:paraId="6DA5088C" w14:textId="77777777" w:rsidR="005109DD" w:rsidRPr="006B2330" w:rsidRDefault="005109DD" w:rsidP="005109DD">
      <w:pPr>
        <w:ind w:left="360"/>
        <w:rPr>
          <w:rFonts w:ascii="Calibri" w:hAnsi="Calibri"/>
          <w:b/>
          <w:szCs w:val="20"/>
        </w:rPr>
      </w:pPr>
    </w:p>
    <w:p w14:paraId="16F083C7" w14:textId="77777777" w:rsidR="00FA2537" w:rsidRDefault="00FA2537" w:rsidP="00FA2537">
      <w:pPr>
        <w:rPr>
          <w:rFonts w:ascii="Calibri" w:hAnsi="Calibri"/>
          <w:b/>
          <w:szCs w:val="20"/>
        </w:rPr>
      </w:pPr>
    </w:p>
    <w:p w14:paraId="6F45E4A2" w14:textId="57B35C80" w:rsidR="005109DD" w:rsidRDefault="005109DD" w:rsidP="00FA2537">
      <w:pPr>
        <w:rPr>
          <w:rFonts w:ascii="Calibri" w:hAnsi="Calibri"/>
          <w:b/>
          <w:szCs w:val="20"/>
        </w:rPr>
      </w:pPr>
      <w:r w:rsidRPr="006B2330">
        <w:rPr>
          <w:rFonts w:ascii="Calibri" w:hAnsi="Calibri"/>
          <w:b/>
          <w:szCs w:val="20"/>
        </w:rPr>
        <w:t>Alle verstrekte gegevens worden door de gemeente geregistreerd en worden gecontroleerd op betrouwbaarheid. De aanvrager verklaart hiermee bekend te zijn en stemt daar mee in.</w:t>
      </w:r>
    </w:p>
    <w:p w14:paraId="0643CEC7" w14:textId="3E29C44D" w:rsidR="00930748" w:rsidRDefault="00930748">
      <w:pPr>
        <w:spacing w:after="200" w:line="276" w:lineRule="auto"/>
      </w:pPr>
    </w:p>
    <w:sectPr w:rsidR="0093074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9F3B" w14:textId="77777777" w:rsidR="00B96D48" w:rsidRDefault="00B96D48" w:rsidP="00F91A8A">
      <w:pPr>
        <w:spacing w:line="240" w:lineRule="auto"/>
      </w:pPr>
      <w:r>
        <w:separator/>
      </w:r>
    </w:p>
  </w:endnote>
  <w:endnote w:type="continuationSeparator" w:id="0">
    <w:p w14:paraId="5B4E6DD0" w14:textId="77777777" w:rsidR="00B96D48" w:rsidRDefault="00B96D48"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B05C"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6834"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AB16"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33E0" w14:textId="77777777" w:rsidR="00B96D48" w:rsidRDefault="00B96D48" w:rsidP="00F91A8A">
      <w:pPr>
        <w:spacing w:line="240" w:lineRule="auto"/>
      </w:pPr>
      <w:r>
        <w:separator/>
      </w:r>
    </w:p>
  </w:footnote>
  <w:footnote w:type="continuationSeparator" w:id="0">
    <w:p w14:paraId="43B157EA" w14:textId="77777777" w:rsidR="00B96D48" w:rsidRDefault="00B96D48"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F4E9"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1A1A"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D76E"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3F2"/>
    <w:multiLevelType w:val="hybridMultilevel"/>
    <w:tmpl w:val="3CF03C6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D94FCC"/>
    <w:multiLevelType w:val="hybridMultilevel"/>
    <w:tmpl w:val="3BC0A3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9AE6A28"/>
    <w:multiLevelType w:val="hybridMultilevel"/>
    <w:tmpl w:val="C8D8B8F0"/>
    <w:lvl w:ilvl="0" w:tplc="3410B03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0D7935"/>
    <w:multiLevelType w:val="hybridMultilevel"/>
    <w:tmpl w:val="5A5E5A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43E6E"/>
    <w:multiLevelType w:val="hybridMultilevel"/>
    <w:tmpl w:val="A09CE94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746E5FDD"/>
    <w:multiLevelType w:val="hybridMultilevel"/>
    <w:tmpl w:val="CC3A4B9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3112806">
    <w:abstractNumId w:val="3"/>
  </w:num>
  <w:num w:numId="2" w16cid:durableId="1702363907">
    <w:abstractNumId w:val="5"/>
  </w:num>
  <w:num w:numId="3" w16cid:durableId="738135619">
    <w:abstractNumId w:val="4"/>
  </w:num>
  <w:num w:numId="4" w16cid:durableId="1347753288">
    <w:abstractNumId w:val="0"/>
  </w:num>
  <w:num w:numId="5" w16cid:durableId="2140565623">
    <w:abstractNumId w:val="1"/>
  </w:num>
  <w:num w:numId="6" w16cid:durableId="1245916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48"/>
    <w:rsid w:val="000E27D1"/>
    <w:rsid w:val="00110A6A"/>
    <w:rsid w:val="001628EC"/>
    <w:rsid w:val="00183BFF"/>
    <w:rsid w:val="00186254"/>
    <w:rsid w:val="00196FC0"/>
    <w:rsid w:val="0022093F"/>
    <w:rsid w:val="00231ED6"/>
    <w:rsid w:val="00287F3F"/>
    <w:rsid w:val="00302DF8"/>
    <w:rsid w:val="00305BC5"/>
    <w:rsid w:val="00346F2A"/>
    <w:rsid w:val="003F2C18"/>
    <w:rsid w:val="004319B2"/>
    <w:rsid w:val="004B73B9"/>
    <w:rsid w:val="005109DD"/>
    <w:rsid w:val="005355A5"/>
    <w:rsid w:val="005829C6"/>
    <w:rsid w:val="005A478C"/>
    <w:rsid w:val="005A7586"/>
    <w:rsid w:val="00621167"/>
    <w:rsid w:val="0063599E"/>
    <w:rsid w:val="0064541A"/>
    <w:rsid w:val="006722BE"/>
    <w:rsid w:val="00681FC9"/>
    <w:rsid w:val="00694D98"/>
    <w:rsid w:val="006B2330"/>
    <w:rsid w:val="006B5A74"/>
    <w:rsid w:val="006C6DE6"/>
    <w:rsid w:val="006F7680"/>
    <w:rsid w:val="00747D8B"/>
    <w:rsid w:val="007803C2"/>
    <w:rsid w:val="007A4931"/>
    <w:rsid w:val="007C5FFF"/>
    <w:rsid w:val="007D034A"/>
    <w:rsid w:val="008C1C6E"/>
    <w:rsid w:val="00930748"/>
    <w:rsid w:val="00993E91"/>
    <w:rsid w:val="009A5882"/>
    <w:rsid w:val="009D4C9E"/>
    <w:rsid w:val="00A60D31"/>
    <w:rsid w:val="00A755A1"/>
    <w:rsid w:val="00A9425F"/>
    <w:rsid w:val="00AA7228"/>
    <w:rsid w:val="00B20F9A"/>
    <w:rsid w:val="00B4536B"/>
    <w:rsid w:val="00B536D6"/>
    <w:rsid w:val="00B96D48"/>
    <w:rsid w:val="00BA1B56"/>
    <w:rsid w:val="00BA2BC1"/>
    <w:rsid w:val="00C37FDF"/>
    <w:rsid w:val="00C4694D"/>
    <w:rsid w:val="00C5471C"/>
    <w:rsid w:val="00C666F1"/>
    <w:rsid w:val="00CC7DFA"/>
    <w:rsid w:val="00D377B0"/>
    <w:rsid w:val="00D57CD2"/>
    <w:rsid w:val="00DC28FC"/>
    <w:rsid w:val="00E13429"/>
    <w:rsid w:val="00E3689D"/>
    <w:rsid w:val="00E821F5"/>
    <w:rsid w:val="00F50152"/>
    <w:rsid w:val="00F91A8A"/>
    <w:rsid w:val="00FA2537"/>
    <w:rsid w:val="00FB695B"/>
    <w:rsid w:val="00FC0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023F"/>
  <w15:chartTrackingRefBased/>
  <w15:docId w15:val="{C0645E10-0126-4A94-8A71-A3C17AFE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Lijstalinea">
    <w:name w:val="List Paragraph"/>
    <w:basedOn w:val="Standaard"/>
    <w:uiPriority w:val="34"/>
    <w:qFormat/>
    <w:rsid w:val="007803C2"/>
    <w:pPr>
      <w:spacing w:before="60" w:line="280" w:lineRule="atLeast"/>
      <w:ind w:left="720"/>
      <w:contextualSpacing/>
    </w:pPr>
    <w:rPr>
      <w:rFonts w:ascii="Calibri" w:hAnsi="Calibri"/>
      <w:sz w:val="22"/>
    </w:rPr>
  </w:style>
  <w:style w:type="character" w:styleId="Verwijzingopmerking">
    <w:name w:val="annotation reference"/>
    <w:basedOn w:val="Standaardalinea-lettertype"/>
    <w:uiPriority w:val="99"/>
    <w:semiHidden/>
    <w:unhideWhenUsed/>
    <w:rsid w:val="007803C2"/>
    <w:rPr>
      <w:sz w:val="16"/>
      <w:szCs w:val="16"/>
    </w:rPr>
  </w:style>
  <w:style w:type="paragraph" w:customStyle="1" w:styleId="ListParagraph1">
    <w:name w:val="List Paragraph1"/>
    <w:basedOn w:val="Standaard"/>
    <w:rsid w:val="005109DD"/>
    <w:pPr>
      <w:spacing w:line="240" w:lineRule="auto"/>
      <w:ind w:left="720"/>
      <w:contextualSpacing/>
    </w:pPr>
    <w:rPr>
      <w:rFonts w:ascii="Times New Roman" w:eastAsia="Times New Roman" w:hAnsi="Times New Roman" w:cs="Times New Roman"/>
      <w:sz w:val="24"/>
      <w:szCs w:val="24"/>
      <w:lang w:eastAsia="nl-NL"/>
    </w:rPr>
  </w:style>
  <w:style w:type="character" w:styleId="Nadruk">
    <w:name w:val="Emphasis"/>
    <w:qFormat/>
    <w:rsid w:val="005109DD"/>
    <w:rPr>
      <w:i/>
      <w:iCs/>
    </w:rPr>
  </w:style>
  <w:style w:type="paragraph" w:styleId="Tekstopmerking">
    <w:name w:val="annotation text"/>
    <w:basedOn w:val="Standaard"/>
    <w:link w:val="TekstopmerkingChar"/>
    <w:uiPriority w:val="99"/>
    <w:unhideWhenUsed/>
    <w:rsid w:val="00CC7DFA"/>
    <w:pPr>
      <w:spacing w:line="240" w:lineRule="auto"/>
    </w:pPr>
    <w:rPr>
      <w:szCs w:val="20"/>
    </w:rPr>
  </w:style>
  <w:style w:type="character" w:customStyle="1" w:styleId="TekstopmerkingChar">
    <w:name w:val="Tekst opmerking Char"/>
    <w:basedOn w:val="Standaardalinea-lettertype"/>
    <w:link w:val="Tekstopmerking"/>
    <w:uiPriority w:val="99"/>
    <w:rsid w:val="00CC7DFA"/>
    <w:rPr>
      <w:sz w:val="20"/>
      <w:szCs w:val="20"/>
    </w:rPr>
  </w:style>
  <w:style w:type="paragraph" w:styleId="Onderwerpvanopmerking">
    <w:name w:val="annotation subject"/>
    <w:basedOn w:val="Tekstopmerking"/>
    <w:next w:val="Tekstopmerking"/>
    <w:link w:val="OnderwerpvanopmerkingChar"/>
    <w:uiPriority w:val="99"/>
    <w:semiHidden/>
    <w:unhideWhenUsed/>
    <w:rsid w:val="00CC7DFA"/>
    <w:rPr>
      <w:b/>
      <w:bCs/>
    </w:rPr>
  </w:style>
  <w:style w:type="character" w:customStyle="1" w:styleId="OnderwerpvanopmerkingChar">
    <w:name w:val="Onderwerp van opmerking Char"/>
    <w:basedOn w:val="TekstopmerkingChar"/>
    <w:link w:val="Onderwerpvanopmerking"/>
    <w:uiPriority w:val="99"/>
    <w:semiHidden/>
    <w:rsid w:val="00CC7DFA"/>
    <w:rPr>
      <w:b/>
      <w:bCs/>
      <w:sz w:val="20"/>
      <w:szCs w:val="20"/>
    </w:rPr>
  </w:style>
  <w:style w:type="paragraph" w:styleId="Revisie">
    <w:name w:val="Revision"/>
    <w:hidden/>
    <w:uiPriority w:val="99"/>
    <w:semiHidden/>
    <w:rsid w:val="007A4931"/>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1031</Words>
  <Characters>5676</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Dankers, Audrey</dc:creator>
  <cp:keywords/>
  <dc:description/>
  <cp:lastModifiedBy>Ron Bos</cp:lastModifiedBy>
  <cp:revision>2</cp:revision>
  <dcterms:created xsi:type="dcterms:W3CDTF">2023-03-31T08:50:00Z</dcterms:created>
  <dcterms:modified xsi:type="dcterms:W3CDTF">2023-03-31T08:50:00Z</dcterms:modified>
</cp:coreProperties>
</file>